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57B68">
      <w:pPr>
        <w:pStyle w:val="6"/>
        <w:spacing w:before="21"/>
        <w:rPr>
          <w:rFonts w:ascii="Times New Roman"/>
          <w:sz w:val="24"/>
        </w:rPr>
      </w:pPr>
    </w:p>
    <w:p w14:paraId="1C55D012">
      <w:pPr>
        <w:pStyle w:val="2"/>
        <w:numPr>
          <w:ilvl w:val="0"/>
          <w:numId w:val="1"/>
        </w:numPr>
        <w:tabs>
          <w:tab w:val="left" w:pos="1198"/>
        </w:tabs>
        <w:spacing w:before="0" w:after="0" w:line="240" w:lineRule="auto"/>
        <w:ind w:left="1198" w:right="0" w:hanging="358"/>
        <w:jc w:val="left"/>
      </w:pPr>
      <w:r>
        <w:rPr>
          <w:spacing w:val="-2"/>
        </w:rPr>
        <w:t>Propósito</w:t>
      </w:r>
    </w:p>
    <w:p w14:paraId="215F737A">
      <w:pPr>
        <w:pStyle w:val="6"/>
        <w:spacing w:before="292"/>
        <w:ind w:left="557" w:right="816"/>
        <w:jc w:val="both"/>
      </w:pPr>
      <w:r>
        <w:t>Establecer la normativa</w:t>
      </w:r>
      <w:r>
        <w:rPr>
          <w:spacing w:val="-2"/>
        </w:rPr>
        <w:t xml:space="preserve"> </w:t>
      </w:r>
      <w:r>
        <w:t>para la operación</w:t>
      </w:r>
      <w:r>
        <w:rPr>
          <w:spacing w:val="-3"/>
        </w:rPr>
        <w:t xml:space="preserve"> </w:t>
      </w:r>
      <w:r>
        <w:t>y cumplimiento del Servicio Social de</w:t>
      </w:r>
      <w:r>
        <w:rPr>
          <w:spacing w:val="-2"/>
        </w:rPr>
        <w:t xml:space="preserve"> </w:t>
      </w:r>
      <w:r>
        <w:t>los planes de</w:t>
      </w:r>
      <w:r>
        <w:rPr>
          <w:spacing w:val="-2"/>
        </w:rPr>
        <w:t xml:space="preserve"> </w:t>
      </w:r>
      <w:r>
        <w:t>estudio</w:t>
      </w:r>
      <w:r>
        <w:rPr>
          <w:spacing w:val="-1"/>
        </w:rPr>
        <w:t xml:space="preserve"> </w:t>
      </w:r>
      <w:r>
        <w:t>de nivel licenciatura para la formación y desarrollo de competencias profesionales, con la finalidad de fortalecer la formación</w:t>
      </w:r>
      <w:r>
        <w:rPr>
          <w:spacing w:val="-3"/>
        </w:rPr>
        <w:t xml:space="preserve"> </w:t>
      </w:r>
      <w:r>
        <w:t>integral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estudiante,</w:t>
      </w:r>
      <w:r>
        <w:rPr>
          <w:spacing w:val="-1"/>
        </w:rPr>
        <w:t xml:space="preserve"> </w:t>
      </w:r>
      <w:r>
        <w:t>desarrollando una</w:t>
      </w:r>
      <w:r>
        <w:rPr>
          <w:spacing w:val="-2"/>
        </w:rPr>
        <w:t xml:space="preserve"> </w:t>
      </w:r>
      <w:r>
        <w:t>conciencia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solidaridad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compromiso con la</w:t>
      </w:r>
      <w:r>
        <w:rPr>
          <w:spacing w:val="-1"/>
        </w:rPr>
        <w:t xml:space="preserve"> </w:t>
      </w:r>
      <w:r>
        <w:t>sociedad a la que pertenece, mediante la aplicación y desarrollo de sus competencias profesionales.</w:t>
      </w:r>
    </w:p>
    <w:p w14:paraId="41CDD951">
      <w:pPr>
        <w:pStyle w:val="6"/>
        <w:spacing w:before="73"/>
      </w:pPr>
    </w:p>
    <w:p w14:paraId="320CBD21">
      <w:pPr>
        <w:pStyle w:val="2"/>
        <w:numPr>
          <w:ilvl w:val="0"/>
          <w:numId w:val="1"/>
        </w:numPr>
        <w:tabs>
          <w:tab w:val="left" w:pos="1198"/>
        </w:tabs>
        <w:spacing w:before="1" w:after="0" w:line="240" w:lineRule="auto"/>
        <w:ind w:left="1198" w:right="0" w:hanging="358"/>
        <w:jc w:val="left"/>
      </w:pPr>
      <w:r>
        <w:rPr>
          <w:spacing w:val="-2"/>
        </w:rPr>
        <w:t>Alcance</w:t>
      </w:r>
    </w:p>
    <w:p w14:paraId="7077574E">
      <w:pPr>
        <w:pStyle w:val="6"/>
        <w:rPr>
          <w:b/>
          <w:sz w:val="24"/>
        </w:rPr>
      </w:pPr>
    </w:p>
    <w:p w14:paraId="7F72C6BC">
      <w:pPr>
        <w:pStyle w:val="6"/>
        <w:ind w:left="557" w:right="821"/>
        <w:jc w:val="both"/>
      </w:pPr>
      <w:r>
        <w:rPr>
          <w:spacing w:val="-2"/>
        </w:rPr>
        <w:t>Aplica</w:t>
      </w:r>
      <w:r>
        <w:rPr>
          <w:spacing w:val="-3"/>
        </w:rPr>
        <w:t xml:space="preserve"> </w:t>
      </w:r>
      <w:r>
        <w:rPr>
          <w:spacing w:val="-2"/>
        </w:rPr>
        <w:t>a</w:t>
      </w:r>
      <w:r>
        <w:rPr>
          <w:spacing w:val="-3"/>
        </w:rPr>
        <w:t xml:space="preserve"> </w:t>
      </w:r>
      <w:r>
        <w:rPr>
          <w:spacing w:val="-2"/>
        </w:rPr>
        <w:t>todos</w:t>
      </w:r>
      <w:r>
        <w:rPr>
          <w:spacing w:val="-6"/>
        </w:rPr>
        <w:t xml:space="preserve"> </w:t>
      </w:r>
      <w:r>
        <w:rPr>
          <w:spacing w:val="-2"/>
        </w:rPr>
        <w:t>los</w:t>
      </w:r>
      <w:r>
        <w:rPr>
          <w:spacing w:val="-3"/>
        </w:rPr>
        <w:t xml:space="preserve"> </w:t>
      </w:r>
      <w:r>
        <w:rPr>
          <w:spacing w:val="-2"/>
        </w:rPr>
        <w:t>prestadores (as)</w:t>
      </w:r>
      <w:r>
        <w:rPr>
          <w:spacing w:val="-3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Instituto Tecnológico de</w:t>
      </w:r>
      <w:r>
        <w:rPr>
          <w:spacing w:val="-6"/>
        </w:rPr>
        <w:t xml:space="preserve"> </w:t>
      </w:r>
      <w:r>
        <w:rPr>
          <w:spacing w:val="-2"/>
        </w:rPr>
        <w:t>Pachuca</w:t>
      </w:r>
      <w:r>
        <w:rPr>
          <w:spacing w:val="-3"/>
        </w:rPr>
        <w:t xml:space="preserve"> </w:t>
      </w:r>
      <w:r>
        <w:rPr>
          <w:spacing w:val="-2"/>
        </w:rPr>
        <w:t>con</w:t>
      </w:r>
      <w:r>
        <w:rPr>
          <w:spacing w:val="-4"/>
        </w:rPr>
        <w:t xml:space="preserve"> </w:t>
      </w:r>
      <w:r>
        <w:rPr>
          <w:spacing w:val="-2"/>
        </w:rPr>
        <w:t>derecho a</w:t>
      </w:r>
      <w:r>
        <w:rPr>
          <w:spacing w:val="-6"/>
        </w:rPr>
        <w:t xml:space="preserve"> </w:t>
      </w:r>
      <w:r>
        <w:rPr>
          <w:spacing w:val="-2"/>
        </w:rPr>
        <w:t>realizar</w:t>
      </w:r>
      <w:r>
        <w:rPr>
          <w:spacing w:val="-3"/>
        </w:rPr>
        <w:t xml:space="preserve"> </w:t>
      </w:r>
      <w:r>
        <w:rPr>
          <w:spacing w:val="-2"/>
        </w:rPr>
        <w:t>su</w:t>
      </w:r>
      <w:r>
        <w:rPr>
          <w:spacing w:val="-7"/>
        </w:rPr>
        <w:t xml:space="preserve"> </w:t>
      </w:r>
      <w:r>
        <w:rPr>
          <w:spacing w:val="-2"/>
        </w:rPr>
        <w:t xml:space="preserve">servicio social, </w:t>
      </w:r>
      <w:r>
        <w:t>es decir que cumplan con el 70% de los créditos aprobados; coordinado por la Oficina de Servicio Social y Desarrollo Comunitario del Departamento de Gestión Tecnológica y Vinculación del Instituto.</w:t>
      </w:r>
    </w:p>
    <w:p w14:paraId="7A4F6245">
      <w:pPr>
        <w:pStyle w:val="6"/>
        <w:spacing w:before="25"/>
      </w:pPr>
    </w:p>
    <w:p w14:paraId="15F99A10">
      <w:pPr>
        <w:pStyle w:val="2"/>
        <w:numPr>
          <w:ilvl w:val="0"/>
          <w:numId w:val="1"/>
        </w:numPr>
        <w:tabs>
          <w:tab w:val="left" w:pos="1198"/>
        </w:tabs>
        <w:spacing w:before="0" w:after="0" w:line="240" w:lineRule="auto"/>
        <w:ind w:left="1198" w:right="0" w:hanging="358"/>
        <w:jc w:val="left"/>
      </w:pPr>
      <w:r>
        <w:t>Políticas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operación</w:t>
      </w:r>
    </w:p>
    <w:p w14:paraId="7BDA6B96">
      <w:pPr>
        <w:pStyle w:val="8"/>
        <w:numPr>
          <w:ilvl w:val="1"/>
          <w:numId w:val="1"/>
        </w:numPr>
        <w:tabs>
          <w:tab w:val="left" w:pos="891"/>
        </w:tabs>
        <w:spacing w:before="292" w:after="0" w:line="240" w:lineRule="auto"/>
        <w:ind w:left="557" w:right="819" w:firstLine="0"/>
        <w:jc w:val="both"/>
        <w:rPr>
          <w:sz w:val="22"/>
        </w:rPr>
      </w:pPr>
      <w:r>
        <w:rPr>
          <w:sz w:val="22"/>
        </w:rPr>
        <w:t>El presente procedimiento toma como referencia</w:t>
      </w:r>
      <w:r>
        <w:rPr>
          <w:spacing w:val="-1"/>
          <w:sz w:val="22"/>
        </w:rPr>
        <w:t xml:space="preserve"> </w:t>
      </w:r>
      <w:r>
        <w:rPr>
          <w:sz w:val="22"/>
        </w:rPr>
        <w:t>el Manual de Lineamientos Académico-Administrativos del TecNM que se encuentra en vigor.</w:t>
      </w:r>
    </w:p>
    <w:p w14:paraId="71E03F19">
      <w:pPr>
        <w:pStyle w:val="8"/>
        <w:numPr>
          <w:ilvl w:val="1"/>
          <w:numId w:val="1"/>
        </w:numPr>
        <w:tabs>
          <w:tab w:val="left" w:pos="908"/>
        </w:tabs>
        <w:spacing w:before="267" w:after="0" w:line="240" w:lineRule="auto"/>
        <w:ind w:left="557" w:right="818" w:firstLine="0"/>
        <w:jc w:val="both"/>
        <w:rPr>
          <w:sz w:val="22"/>
        </w:rPr>
      </w:pPr>
      <w:r>
        <w:rPr>
          <w:sz w:val="22"/>
        </w:rPr>
        <w:t>La prestación del Servicio Social puede realizarse en dependencias públicas y organismos privados que cuenten con programas de asistencia social y desarrollo comunitario establecidos en el Plan Nacional de Desarrollo vigente y contribuyan al desarrollo económico, social y cultural de la nación.</w:t>
      </w:r>
    </w:p>
    <w:p w14:paraId="5DA80111">
      <w:pPr>
        <w:pStyle w:val="6"/>
        <w:spacing w:before="1"/>
      </w:pPr>
    </w:p>
    <w:p w14:paraId="0F64FFFE">
      <w:pPr>
        <w:pStyle w:val="8"/>
        <w:numPr>
          <w:ilvl w:val="1"/>
          <w:numId w:val="1"/>
        </w:numPr>
        <w:tabs>
          <w:tab w:val="left" w:pos="930"/>
        </w:tabs>
        <w:spacing w:before="1" w:after="0" w:line="240" w:lineRule="auto"/>
        <w:ind w:left="557" w:right="820" w:firstLine="0"/>
        <w:jc w:val="both"/>
        <w:rPr>
          <w:sz w:val="22"/>
        </w:rPr>
      </w:pPr>
      <w:r>
        <w:rPr>
          <w:sz w:val="22"/>
        </w:rPr>
        <w:t>Los programas de Servicio Social comunitario pueden ser de educación para adultos; programas de contingencia; cuidado al medio ambiente y desarrollo sustentable; apoyo a la salud; promotores y/o instructores de actividades culturales, deportivas y cívicas; operación de programas especiales gubernamentales; programas productivos en beneficio social que permitan el desarrollo profesional del estudiante;</w:t>
      </w:r>
      <w:r>
        <w:rPr>
          <w:spacing w:val="-7"/>
          <w:sz w:val="22"/>
        </w:rPr>
        <w:t xml:space="preserve"> </w:t>
      </w:r>
      <w:r>
        <w:rPr>
          <w:sz w:val="22"/>
        </w:rPr>
        <w:t>y</w:t>
      </w:r>
      <w:r>
        <w:rPr>
          <w:spacing w:val="-7"/>
          <w:sz w:val="22"/>
        </w:rPr>
        <w:t xml:space="preserve"> </w:t>
      </w:r>
      <w:r>
        <w:rPr>
          <w:sz w:val="22"/>
        </w:rPr>
        <w:t>programas</w:t>
      </w:r>
      <w:r>
        <w:rPr>
          <w:spacing w:val="-8"/>
          <w:sz w:val="22"/>
        </w:rPr>
        <w:t xml:space="preserve"> </w:t>
      </w:r>
      <w:r>
        <w:rPr>
          <w:sz w:val="22"/>
        </w:rPr>
        <w:t>establecidos</w:t>
      </w:r>
      <w:r>
        <w:rPr>
          <w:spacing w:val="-10"/>
          <w:sz w:val="22"/>
        </w:rPr>
        <w:t xml:space="preserve"> </w:t>
      </w:r>
      <w:r>
        <w:rPr>
          <w:sz w:val="22"/>
        </w:rPr>
        <w:t>específicamente</w:t>
      </w:r>
      <w:r>
        <w:rPr>
          <w:spacing w:val="-9"/>
          <w:sz w:val="22"/>
        </w:rPr>
        <w:t xml:space="preserve"> </w:t>
      </w:r>
      <w:r>
        <w:rPr>
          <w:sz w:val="22"/>
        </w:rPr>
        <w:t>por</w:t>
      </w:r>
      <w:r>
        <w:rPr>
          <w:spacing w:val="-8"/>
          <w:sz w:val="22"/>
        </w:rPr>
        <w:t xml:space="preserve"> </w:t>
      </w:r>
      <w:r>
        <w:rPr>
          <w:sz w:val="22"/>
        </w:rPr>
        <w:t>el</w:t>
      </w:r>
      <w:r>
        <w:rPr>
          <w:spacing w:val="-7"/>
          <w:sz w:val="22"/>
        </w:rPr>
        <w:t xml:space="preserve"> </w:t>
      </w:r>
      <w:r>
        <w:rPr>
          <w:sz w:val="22"/>
        </w:rPr>
        <w:t>Instituto</w:t>
      </w:r>
      <w:r>
        <w:rPr>
          <w:spacing w:val="-6"/>
          <w:sz w:val="22"/>
        </w:rPr>
        <w:t xml:space="preserve"> </w:t>
      </w:r>
      <w:r>
        <w:rPr>
          <w:sz w:val="22"/>
        </w:rPr>
        <w:t>que</w:t>
      </w:r>
      <w:r>
        <w:rPr>
          <w:spacing w:val="-9"/>
          <w:sz w:val="22"/>
        </w:rPr>
        <w:t xml:space="preserve"> </w:t>
      </w:r>
      <w:r>
        <w:rPr>
          <w:sz w:val="22"/>
        </w:rPr>
        <w:t>estén</w:t>
      </w:r>
      <w:r>
        <w:rPr>
          <w:spacing w:val="-8"/>
          <w:sz w:val="22"/>
        </w:rPr>
        <w:t xml:space="preserve"> </w:t>
      </w:r>
      <w:r>
        <w:rPr>
          <w:sz w:val="22"/>
        </w:rPr>
        <w:t>relacionados</w:t>
      </w:r>
      <w:r>
        <w:rPr>
          <w:spacing w:val="-8"/>
          <w:sz w:val="22"/>
        </w:rPr>
        <w:t xml:space="preserve"> </w:t>
      </w:r>
      <w:r>
        <w:rPr>
          <w:sz w:val="22"/>
        </w:rPr>
        <w:t>con</w:t>
      </w:r>
      <w:r>
        <w:rPr>
          <w:spacing w:val="-8"/>
          <w:sz w:val="22"/>
        </w:rPr>
        <w:t xml:space="preserve"> </w:t>
      </w:r>
      <w:r>
        <w:rPr>
          <w:sz w:val="22"/>
        </w:rPr>
        <w:t>las</w:t>
      </w:r>
      <w:r>
        <w:rPr>
          <w:spacing w:val="-8"/>
          <w:sz w:val="22"/>
        </w:rPr>
        <w:t xml:space="preserve"> </w:t>
      </w:r>
      <w:r>
        <w:rPr>
          <w:sz w:val="22"/>
        </w:rPr>
        <w:t>acciones antes mencionadas.</w:t>
      </w:r>
    </w:p>
    <w:p w14:paraId="02AD4B75">
      <w:pPr>
        <w:pStyle w:val="8"/>
        <w:numPr>
          <w:ilvl w:val="1"/>
          <w:numId w:val="1"/>
        </w:numPr>
        <w:tabs>
          <w:tab w:val="left" w:pos="937"/>
        </w:tabs>
        <w:spacing w:before="268" w:after="0" w:line="240" w:lineRule="auto"/>
        <w:ind w:left="557" w:right="818" w:firstLine="0"/>
        <w:jc w:val="both"/>
        <w:rPr>
          <w:sz w:val="22"/>
        </w:rPr>
      </w:pPr>
      <w:r>
        <w:rPr>
          <w:sz w:val="22"/>
        </w:rPr>
        <w:t>Los programas semestrales de Servicio Social profesionalmente pueden ser proyectos integradores, proyectos</w:t>
      </w:r>
      <w:r>
        <w:rPr>
          <w:spacing w:val="-2"/>
          <w:sz w:val="22"/>
        </w:rPr>
        <w:t xml:space="preserve"> </w:t>
      </w:r>
      <w:r>
        <w:rPr>
          <w:sz w:val="22"/>
        </w:rPr>
        <w:t>de</w:t>
      </w:r>
      <w:r>
        <w:rPr>
          <w:spacing w:val="-2"/>
          <w:sz w:val="22"/>
        </w:rPr>
        <w:t xml:space="preserve"> </w:t>
      </w:r>
      <w:r>
        <w:rPr>
          <w:sz w:val="22"/>
        </w:rPr>
        <w:t>investigación,</w:t>
      </w:r>
      <w:r>
        <w:rPr>
          <w:spacing w:val="-5"/>
          <w:sz w:val="22"/>
        </w:rPr>
        <w:t xml:space="preserve"> </w:t>
      </w:r>
      <w:r>
        <w:rPr>
          <w:sz w:val="22"/>
        </w:rPr>
        <w:t>proyectos</w:t>
      </w:r>
      <w:r>
        <w:rPr>
          <w:spacing w:val="-2"/>
          <w:sz w:val="22"/>
        </w:rPr>
        <w:t xml:space="preserve"> </w:t>
      </w:r>
      <w:r>
        <w:rPr>
          <w:sz w:val="22"/>
        </w:rPr>
        <w:t>de</w:t>
      </w:r>
      <w:r>
        <w:rPr>
          <w:spacing w:val="-2"/>
          <w:sz w:val="22"/>
        </w:rPr>
        <w:t xml:space="preserve"> </w:t>
      </w:r>
      <w:r>
        <w:rPr>
          <w:sz w:val="22"/>
        </w:rPr>
        <w:t>Innovación</w:t>
      </w:r>
      <w:r>
        <w:rPr>
          <w:spacing w:val="-3"/>
          <w:sz w:val="22"/>
        </w:rPr>
        <w:t xml:space="preserve"> </w:t>
      </w:r>
      <w:r>
        <w:rPr>
          <w:sz w:val="22"/>
        </w:rPr>
        <w:t>Tecnológica,</w:t>
      </w:r>
      <w:r>
        <w:rPr>
          <w:spacing w:val="-2"/>
          <w:sz w:val="22"/>
        </w:rPr>
        <w:t xml:space="preserve"> </w:t>
      </w:r>
      <w:r>
        <w:rPr>
          <w:sz w:val="22"/>
        </w:rPr>
        <w:t>proyectos</w:t>
      </w:r>
      <w:r>
        <w:rPr>
          <w:spacing w:val="-2"/>
          <w:sz w:val="22"/>
        </w:rPr>
        <w:t xml:space="preserve"> </w:t>
      </w:r>
      <w:r>
        <w:rPr>
          <w:sz w:val="22"/>
        </w:rPr>
        <w:t>de</w:t>
      </w:r>
      <w:r>
        <w:rPr>
          <w:spacing w:val="-2"/>
          <w:sz w:val="22"/>
        </w:rPr>
        <w:t xml:space="preserve"> </w:t>
      </w:r>
      <w:r>
        <w:rPr>
          <w:sz w:val="22"/>
        </w:rPr>
        <w:t>emprendedurismo.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operación de programas especiales gubernamentales relacionados con su carrera, programas empresariales de responsabilidad social, programas productivos que permitan el desarrollo profesional del estudiante, y programas establecidos específicamente por el Instituto que estén relacionados con las acciones antes </w:t>
      </w:r>
      <w:r>
        <w:rPr>
          <w:spacing w:val="-2"/>
          <w:sz w:val="22"/>
        </w:rPr>
        <w:t>mencionadas.</w:t>
      </w:r>
    </w:p>
    <w:p w14:paraId="2F1010B9">
      <w:pPr>
        <w:pStyle w:val="6"/>
        <w:rPr>
          <w:sz w:val="20"/>
        </w:rPr>
      </w:pPr>
    </w:p>
    <w:p w14:paraId="4412FEE2">
      <w:pPr>
        <w:pStyle w:val="6"/>
        <w:spacing w:before="27" w:after="1"/>
        <w:rPr>
          <w:sz w:val="20"/>
        </w:rPr>
      </w:pPr>
    </w:p>
    <w:tbl>
      <w:tblPr>
        <w:tblStyle w:val="4"/>
        <w:tblW w:w="0" w:type="auto"/>
        <w:tblInd w:w="385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85"/>
        <w:gridCol w:w="3312"/>
        <w:gridCol w:w="3475"/>
      </w:tblGrid>
      <w:tr w14:paraId="2DB5C291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</w:trPr>
        <w:tc>
          <w:tcPr>
            <w:tcW w:w="10172" w:type="dxa"/>
            <w:gridSpan w:val="3"/>
            <w:tcBorders>
              <w:bottom w:val="single" w:color="808080" w:sz="2" w:space="0"/>
            </w:tcBorders>
            <w:shd w:val="clear" w:color="auto" w:fill="D9D9D9"/>
          </w:tcPr>
          <w:p w14:paraId="13F38110">
            <w:pPr>
              <w:pStyle w:val="9"/>
              <w:spacing w:line="217" w:lineRule="exact"/>
              <w:ind w:left="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CONTROL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EMISIÓN</w:t>
            </w:r>
          </w:p>
        </w:tc>
      </w:tr>
      <w:tr w14:paraId="03B90778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3385" w:type="dxa"/>
            <w:tcBorders>
              <w:top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D9D9D9"/>
          </w:tcPr>
          <w:p w14:paraId="03A6729B">
            <w:pPr>
              <w:pStyle w:val="9"/>
              <w:spacing w:line="215" w:lineRule="exact"/>
              <w:ind w:left="56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ELABORÓ</w:t>
            </w:r>
          </w:p>
        </w:tc>
        <w:tc>
          <w:tcPr>
            <w:tcW w:w="3312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  <w:shd w:val="clear" w:color="auto" w:fill="D9D9D9"/>
          </w:tcPr>
          <w:p w14:paraId="757E18D7">
            <w:pPr>
              <w:pStyle w:val="9"/>
              <w:spacing w:line="215" w:lineRule="exact"/>
              <w:ind w:left="70" w:righ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REVISÓ</w:t>
            </w:r>
          </w:p>
        </w:tc>
        <w:tc>
          <w:tcPr>
            <w:tcW w:w="347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</w:tcBorders>
            <w:shd w:val="clear" w:color="auto" w:fill="D9D9D9"/>
          </w:tcPr>
          <w:p w14:paraId="0D5533C2">
            <w:pPr>
              <w:pStyle w:val="9"/>
              <w:spacing w:line="215" w:lineRule="exact"/>
              <w:ind w:left="6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AUTORIZÓ</w:t>
            </w:r>
          </w:p>
        </w:tc>
      </w:tr>
      <w:tr w14:paraId="6F55CFB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3385" w:type="dxa"/>
            <w:tcBorders>
              <w:top w:val="single" w:color="808080" w:sz="2" w:space="0"/>
              <w:bottom w:val="single" w:color="808080" w:sz="2" w:space="0"/>
              <w:right w:val="single" w:color="808080" w:sz="2" w:space="0"/>
            </w:tcBorders>
          </w:tcPr>
          <w:p w14:paraId="5DE3F66E">
            <w:pPr>
              <w:pStyle w:val="9"/>
              <w:rPr>
                <w:sz w:val="20"/>
              </w:rPr>
            </w:pPr>
          </w:p>
          <w:p w14:paraId="08D95DA9">
            <w:pPr>
              <w:pStyle w:val="9"/>
              <w:rPr>
                <w:sz w:val="20"/>
              </w:rPr>
            </w:pPr>
          </w:p>
          <w:p w14:paraId="02F14DF9">
            <w:pPr>
              <w:pStyle w:val="9"/>
              <w:spacing w:before="14"/>
              <w:rPr>
                <w:sz w:val="20"/>
              </w:rPr>
            </w:pPr>
          </w:p>
          <w:p w14:paraId="42D6756A">
            <w:pPr>
              <w:pStyle w:val="9"/>
              <w:spacing w:line="223" w:lineRule="auto"/>
              <w:ind w:left="184" w:firstLine="316"/>
              <w:rPr>
                <w:sz w:val="20"/>
              </w:rPr>
            </w:pPr>
            <w:r>
              <w:rPr>
                <w:sz w:val="20"/>
              </w:rPr>
              <w:t>Lic. Ofelia Arteaga Hernández Oficina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</w:p>
          <w:p w14:paraId="6F854542">
            <w:pPr>
              <w:pStyle w:val="9"/>
              <w:spacing w:line="204" w:lineRule="exact"/>
              <w:ind w:left="1197"/>
              <w:rPr>
                <w:sz w:val="20"/>
              </w:rPr>
            </w:pPr>
            <w:r>
              <w:rPr>
                <w:spacing w:val="-2"/>
                <w:sz w:val="20"/>
              </w:rPr>
              <w:t>Comunitario</w:t>
            </w:r>
          </w:p>
        </w:tc>
        <w:tc>
          <w:tcPr>
            <w:tcW w:w="3312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  <w:right w:val="single" w:color="808080" w:sz="2" w:space="0"/>
            </w:tcBorders>
          </w:tcPr>
          <w:p w14:paraId="0649AFDC">
            <w:pPr>
              <w:pStyle w:val="9"/>
              <w:rPr>
                <w:sz w:val="20"/>
              </w:rPr>
            </w:pPr>
          </w:p>
          <w:p w14:paraId="49F05BE9">
            <w:pPr>
              <w:pStyle w:val="9"/>
              <w:spacing w:before="233"/>
              <w:rPr>
                <w:sz w:val="20"/>
              </w:rPr>
            </w:pPr>
          </w:p>
          <w:p w14:paraId="0A1417F8">
            <w:pPr>
              <w:pStyle w:val="9"/>
              <w:spacing w:line="228" w:lineRule="exact"/>
              <w:ind w:left="57" w:right="16"/>
              <w:jc w:val="center"/>
              <w:rPr>
                <w:sz w:val="20"/>
              </w:rPr>
            </w:pPr>
            <w:r>
              <w:rPr>
                <w:rFonts w:ascii="Calibri" w:hAnsi="Calibri" w:eastAsia="SimSun" w:cs="Calibri"/>
                <w:i w:val="0"/>
                <w:iCs w:val="0"/>
                <w:color w:val="000000"/>
                <w:sz w:val="20"/>
                <w:szCs w:val="20"/>
                <w:u w:val="none"/>
                <w:vertAlign w:val="baseline"/>
              </w:rPr>
              <w:t>Mtra. María Angélica Espejel Rivera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sz w:val="20"/>
              </w:rPr>
              <w:t xml:space="preserve"> Subdirección de Planeación y </w:t>
            </w:r>
            <w:r>
              <w:rPr>
                <w:spacing w:val="-2"/>
                <w:sz w:val="20"/>
              </w:rPr>
              <w:t>Vinculación</w:t>
            </w:r>
          </w:p>
        </w:tc>
        <w:tc>
          <w:tcPr>
            <w:tcW w:w="3475" w:type="dxa"/>
            <w:tcBorders>
              <w:top w:val="single" w:color="808080" w:sz="2" w:space="0"/>
              <w:left w:val="single" w:color="808080" w:sz="2" w:space="0"/>
              <w:bottom w:val="single" w:color="808080" w:sz="2" w:space="0"/>
            </w:tcBorders>
          </w:tcPr>
          <w:p w14:paraId="08DF7E75">
            <w:pPr>
              <w:pStyle w:val="9"/>
              <w:rPr>
                <w:sz w:val="20"/>
              </w:rPr>
            </w:pPr>
          </w:p>
          <w:p w14:paraId="011BC8BB">
            <w:pPr>
              <w:pStyle w:val="9"/>
              <w:rPr>
                <w:sz w:val="20"/>
              </w:rPr>
            </w:pPr>
          </w:p>
          <w:p w14:paraId="7E37CB30">
            <w:pPr>
              <w:pStyle w:val="9"/>
              <w:spacing w:before="14"/>
              <w:rPr>
                <w:sz w:val="20"/>
              </w:rPr>
            </w:pPr>
          </w:p>
          <w:p w14:paraId="6D862E43">
            <w:pPr>
              <w:pStyle w:val="9"/>
              <w:spacing w:line="223" w:lineRule="auto"/>
              <w:ind w:left="1366" w:hanging="999"/>
              <w:rPr>
                <w:sz w:val="20"/>
              </w:rPr>
            </w:pPr>
            <w:r>
              <w:rPr>
                <w:sz w:val="20"/>
              </w:rPr>
              <w:t>Mtro.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Miguel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Ángel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Rodríguez </w:t>
            </w:r>
            <w:r>
              <w:rPr>
                <w:spacing w:val="-2"/>
                <w:sz w:val="20"/>
              </w:rPr>
              <w:t>Dirección</w:t>
            </w:r>
          </w:p>
        </w:tc>
      </w:tr>
      <w:tr w14:paraId="7AE31A1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" w:hRule="atLeast"/>
        </w:trPr>
        <w:tc>
          <w:tcPr>
            <w:tcW w:w="3385" w:type="dxa"/>
            <w:tcBorders>
              <w:top w:val="single" w:color="808080" w:sz="2" w:space="0"/>
              <w:right w:val="single" w:color="808080" w:sz="2" w:space="0"/>
            </w:tcBorders>
          </w:tcPr>
          <w:p w14:paraId="4A1E383F">
            <w:pPr>
              <w:pStyle w:val="9"/>
              <w:spacing w:line="217" w:lineRule="exact"/>
              <w:ind w:left="56"/>
              <w:jc w:val="center"/>
              <w:rPr>
                <w:rFonts w:hint="default"/>
                <w:sz w:val="20"/>
                <w:lang w:val="es-MX"/>
              </w:rPr>
            </w:pPr>
            <w:r>
              <w:rPr>
                <w:rFonts w:hint="default"/>
                <w:sz w:val="20"/>
                <w:lang w:val="es-MX"/>
              </w:rPr>
              <w:t>3 de agosto de 2026</w:t>
            </w:r>
          </w:p>
        </w:tc>
        <w:tc>
          <w:tcPr>
            <w:tcW w:w="3312" w:type="dxa"/>
            <w:tcBorders>
              <w:top w:val="single" w:color="808080" w:sz="2" w:space="0"/>
              <w:left w:val="single" w:color="808080" w:sz="2" w:space="0"/>
              <w:right w:val="single" w:color="808080" w:sz="2" w:space="0"/>
            </w:tcBorders>
          </w:tcPr>
          <w:p w14:paraId="10DA0351">
            <w:pPr>
              <w:spacing w:line="217" w:lineRule="exact"/>
              <w:ind w:left="0" w:leftChars="0" w:right="0" w:rightChars="0"/>
              <w:jc w:val="center"/>
              <w:rPr>
                <w:sz w:val="20"/>
              </w:rPr>
            </w:pPr>
            <w:r>
              <w:rPr>
                <w:rFonts w:hint="default"/>
                <w:sz w:val="20"/>
                <w:lang w:val="es-MX"/>
              </w:rPr>
              <w:t>3 de agosto de 2026</w:t>
            </w:r>
          </w:p>
        </w:tc>
        <w:tc>
          <w:tcPr>
            <w:tcW w:w="3475" w:type="dxa"/>
            <w:tcBorders>
              <w:top w:val="single" w:color="808080" w:sz="2" w:space="0"/>
              <w:left w:val="single" w:color="808080" w:sz="2" w:space="0"/>
            </w:tcBorders>
          </w:tcPr>
          <w:p w14:paraId="30F7D80D">
            <w:pPr>
              <w:spacing w:line="217" w:lineRule="exact"/>
              <w:ind w:left="0" w:leftChars="0" w:right="0" w:rightChars="0"/>
              <w:jc w:val="center"/>
              <w:rPr>
                <w:sz w:val="20"/>
              </w:rPr>
            </w:pPr>
            <w:r>
              <w:rPr>
                <w:rFonts w:hint="default"/>
                <w:sz w:val="20"/>
                <w:lang w:val="es-MX"/>
              </w:rPr>
              <w:t>3 de agosto de 2026</w:t>
            </w:r>
          </w:p>
        </w:tc>
      </w:tr>
    </w:tbl>
    <w:p w14:paraId="4090D198">
      <w:pPr>
        <w:pStyle w:val="9"/>
        <w:spacing w:after="0" w:line="217" w:lineRule="exact"/>
        <w:jc w:val="center"/>
        <w:rPr>
          <w:sz w:val="20"/>
        </w:rPr>
        <w:sectPr>
          <w:headerReference r:id="rId5" w:type="default"/>
          <w:footerReference r:id="rId6" w:type="default"/>
          <w:type w:val="continuous"/>
          <w:pgSz w:w="12240" w:h="15840"/>
          <w:pgMar w:top="1940" w:right="360" w:bottom="880" w:left="720" w:header="418" w:footer="686" w:gutter="0"/>
          <w:pgNumType w:fmt="decimal" w:start="1"/>
          <w:cols w:space="720" w:num="1"/>
        </w:sectPr>
      </w:pPr>
    </w:p>
    <w:p w14:paraId="4ACBF720">
      <w:pPr>
        <w:pStyle w:val="6"/>
        <w:spacing w:before="30"/>
      </w:pPr>
    </w:p>
    <w:p w14:paraId="39E9E3CA">
      <w:pPr>
        <w:pStyle w:val="8"/>
        <w:numPr>
          <w:ilvl w:val="1"/>
          <w:numId w:val="1"/>
        </w:numPr>
        <w:tabs>
          <w:tab w:val="left" w:pos="901"/>
        </w:tabs>
        <w:spacing w:before="0" w:after="0" w:line="237" w:lineRule="auto"/>
        <w:ind w:left="557" w:right="825" w:firstLine="0"/>
        <w:jc w:val="left"/>
        <w:rPr>
          <w:sz w:val="22"/>
        </w:rPr>
      </w:pPr>
      <w:r>
        <w:rPr>
          <w:sz w:val="22"/>
        </w:rPr>
        <w:t>El Servicio Social tiene un valor de 10 créditos en los planes de estudio, donde un crédito equivale a 50</w:t>
      </w:r>
      <w:r>
        <w:rPr>
          <w:spacing w:val="40"/>
          <w:sz w:val="22"/>
        </w:rPr>
        <w:t xml:space="preserve"> </w:t>
      </w:r>
      <w:r>
        <w:rPr>
          <w:spacing w:val="-2"/>
          <w:sz w:val="22"/>
        </w:rPr>
        <w:t>horas.</w:t>
      </w:r>
    </w:p>
    <w:p w14:paraId="5E8F855C">
      <w:pPr>
        <w:pStyle w:val="6"/>
        <w:spacing w:before="2"/>
      </w:pPr>
    </w:p>
    <w:p w14:paraId="7CB170AF">
      <w:pPr>
        <w:pStyle w:val="8"/>
        <w:numPr>
          <w:ilvl w:val="1"/>
          <w:numId w:val="1"/>
        </w:numPr>
        <w:tabs>
          <w:tab w:val="left" w:pos="880"/>
        </w:tabs>
        <w:spacing w:before="0" w:after="0" w:line="240" w:lineRule="auto"/>
        <w:ind w:left="557" w:right="823" w:firstLine="0"/>
        <w:jc w:val="left"/>
        <w:rPr>
          <w:sz w:val="22"/>
        </w:rPr>
      </w:pPr>
      <w:r>
        <w:rPr>
          <w:sz w:val="22"/>
        </w:rPr>
        <w:t>Los</w:t>
      </w:r>
      <w:r>
        <w:rPr>
          <w:spacing w:val="-9"/>
          <w:sz w:val="22"/>
        </w:rPr>
        <w:t xml:space="preserve"> </w:t>
      </w:r>
      <w:r>
        <w:rPr>
          <w:sz w:val="22"/>
        </w:rPr>
        <w:t>prestadores</w:t>
      </w:r>
      <w:r>
        <w:rPr>
          <w:spacing w:val="-9"/>
          <w:sz w:val="22"/>
        </w:rPr>
        <w:t xml:space="preserve"> </w:t>
      </w:r>
      <w:r>
        <w:rPr>
          <w:sz w:val="22"/>
        </w:rPr>
        <w:t>(as)</w:t>
      </w:r>
      <w:r>
        <w:rPr>
          <w:spacing w:val="-9"/>
          <w:sz w:val="22"/>
        </w:rPr>
        <w:t xml:space="preserve"> </w:t>
      </w:r>
      <w:r>
        <w:rPr>
          <w:sz w:val="22"/>
        </w:rPr>
        <w:t>que</w:t>
      </w:r>
      <w:r>
        <w:rPr>
          <w:spacing w:val="-8"/>
          <w:sz w:val="22"/>
        </w:rPr>
        <w:t xml:space="preserve"> </w:t>
      </w:r>
      <w:r>
        <w:rPr>
          <w:sz w:val="22"/>
        </w:rPr>
        <w:t>trabajen</w:t>
      </w:r>
      <w:r>
        <w:rPr>
          <w:spacing w:val="-9"/>
          <w:sz w:val="22"/>
        </w:rPr>
        <w:t xml:space="preserve"> </w:t>
      </w:r>
      <w:r>
        <w:rPr>
          <w:sz w:val="22"/>
        </w:rPr>
        <w:t>en</w:t>
      </w:r>
      <w:r>
        <w:rPr>
          <w:spacing w:val="-9"/>
          <w:sz w:val="22"/>
        </w:rPr>
        <w:t xml:space="preserve"> </w:t>
      </w:r>
      <w:r>
        <w:rPr>
          <w:sz w:val="22"/>
        </w:rPr>
        <w:t>dependencias</w:t>
      </w:r>
      <w:r>
        <w:rPr>
          <w:spacing w:val="-9"/>
          <w:sz w:val="22"/>
        </w:rPr>
        <w:t xml:space="preserve"> </w:t>
      </w:r>
      <w:r>
        <w:rPr>
          <w:sz w:val="22"/>
        </w:rPr>
        <w:t>federales,</w:t>
      </w:r>
      <w:r>
        <w:rPr>
          <w:spacing w:val="-11"/>
          <w:sz w:val="22"/>
        </w:rPr>
        <w:t xml:space="preserve"> </w:t>
      </w:r>
      <w:r>
        <w:rPr>
          <w:sz w:val="22"/>
        </w:rPr>
        <w:t>estatales</w:t>
      </w:r>
      <w:r>
        <w:rPr>
          <w:spacing w:val="-9"/>
          <w:sz w:val="22"/>
        </w:rPr>
        <w:t xml:space="preserve"> </w:t>
      </w:r>
      <w:r>
        <w:rPr>
          <w:sz w:val="22"/>
        </w:rPr>
        <w:t>y</w:t>
      </w:r>
      <w:r>
        <w:rPr>
          <w:spacing w:val="-11"/>
          <w:sz w:val="22"/>
        </w:rPr>
        <w:t xml:space="preserve"> </w:t>
      </w:r>
      <w:r>
        <w:rPr>
          <w:sz w:val="22"/>
        </w:rPr>
        <w:t>municipales</w:t>
      </w:r>
      <w:r>
        <w:rPr>
          <w:spacing w:val="-9"/>
          <w:sz w:val="22"/>
        </w:rPr>
        <w:t xml:space="preserve"> </w:t>
      </w:r>
      <w:r>
        <w:rPr>
          <w:sz w:val="22"/>
        </w:rPr>
        <w:t>y</w:t>
      </w:r>
      <w:r>
        <w:rPr>
          <w:spacing w:val="-8"/>
          <w:sz w:val="22"/>
        </w:rPr>
        <w:t xml:space="preserve"> </w:t>
      </w:r>
      <w:r>
        <w:rPr>
          <w:sz w:val="22"/>
        </w:rPr>
        <w:t>opten</w:t>
      </w:r>
      <w:r>
        <w:rPr>
          <w:spacing w:val="-9"/>
          <w:sz w:val="22"/>
        </w:rPr>
        <w:t xml:space="preserve"> </w:t>
      </w:r>
      <w:r>
        <w:rPr>
          <w:sz w:val="22"/>
        </w:rPr>
        <w:t>por</w:t>
      </w:r>
      <w:r>
        <w:rPr>
          <w:spacing w:val="-9"/>
          <w:sz w:val="22"/>
        </w:rPr>
        <w:t xml:space="preserve"> </w:t>
      </w:r>
      <w:r>
        <w:rPr>
          <w:sz w:val="22"/>
        </w:rPr>
        <w:t>acreditar el Servicio Social, deben cumplir con los siguientes requisitos:</w:t>
      </w:r>
    </w:p>
    <w:p w14:paraId="247F2A86">
      <w:pPr>
        <w:pStyle w:val="8"/>
        <w:numPr>
          <w:ilvl w:val="2"/>
          <w:numId w:val="1"/>
        </w:numPr>
        <w:tabs>
          <w:tab w:val="left" w:pos="1276"/>
        </w:tabs>
        <w:spacing w:before="245" w:after="0" w:line="240" w:lineRule="auto"/>
        <w:ind w:left="1276" w:right="0" w:hanging="359"/>
        <w:jc w:val="both"/>
        <w:rPr>
          <w:sz w:val="22"/>
        </w:rPr>
      </w:pPr>
      <w:r>
        <w:rPr>
          <w:sz w:val="22"/>
        </w:rPr>
        <w:t>Presentar</w:t>
      </w:r>
      <w:r>
        <w:rPr>
          <w:spacing w:val="-8"/>
          <w:sz w:val="22"/>
        </w:rPr>
        <w:t xml:space="preserve"> </w:t>
      </w:r>
      <w:r>
        <w:rPr>
          <w:sz w:val="22"/>
        </w:rPr>
        <w:t>el</w:t>
      </w:r>
      <w:r>
        <w:rPr>
          <w:spacing w:val="-4"/>
          <w:sz w:val="22"/>
        </w:rPr>
        <w:t xml:space="preserve"> </w:t>
      </w:r>
      <w:r>
        <w:rPr>
          <w:sz w:val="22"/>
        </w:rPr>
        <w:t>documento</w:t>
      </w:r>
      <w:r>
        <w:rPr>
          <w:spacing w:val="-4"/>
          <w:sz w:val="22"/>
        </w:rPr>
        <w:t xml:space="preserve"> </w:t>
      </w:r>
      <w:r>
        <w:rPr>
          <w:sz w:val="22"/>
        </w:rPr>
        <w:t>que</w:t>
      </w:r>
      <w:r>
        <w:rPr>
          <w:spacing w:val="-4"/>
          <w:sz w:val="22"/>
        </w:rPr>
        <w:t xml:space="preserve"> </w:t>
      </w:r>
      <w:r>
        <w:rPr>
          <w:sz w:val="22"/>
        </w:rPr>
        <w:t>lo</w:t>
      </w:r>
      <w:r>
        <w:rPr>
          <w:spacing w:val="-5"/>
          <w:sz w:val="22"/>
        </w:rPr>
        <w:t xml:space="preserve"> </w:t>
      </w:r>
      <w:r>
        <w:rPr>
          <w:sz w:val="22"/>
        </w:rPr>
        <w:t>acredite</w:t>
      </w:r>
      <w:r>
        <w:rPr>
          <w:spacing w:val="-4"/>
          <w:sz w:val="22"/>
        </w:rPr>
        <w:t xml:space="preserve"> </w:t>
      </w:r>
      <w:r>
        <w:rPr>
          <w:sz w:val="22"/>
        </w:rPr>
        <w:t>como</w:t>
      </w:r>
      <w:r>
        <w:rPr>
          <w:spacing w:val="-6"/>
          <w:sz w:val="22"/>
        </w:rPr>
        <w:t xml:space="preserve"> </w:t>
      </w:r>
      <w:r>
        <w:rPr>
          <w:sz w:val="22"/>
        </w:rPr>
        <w:t>trabajador</w:t>
      </w:r>
      <w:r>
        <w:rPr>
          <w:spacing w:val="-3"/>
          <w:sz w:val="22"/>
        </w:rPr>
        <w:t xml:space="preserve"> </w:t>
      </w:r>
      <w:r>
        <w:rPr>
          <w:sz w:val="22"/>
        </w:rPr>
        <w:t>con</w:t>
      </w:r>
      <w:r>
        <w:rPr>
          <w:spacing w:val="-5"/>
          <w:sz w:val="22"/>
        </w:rPr>
        <w:t xml:space="preserve"> </w:t>
      </w:r>
      <w:r>
        <w:rPr>
          <w:sz w:val="22"/>
        </w:rPr>
        <w:t>una</w:t>
      </w:r>
      <w:r>
        <w:rPr>
          <w:spacing w:val="-3"/>
          <w:sz w:val="22"/>
        </w:rPr>
        <w:t xml:space="preserve"> </w:t>
      </w:r>
      <w:r>
        <w:rPr>
          <w:sz w:val="22"/>
        </w:rPr>
        <w:t>antigüedad</w:t>
      </w:r>
      <w:r>
        <w:rPr>
          <w:spacing w:val="-8"/>
          <w:sz w:val="22"/>
        </w:rPr>
        <w:t xml:space="preserve"> </w:t>
      </w:r>
      <w:r>
        <w:rPr>
          <w:sz w:val="22"/>
        </w:rPr>
        <w:t>mínima</w:t>
      </w:r>
      <w:r>
        <w:rPr>
          <w:spacing w:val="-3"/>
          <w:sz w:val="22"/>
        </w:rPr>
        <w:t xml:space="preserve"> </w:t>
      </w:r>
      <w:r>
        <w:rPr>
          <w:sz w:val="22"/>
        </w:rPr>
        <w:t>de</w:t>
      </w:r>
      <w:r>
        <w:rPr>
          <w:spacing w:val="-6"/>
          <w:sz w:val="22"/>
        </w:rPr>
        <w:t xml:space="preserve"> </w:t>
      </w:r>
      <w:r>
        <w:rPr>
          <w:sz w:val="22"/>
        </w:rPr>
        <w:t>seis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meses.</w:t>
      </w:r>
    </w:p>
    <w:p w14:paraId="664062C3">
      <w:pPr>
        <w:pStyle w:val="8"/>
        <w:numPr>
          <w:ilvl w:val="2"/>
          <w:numId w:val="1"/>
        </w:numPr>
        <w:tabs>
          <w:tab w:val="left" w:pos="1277"/>
        </w:tabs>
        <w:spacing w:before="0" w:after="0" w:line="240" w:lineRule="auto"/>
        <w:ind w:left="1277" w:right="817" w:hanging="360"/>
        <w:jc w:val="both"/>
        <w:rPr>
          <w:sz w:val="22"/>
        </w:rPr>
      </w:pPr>
      <w:r>
        <w:rPr>
          <w:spacing w:val="-2"/>
          <w:sz w:val="22"/>
        </w:rPr>
        <w:t>Presentar documentos que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justifiquen que las labores realizadas en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el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organismo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y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área de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 xml:space="preserve">adscripción, </w:t>
      </w:r>
      <w:r>
        <w:rPr>
          <w:sz w:val="22"/>
        </w:rPr>
        <w:t>corresponden y cumplen con el objetivo que se pretende alcanzar al prestar el Servicio Social, según lo</w:t>
      </w:r>
      <w:r>
        <w:rPr>
          <w:spacing w:val="-13"/>
          <w:sz w:val="22"/>
        </w:rPr>
        <w:t xml:space="preserve"> </w:t>
      </w:r>
      <w:r>
        <w:rPr>
          <w:sz w:val="22"/>
        </w:rPr>
        <w:t>establecido</w:t>
      </w:r>
      <w:r>
        <w:rPr>
          <w:spacing w:val="-13"/>
          <w:sz w:val="22"/>
        </w:rPr>
        <w:t xml:space="preserve"> </w:t>
      </w:r>
      <w:r>
        <w:rPr>
          <w:sz w:val="22"/>
        </w:rPr>
        <w:t>en</w:t>
      </w:r>
      <w:r>
        <w:rPr>
          <w:spacing w:val="-12"/>
          <w:sz w:val="22"/>
        </w:rPr>
        <w:t xml:space="preserve"> </w:t>
      </w:r>
      <w:r>
        <w:rPr>
          <w:sz w:val="22"/>
        </w:rPr>
        <w:t>el</w:t>
      </w:r>
      <w:r>
        <w:rPr>
          <w:spacing w:val="-14"/>
          <w:sz w:val="22"/>
        </w:rPr>
        <w:t xml:space="preserve"> </w:t>
      </w:r>
      <w:r>
        <w:rPr>
          <w:sz w:val="22"/>
        </w:rPr>
        <w:t>lineamiento</w:t>
      </w:r>
      <w:r>
        <w:rPr>
          <w:spacing w:val="-13"/>
          <w:sz w:val="22"/>
        </w:rPr>
        <w:t xml:space="preserve"> </w:t>
      </w:r>
      <w:r>
        <w:rPr>
          <w:sz w:val="22"/>
        </w:rPr>
        <w:t>vigente</w:t>
      </w:r>
      <w:r>
        <w:rPr>
          <w:spacing w:val="-13"/>
          <w:sz w:val="22"/>
        </w:rPr>
        <w:t xml:space="preserve"> </w:t>
      </w:r>
      <w:r>
        <w:rPr>
          <w:sz w:val="22"/>
        </w:rPr>
        <w:t>en</w:t>
      </w:r>
      <w:r>
        <w:rPr>
          <w:spacing w:val="-13"/>
          <w:sz w:val="22"/>
        </w:rPr>
        <w:t xml:space="preserve"> </w:t>
      </w:r>
      <w:r>
        <w:rPr>
          <w:sz w:val="22"/>
        </w:rPr>
        <w:t>su</w:t>
      </w:r>
      <w:r>
        <w:rPr>
          <w:spacing w:val="-13"/>
          <w:sz w:val="22"/>
        </w:rPr>
        <w:t xml:space="preserve"> </w:t>
      </w:r>
      <w:r>
        <w:rPr>
          <w:sz w:val="22"/>
        </w:rPr>
        <w:t>propósito,</w:t>
      </w:r>
      <w:r>
        <w:rPr>
          <w:spacing w:val="-12"/>
          <w:sz w:val="22"/>
        </w:rPr>
        <w:t xml:space="preserve"> </w:t>
      </w:r>
      <w:r>
        <w:rPr>
          <w:sz w:val="22"/>
        </w:rPr>
        <w:t>definición</w:t>
      </w:r>
      <w:r>
        <w:rPr>
          <w:spacing w:val="-15"/>
          <w:sz w:val="22"/>
        </w:rPr>
        <w:t xml:space="preserve"> </w:t>
      </w:r>
      <w:r>
        <w:rPr>
          <w:sz w:val="22"/>
        </w:rPr>
        <w:t>y</w:t>
      </w:r>
      <w:r>
        <w:rPr>
          <w:spacing w:val="-13"/>
          <w:sz w:val="22"/>
        </w:rPr>
        <w:t xml:space="preserve"> </w:t>
      </w:r>
      <w:r>
        <w:rPr>
          <w:sz w:val="22"/>
        </w:rPr>
        <w:t>caracterización</w:t>
      </w:r>
      <w:r>
        <w:rPr>
          <w:spacing w:val="-13"/>
          <w:sz w:val="22"/>
        </w:rPr>
        <w:t xml:space="preserve"> </w:t>
      </w:r>
      <w:r>
        <w:rPr>
          <w:sz w:val="22"/>
        </w:rPr>
        <w:t>del</w:t>
      </w:r>
      <w:r>
        <w:rPr>
          <w:spacing w:val="-14"/>
          <w:sz w:val="22"/>
        </w:rPr>
        <w:t xml:space="preserve"> </w:t>
      </w:r>
      <w:r>
        <w:rPr>
          <w:sz w:val="22"/>
        </w:rPr>
        <w:t>Servicio</w:t>
      </w:r>
      <w:r>
        <w:rPr>
          <w:spacing w:val="-13"/>
          <w:sz w:val="22"/>
        </w:rPr>
        <w:t xml:space="preserve"> </w:t>
      </w:r>
      <w:r>
        <w:rPr>
          <w:sz w:val="22"/>
        </w:rPr>
        <w:t>Social.</w:t>
      </w:r>
    </w:p>
    <w:p w14:paraId="740C6D0F">
      <w:pPr>
        <w:pStyle w:val="8"/>
        <w:numPr>
          <w:ilvl w:val="2"/>
          <w:numId w:val="1"/>
        </w:numPr>
        <w:tabs>
          <w:tab w:val="left" w:pos="1277"/>
        </w:tabs>
        <w:spacing w:before="0" w:after="0" w:line="240" w:lineRule="auto"/>
        <w:ind w:left="1277" w:right="824" w:hanging="360"/>
        <w:jc w:val="both"/>
        <w:rPr>
          <w:sz w:val="22"/>
        </w:rPr>
      </w:pPr>
      <w:r>
        <w:rPr>
          <w:sz w:val="22"/>
        </w:rPr>
        <w:t>Respetar y cumplir las obligaciones establecidas en el apartado del prestador (a) del Servicio Social (ver numeral 11.4.3) del Manual de Lineamientos Académicos-Administrativos del TecNM.</w:t>
      </w:r>
    </w:p>
    <w:p w14:paraId="433FAE70">
      <w:pPr>
        <w:pStyle w:val="8"/>
        <w:numPr>
          <w:ilvl w:val="2"/>
          <w:numId w:val="1"/>
        </w:numPr>
        <w:tabs>
          <w:tab w:val="left" w:pos="1277"/>
        </w:tabs>
        <w:spacing w:before="0" w:after="0" w:line="240" w:lineRule="auto"/>
        <w:ind w:left="1277" w:right="819" w:hanging="360"/>
        <w:jc w:val="both"/>
        <w:rPr>
          <w:sz w:val="22"/>
        </w:rPr>
      </w:pPr>
      <w:r>
        <w:rPr>
          <w:sz w:val="22"/>
        </w:rPr>
        <w:t>El</w:t>
      </w:r>
      <w:r>
        <w:rPr>
          <w:spacing w:val="-13"/>
          <w:sz w:val="22"/>
        </w:rPr>
        <w:t xml:space="preserve"> </w:t>
      </w:r>
      <w:r>
        <w:rPr>
          <w:sz w:val="22"/>
        </w:rPr>
        <w:t>informe</w:t>
      </w:r>
      <w:r>
        <w:rPr>
          <w:spacing w:val="-12"/>
          <w:sz w:val="22"/>
        </w:rPr>
        <w:t xml:space="preserve"> </w:t>
      </w:r>
      <w:r>
        <w:rPr>
          <w:sz w:val="22"/>
        </w:rPr>
        <w:t>final</w:t>
      </w:r>
      <w:r>
        <w:rPr>
          <w:spacing w:val="-13"/>
          <w:sz w:val="22"/>
        </w:rPr>
        <w:t xml:space="preserve"> </w:t>
      </w:r>
      <w:r>
        <w:rPr>
          <w:sz w:val="22"/>
        </w:rPr>
        <w:t>deberá</w:t>
      </w:r>
      <w:r>
        <w:rPr>
          <w:spacing w:val="-12"/>
          <w:sz w:val="22"/>
        </w:rPr>
        <w:t xml:space="preserve"> </w:t>
      </w:r>
      <w:r>
        <w:rPr>
          <w:sz w:val="22"/>
        </w:rPr>
        <w:t>corresponder</w:t>
      </w:r>
      <w:r>
        <w:rPr>
          <w:spacing w:val="-13"/>
          <w:sz w:val="22"/>
        </w:rPr>
        <w:t xml:space="preserve"> </w:t>
      </w:r>
      <w:r>
        <w:rPr>
          <w:sz w:val="22"/>
        </w:rPr>
        <w:t>con</w:t>
      </w:r>
      <w:r>
        <w:rPr>
          <w:spacing w:val="-12"/>
          <w:sz w:val="22"/>
        </w:rPr>
        <w:t xml:space="preserve"> </w:t>
      </w:r>
      <w:r>
        <w:rPr>
          <w:sz w:val="22"/>
        </w:rPr>
        <w:t>las</w:t>
      </w:r>
      <w:r>
        <w:rPr>
          <w:spacing w:val="-13"/>
          <w:sz w:val="22"/>
        </w:rPr>
        <w:t xml:space="preserve"> </w:t>
      </w:r>
      <w:r>
        <w:rPr>
          <w:sz w:val="22"/>
        </w:rPr>
        <w:t>actividades</w:t>
      </w:r>
      <w:r>
        <w:rPr>
          <w:spacing w:val="-12"/>
          <w:sz w:val="22"/>
        </w:rPr>
        <w:t xml:space="preserve"> </w:t>
      </w:r>
      <w:r>
        <w:rPr>
          <w:sz w:val="22"/>
        </w:rPr>
        <w:t>realizadas</w:t>
      </w:r>
      <w:r>
        <w:rPr>
          <w:spacing w:val="-12"/>
          <w:sz w:val="22"/>
        </w:rPr>
        <w:t xml:space="preserve"> </w:t>
      </w:r>
      <w:r>
        <w:rPr>
          <w:sz w:val="22"/>
        </w:rPr>
        <w:t>a</w:t>
      </w:r>
      <w:r>
        <w:rPr>
          <w:spacing w:val="-13"/>
          <w:sz w:val="22"/>
        </w:rPr>
        <w:t xml:space="preserve"> </w:t>
      </w:r>
      <w:r>
        <w:rPr>
          <w:sz w:val="22"/>
        </w:rPr>
        <w:t>partir</w:t>
      </w:r>
      <w:r>
        <w:rPr>
          <w:spacing w:val="-12"/>
          <w:sz w:val="22"/>
        </w:rPr>
        <w:t xml:space="preserve"> </w:t>
      </w:r>
      <w:r>
        <w:rPr>
          <w:sz w:val="22"/>
        </w:rPr>
        <w:t>de</w:t>
      </w:r>
      <w:r>
        <w:rPr>
          <w:spacing w:val="-13"/>
          <w:sz w:val="22"/>
        </w:rPr>
        <w:t xml:space="preserve"> </w:t>
      </w:r>
      <w:r>
        <w:rPr>
          <w:sz w:val="22"/>
        </w:rPr>
        <w:t>la</w:t>
      </w:r>
      <w:r>
        <w:rPr>
          <w:spacing w:val="-12"/>
          <w:sz w:val="22"/>
        </w:rPr>
        <w:t xml:space="preserve"> </w:t>
      </w:r>
      <w:r>
        <w:rPr>
          <w:sz w:val="22"/>
        </w:rPr>
        <w:t>solicitud</w:t>
      </w:r>
      <w:r>
        <w:rPr>
          <w:spacing w:val="-13"/>
          <w:sz w:val="22"/>
        </w:rPr>
        <w:t xml:space="preserve"> </w:t>
      </w:r>
      <w:r>
        <w:rPr>
          <w:sz w:val="22"/>
        </w:rPr>
        <w:t>de</w:t>
      </w:r>
      <w:r>
        <w:rPr>
          <w:spacing w:val="-11"/>
          <w:sz w:val="22"/>
        </w:rPr>
        <w:t xml:space="preserve"> </w:t>
      </w:r>
      <w:r>
        <w:rPr>
          <w:sz w:val="22"/>
        </w:rPr>
        <w:t>prestación del Servicio Social y autorización respectiva.</w:t>
      </w:r>
    </w:p>
    <w:p w14:paraId="3D9D4B1B">
      <w:pPr>
        <w:pStyle w:val="6"/>
      </w:pPr>
    </w:p>
    <w:p w14:paraId="427A143E">
      <w:pPr>
        <w:pStyle w:val="6"/>
        <w:ind w:left="557" w:right="896"/>
      </w:pPr>
      <w:r>
        <w:t>3.7.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prestador</w:t>
      </w:r>
      <w:r>
        <w:rPr>
          <w:spacing w:val="-4"/>
        </w:rPr>
        <w:t xml:space="preserve"> </w:t>
      </w:r>
      <w:r>
        <w:t>(a)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acredite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servicio</w:t>
      </w:r>
      <w:r>
        <w:rPr>
          <w:spacing w:val="-1"/>
        </w:rPr>
        <w:t xml:space="preserve"> </w:t>
      </w:r>
      <w:r>
        <w:t>social,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(la) jefe(a)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Oficina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Servicio</w:t>
      </w:r>
      <w:r>
        <w:rPr>
          <w:spacing w:val="-4"/>
        </w:rPr>
        <w:t xml:space="preserve"> </w:t>
      </w:r>
      <w:r>
        <w:t>Social y Desarrollo Comunitario, enviará como insuficiente la evaluación cualitativa y el prestador (a) deberá reiniciar el proceso para la acreditación.</w:t>
      </w:r>
    </w:p>
    <w:p w14:paraId="3B47FCAE">
      <w:pPr>
        <w:pStyle w:val="6"/>
        <w:spacing w:before="268"/>
        <w:ind w:left="557" w:right="832"/>
      </w:pPr>
      <w:r>
        <w:t>3.8 En el caso de los prestadores (as) que se encuentran bajo la modalidad de educación presencial, semipresencial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distancia,</w:t>
      </w:r>
      <w:r>
        <w:rPr>
          <w:spacing w:val="-2"/>
        </w:rPr>
        <w:t xml:space="preserve"> </w:t>
      </w:r>
      <w:r>
        <w:t>pueden</w:t>
      </w:r>
      <w:r>
        <w:rPr>
          <w:spacing w:val="-2"/>
        </w:rPr>
        <w:t xml:space="preserve"> </w:t>
      </w:r>
      <w:r>
        <w:t>utilizar</w:t>
      </w:r>
      <w:r>
        <w:rPr>
          <w:spacing w:val="-2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herramientas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tecnologías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información</w:t>
      </w:r>
      <w:r>
        <w:rPr>
          <w:spacing w:val="-3"/>
        </w:rPr>
        <w:t xml:space="preserve"> </w:t>
      </w:r>
      <w:r>
        <w:t>pertinente y acordada por el departamento de Gestión Tecnológica y Vinculación, para cumplir con los procesos administrativos mencionados en el presente documento.</w:t>
      </w:r>
    </w:p>
    <w:p w14:paraId="778FB369">
      <w:pPr>
        <w:pStyle w:val="6"/>
        <w:spacing w:before="1"/>
      </w:pPr>
    </w:p>
    <w:p w14:paraId="2DE48E74">
      <w:pPr>
        <w:pStyle w:val="6"/>
        <w:ind w:left="557" w:right="896"/>
      </w:pPr>
      <w:r>
        <w:t>3.9</w:t>
      </w:r>
      <w:r>
        <w:rPr>
          <w:spacing w:val="-4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situaciones</w:t>
      </w:r>
      <w:r>
        <w:rPr>
          <w:spacing w:val="-2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previstas</w:t>
      </w:r>
      <w:r>
        <w:rPr>
          <w:spacing w:val="-2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procedimiento</w:t>
      </w:r>
      <w:r>
        <w:rPr>
          <w:spacing w:val="-2"/>
        </w:rPr>
        <w:t xml:space="preserve"> </w:t>
      </w:r>
      <w:r>
        <w:t>serán</w:t>
      </w:r>
      <w:r>
        <w:rPr>
          <w:spacing w:val="-3"/>
        </w:rPr>
        <w:t xml:space="preserve"> </w:t>
      </w:r>
      <w:r>
        <w:t>resueltas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Comité</w:t>
      </w:r>
      <w:r>
        <w:rPr>
          <w:spacing w:val="-2"/>
        </w:rPr>
        <w:t xml:space="preserve"> </w:t>
      </w:r>
      <w:r>
        <w:t>Académico</w:t>
      </w:r>
      <w:r>
        <w:rPr>
          <w:spacing w:val="-2"/>
        </w:rPr>
        <w:t xml:space="preserve"> </w:t>
      </w:r>
      <w:r>
        <w:t xml:space="preserve">del </w:t>
      </w:r>
      <w:r>
        <w:rPr>
          <w:spacing w:val="-2"/>
        </w:rPr>
        <w:t>Instituto.</w:t>
      </w:r>
    </w:p>
    <w:p w14:paraId="2EAC6C75">
      <w:pPr>
        <w:pStyle w:val="6"/>
        <w:spacing w:after="0"/>
        <w:sectPr>
          <w:pgSz w:w="12240" w:h="15840"/>
          <w:pgMar w:top="1940" w:right="360" w:bottom="880" w:left="720" w:header="418" w:footer="686" w:gutter="0"/>
          <w:pgNumType w:fmt="decimal"/>
          <w:cols w:space="720" w:num="1"/>
        </w:sectPr>
      </w:pPr>
    </w:p>
    <w:p w14:paraId="17B4E476">
      <w:pPr>
        <w:pStyle w:val="6"/>
        <w:spacing w:before="1"/>
        <w:rPr>
          <w:sz w:val="20"/>
        </w:rPr>
      </w:pPr>
    </w:p>
    <w:p w14:paraId="7937D569">
      <w:pPr>
        <w:pStyle w:val="6"/>
        <w:spacing w:after="0"/>
        <w:rPr>
          <w:sz w:val="20"/>
        </w:rPr>
        <w:sectPr>
          <w:pgSz w:w="12240" w:h="15840"/>
          <w:pgMar w:top="1940" w:right="360" w:bottom="880" w:left="720" w:header="418" w:footer="686" w:gutter="0"/>
          <w:pgNumType w:fmt="decimal"/>
          <w:cols w:space="720" w:num="1"/>
        </w:sectPr>
      </w:pPr>
    </w:p>
    <w:p w14:paraId="442A17F5">
      <w:pPr>
        <w:pStyle w:val="2"/>
        <w:numPr>
          <w:ilvl w:val="0"/>
          <w:numId w:val="1"/>
        </w:numPr>
        <w:tabs>
          <w:tab w:val="left" w:pos="1198"/>
        </w:tabs>
        <w:spacing w:before="52" w:after="0" w:line="240" w:lineRule="auto"/>
        <w:ind w:left="1198" w:right="0" w:hanging="358"/>
        <w:jc w:val="left"/>
      </w:pPr>
      <w:r>
        <w:t>Diagrama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flujo</w:t>
      </w:r>
    </w:p>
    <w:p w14:paraId="5F736442">
      <w:pPr>
        <w:spacing w:before="158"/>
        <w:ind w:left="737" w:right="105" w:hanging="32"/>
        <w:jc w:val="left"/>
        <w:rPr>
          <w:b/>
          <w:sz w:val="20"/>
        </w:rPr>
      </w:pPr>
      <w:r>
        <w:rPr>
          <w:b/>
          <w:sz w:val="20"/>
        </w:rPr>
        <w:t>Departamento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Gestión Tecnológica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vinculación</w:t>
      </w:r>
    </w:p>
    <w:p w14:paraId="5160D9D4">
      <w:pPr>
        <w:pStyle w:val="6"/>
        <w:rPr>
          <w:b/>
          <w:sz w:val="20"/>
        </w:rPr>
      </w:pPr>
      <w:r>
        <w:br w:type="column"/>
      </w:r>
    </w:p>
    <w:p w14:paraId="636F386D">
      <w:pPr>
        <w:pStyle w:val="6"/>
        <w:spacing w:before="14"/>
        <w:rPr>
          <w:b/>
          <w:sz w:val="20"/>
        </w:rPr>
      </w:pPr>
    </w:p>
    <w:p w14:paraId="16B29BA5">
      <w:pPr>
        <w:spacing w:before="0"/>
        <w:ind w:left="1210" w:right="38" w:hanging="776"/>
        <w:jc w:val="left"/>
        <w:rPr>
          <w:b/>
          <w:sz w:val="20"/>
        </w:rPr>
      </w:pPr>
      <w:r>
        <w:rPr>
          <w:b/>
          <w:sz w:val="20"/>
        </w:rPr>
        <w:t>Prestador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(a)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 xml:space="preserve">servicio </w:t>
      </w:r>
      <w:r>
        <w:rPr>
          <w:b/>
          <w:spacing w:val="-2"/>
          <w:sz w:val="20"/>
        </w:rPr>
        <w:t>social</w:t>
      </w:r>
    </w:p>
    <w:p w14:paraId="3D68D2F5">
      <w:pPr>
        <w:pStyle w:val="6"/>
        <w:rPr>
          <w:b/>
          <w:sz w:val="20"/>
        </w:rPr>
      </w:pPr>
      <w:r>
        <w:br w:type="column"/>
      </w:r>
    </w:p>
    <w:p w14:paraId="46FE4FED">
      <w:pPr>
        <w:pStyle w:val="6"/>
        <w:spacing w:before="136"/>
        <w:rPr>
          <w:b/>
          <w:sz w:val="20"/>
        </w:rPr>
      </w:pPr>
    </w:p>
    <w:p w14:paraId="4D036FE7">
      <w:pPr>
        <w:spacing w:before="1"/>
        <w:ind w:left="706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Dependencia</w:t>
      </w:r>
    </w:p>
    <w:p w14:paraId="7F96872B">
      <w:pPr>
        <w:pStyle w:val="6"/>
        <w:rPr>
          <w:b/>
          <w:sz w:val="20"/>
        </w:rPr>
      </w:pPr>
      <w:r>
        <w:br w:type="column"/>
      </w:r>
    </w:p>
    <w:p w14:paraId="66310387">
      <w:pPr>
        <w:pStyle w:val="6"/>
        <w:spacing w:before="14"/>
        <w:rPr>
          <w:b/>
          <w:sz w:val="20"/>
        </w:rPr>
      </w:pPr>
    </w:p>
    <w:p w14:paraId="13C1F530">
      <w:pPr>
        <w:spacing w:before="0"/>
        <w:ind w:left="706" w:right="947" w:firstLine="26"/>
        <w:jc w:val="left"/>
        <w:rPr>
          <w:b/>
          <w:sz w:val="20"/>
        </w:rPr>
      </w:pPr>
      <w:r>
        <w:rPr>
          <w:b/>
          <w:sz w:val="20"/>
        </w:rPr>
        <w:t>Departamento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de </w:t>
      </w:r>
      <w:r>
        <w:rPr>
          <w:b/>
          <w:spacing w:val="-2"/>
          <w:sz w:val="20"/>
        </w:rPr>
        <w:t>servicios</w:t>
      </w:r>
      <w:r>
        <w:rPr>
          <w:b/>
          <w:spacing w:val="5"/>
          <w:sz w:val="20"/>
        </w:rPr>
        <w:t xml:space="preserve"> </w:t>
      </w:r>
      <w:r>
        <w:rPr>
          <w:b/>
          <w:spacing w:val="-2"/>
          <w:sz w:val="20"/>
        </w:rPr>
        <w:t>escolares</w:t>
      </w:r>
    </w:p>
    <w:p w14:paraId="44902E0A">
      <w:pPr>
        <w:spacing w:after="0"/>
        <w:jc w:val="left"/>
        <w:rPr>
          <w:b/>
          <w:sz w:val="20"/>
        </w:rPr>
        <w:sectPr>
          <w:type w:val="continuous"/>
          <w:pgSz w:w="12240" w:h="15840"/>
          <w:pgMar w:top="1940" w:right="360" w:bottom="880" w:left="720" w:header="418" w:footer="686" w:gutter="0"/>
          <w:pgNumType w:fmt="decimal"/>
          <w:cols w:equalWidth="0" w:num="4">
            <w:col w:w="2972" w:space="40"/>
            <w:col w:w="2486" w:space="371"/>
            <w:col w:w="1835" w:space="273"/>
            <w:col w:w="3183"/>
          </w:cols>
        </w:sectPr>
      </w:pPr>
    </w:p>
    <w:p w14:paraId="52A4B073">
      <w:pPr>
        <w:pStyle w:val="6"/>
        <w:spacing w:before="9"/>
        <w:rPr>
          <w:b/>
          <w:sz w:val="10"/>
        </w:rPr>
      </w:pPr>
    </w:p>
    <w:p w14:paraId="542C7BCF">
      <w:pPr>
        <w:pStyle w:val="6"/>
        <w:spacing w:after="0"/>
        <w:rPr>
          <w:b/>
          <w:sz w:val="10"/>
        </w:rPr>
        <w:sectPr>
          <w:type w:val="continuous"/>
          <w:pgSz w:w="12240" w:h="15840"/>
          <w:pgMar w:top="1940" w:right="360" w:bottom="880" w:left="720" w:header="418" w:footer="686" w:gutter="0"/>
          <w:pgNumType w:fmt="decimal"/>
          <w:cols w:space="720" w:num="1"/>
        </w:sectPr>
      </w:pPr>
    </w:p>
    <w:p w14:paraId="6A9DACF8">
      <w:pPr>
        <w:pStyle w:val="2"/>
        <w:spacing w:before="103"/>
        <w:ind w:left="1114" w:right="37" w:firstLine="0"/>
        <w:jc w:val="center"/>
      </w:pPr>
      <w:r>
        <w:rPr>
          <w:spacing w:val="-2"/>
        </w:rPr>
        <w:t>Inicio</w:t>
      </w:r>
    </w:p>
    <w:p w14:paraId="34322297">
      <w:pPr>
        <w:spacing w:before="184"/>
        <w:ind w:left="0" w:right="850" w:firstLine="0"/>
        <w:jc w:val="center"/>
        <w:rPr>
          <w:b/>
          <w:sz w:val="13"/>
        </w:rPr>
      </w:pPr>
      <w:r>
        <w:rPr>
          <w:b/>
          <w:spacing w:val="-10"/>
          <w:sz w:val="13"/>
        </w:rPr>
        <w:t>1</w:t>
      </w:r>
    </w:p>
    <w:p w14:paraId="206E7990">
      <w:pPr>
        <w:pStyle w:val="6"/>
        <w:spacing w:before="31"/>
        <w:rPr>
          <w:b/>
          <w:sz w:val="13"/>
        </w:rPr>
      </w:pPr>
    </w:p>
    <w:p w14:paraId="5F126528">
      <w:pPr>
        <w:spacing w:before="0"/>
        <w:ind w:left="1114" w:right="0" w:firstLine="0"/>
        <w:jc w:val="center"/>
        <w:rPr>
          <w:b/>
          <w:sz w:val="20"/>
        </w:rPr>
      </w:pPr>
      <w:r>
        <w:rPr>
          <w:b/>
          <w:sz w:val="20"/>
        </w:rPr>
        <w:t>Elabora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 xml:space="preserve">emite </w:t>
      </w:r>
      <w:r>
        <w:rPr>
          <w:b/>
          <w:spacing w:val="-2"/>
          <w:sz w:val="20"/>
        </w:rPr>
        <w:t>convocatoria</w:t>
      </w:r>
    </w:p>
    <w:p w14:paraId="55A98575">
      <w:pPr>
        <w:spacing w:before="167"/>
        <w:ind w:left="96" w:right="850" w:firstLine="0"/>
        <w:jc w:val="center"/>
        <w:rPr>
          <w:b/>
          <w:sz w:val="13"/>
        </w:rPr>
      </w:pPr>
      <w:r>
        <w:rPr>
          <w:b/>
          <w:spacing w:val="-10"/>
          <w:sz w:val="13"/>
        </w:rPr>
        <w:t>2</w:t>
      </w:r>
    </w:p>
    <w:p w14:paraId="20D050AB">
      <w:pPr>
        <w:spacing w:before="73"/>
        <w:ind w:left="0" w:right="465" w:firstLine="0"/>
        <w:jc w:val="center"/>
        <w:rPr>
          <w:b/>
          <w:sz w:val="13"/>
        </w:rPr>
      </w:pPr>
      <w:r>
        <w:br w:type="column"/>
      </w:r>
      <w:r>
        <w:rPr>
          <w:b/>
          <w:spacing w:val="-10"/>
          <w:sz w:val="13"/>
        </w:rPr>
        <w:t>3</w:t>
      </w:r>
    </w:p>
    <w:p w14:paraId="1816C0CB">
      <w:pPr>
        <w:pStyle w:val="6"/>
        <w:spacing w:before="12"/>
        <w:rPr>
          <w:b/>
          <w:sz w:val="13"/>
        </w:rPr>
      </w:pPr>
    </w:p>
    <w:p w14:paraId="4AF6B6DB">
      <w:pPr>
        <w:spacing w:before="0"/>
        <w:ind w:left="785" w:right="3141" w:hanging="1"/>
        <w:jc w:val="center"/>
        <w:rPr>
          <w:b/>
          <w:sz w:val="18"/>
        </w:rPr>
      </w:pPr>
      <w:r>
        <w:rPr>
          <w:b/>
          <w:sz w:val="18"/>
        </w:rPr>
        <w:t>Recibe solicitud de prestadores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 xml:space="preserve">Servicio </w:t>
      </w:r>
      <w:r>
        <w:rPr>
          <w:b/>
          <w:spacing w:val="-2"/>
          <w:sz w:val="18"/>
        </w:rPr>
        <w:t>Social</w:t>
      </w:r>
    </w:p>
    <w:p w14:paraId="5DE0BF18">
      <w:pPr>
        <w:spacing w:after="0"/>
        <w:jc w:val="center"/>
        <w:rPr>
          <w:b/>
          <w:sz w:val="18"/>
        </w:rPr>
        <w:sectPr>
          <w:type w:val="continuous"/>
          <w:pgSz w:w="12240" w:h="15840"/>
          <w:pgMar w:top="1940" w:right="360" w:bottom="880" w:left="720" w:header="418" w:footer="686" w:gutter="0"/>
          <w:pgNumType w:fmt="decimal"/>
          <w:cols w:equalWidth="0" w:num="2">
            <w:col w:w="2489" w:space="2996"/>
            <w:col w:w="5675"/>
          </w:cols>
        </w:sectPr>
      </w:pPr>
    </w:p>
    <w:p w14:paraId="44D342E7">
      <w:pPr>
        <w:pStyle w:val="6"/>
        <w:spacing w:before="9"/>
        <w:rPr>
          <w:b/>
          <w:sz w:val="8"/>
        </w:rPr>
      </w:pPr>
    </w:p>
    <w:p w14:paraId="0D05DC75">
      <w:pPr>
        <w:pStyle w:val="6"/>
        <w:spacing w:after="0"/>
        <w:rPr>
          <w:b/>
          <w:sz w:val="8"/>
        </w:rPr>
        <w:sectPr>
          <w:type w:val="continuous"/>
          <w:pgSz w:w="12240" w:h="15840"/>
          <w:pgMar w:top="1940" w:right="360" w:bottom="880" w:left="720" w:header="418" w:footer="686" w:gutter="0"/>
          <w:pgNumType w:fmt="decimal"/>
          <w:cols w:space="720" w:num="1"/>
        </w:sectPr>
      </w:pPr>
    </w:p>
    <w:p w14:paraId="79A4FE18">
      <w:pPr>
        <w:spacing w:before="59"/>
        <w:ind w:left="782" w:right="72" w:hanging="3"/>
        <w:jc w:val="center"/>
        <w:rPr>
          <w:b/>
          <w:sz w:val="20"/>
        </w:rPr>
      </w:pPr>
      <w:r>
        <w:rPr>
          <w:b/>
          <w:sz w:val="20"/>
        </w:rPr>
        <w:t>Envía formato de solicitud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prestadores de Servicio Social</w:t>
      </w:r>
    </w:p>
    <w:p w14:paraId="65BE920F">
      <w:pPr>
        <w:spacing w:before="227"/>
        <w:ind w:left="0" w:right="222" w:firstLine="0"/>
        <w:jc w:val="right"/>
        <w:rPr>
          <w:b/>
          <w:sz w:val="13"/>
        </w:rPr>
      </w:pPr>
      <w:r>
        <w:rPr>
          <w:b/>
          <w:spacing w:val="-10"/>
          <w:sz w:val="13"/>
        </w:rPr>
        <w:t>4</w:t>
      </w:r>
    </w:p>
    <w:p w14:paraId="2AF3FFE1">
      <w:pPr>
        <w:pStyle w:val="6"/>
        <w:spacing w:before="1"/>
        <w:rPr>
          <w:b/>
          <w:sz w:val="5"/>
        </w:rPr>
      </w:pPr>
    </w:p>
    <w:p w14:paraId="0BC387DE">
      <w:pPr>
        <w:spacing w:line="240" w:lineRule="auto"/>
        <w:ind w:left="570" w:right="-15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403985" cy="431800"/>
                <wp:effectExtent l="19050" t="9525" r="5715" b="15875"/>
                <wp:docPr id="7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985" cy="43180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864A1A">
                            <w:pPr>
                              <w:spacing w:before="78"/>
                              <w:ind w:left="436" w:right="317" w:hanging="116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Proporciona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datos para su registro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7" o:spid="_x0000_s1026" o:spt="202" type="#_x0000_t202" style="height:34pt;width:110.55pt;" filled="f" stroked="t" coordsize="21600,21600" o:gfxdata="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yqR0J1QAAAAQBAAAP&#10;AAAAAAAAAAEAIAAAACIAAABkcnMvZG93bnJldi54bWxQSwECFAAUAAAACACHTuJAAL6Hf+IBAADY&#10;AwAADgAAAAAAAAABACAAAAAkAQAAZHJzL2Uyb0RvYy54bWxQSwUGAAAAAAYABgBZAQAAeAUAAAAA&#10;">
                <v:fill on="f" focussize="0,0"/>
                <v:stroke weight="2pt" color="#000000" joinstyle="round"/>
                <v:imagedata o:title=""/>
                <o:lock v:ext="edit" aspectratio="f"/>
                <v:textbox inset="0mm,0mm,0mm,0mm">
                  <w:txbxContent>
                    <w:p w14:paraId="41864A1A">
                      <w:pPr>
                        <w:spacing w:before="78"/>
                        <w:ind w:left="436" w:right="317" w:hanging="116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Proporciona</w:t>
                      </w:r>
                      <w:r>
                        <w:rPr>
                          <w:b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datos para su registro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2F06F97D">
      <w:pPr>
        <w:spacing w:before="88"/>
        <w:ind w:left="0" w:right="38" w:firstLine="0"/>
        <w:jc w:val="right"/>
        <w:rPr>
          <w:b/>
          <w:sz w:val="13"/>
        </w:rPr>
      </w:pPr>
      <w:r>
        <w:rPr>
          <w:b/>
          <w:spacing w:val="-10"/>
          <w:sz w:val="13"/>
        </w:rPr>
        <w:t>5</w:t>
      </w:r>
    </w:p>
    <w:p w14:paraId="22A204B3">
      <w:pPr>
        <w:pStyle w:val="6"/>
        <w:spacing w:before="61"/>
        <w:rPr>
          <w:b/>
          <w:sz w:val="16"/>
        </w:rPr>
      </w:pPr>
      <w:r>
        <w:br w:type="column"/>
      </w:r>
    </w:p>
    <w:p w14:paraId="7B36994E">
      <w:pPr>
        <w:tabs>
          <w:tab w:val="left" w:pos="2376"/>
          <w:tab w:val="left" w:pos="4983"/>
        </w:tabs>
        <w:spacing w:before="0" w:line="163" w:lineRule="auto"/>
        <w:ind w:left="782" w:right="0" w:firstLine="0"/>
        <w:jc w:val="left"/>
        <w:rPr>
          <w:b/>
          <w:position w:val="-5"/>
          <w:sz w:val="20"/>
        </w:rPr>
      </w:pPr>
      <w:r>
        <w:rPr>
          <w:b/>
          <w:spacing w:val="-5"/>
          <w:position w:val="-3"/>
          <w:sz w:val="20"/>
        </w:rPr>
        <w:t>Si</w:t>
      </w:r>
      <w:r>
        <w:rPr>
          <w:b/>
          <w:position w:val="-3"/>
          <w:sz w:val="20"/>
        </w:rPr>
        <w:tab/>
      </w:r>
      <w:r>
        <w:rPr>
          <w:b/>
          <w:spacing w:val="-2"/>
          <w:sz w:val="16"/>
        </w:rPr>
        <w:t>Recibe</w:t>
      </w:r>
      <w:r>
        <w:rPr>
          <w:b/>
          <w:sz w:val="16"/>
        </w:rPr>
        <w:tab/>
      </w:r>
      <w:r>
        <w:rPr>
          <w:b/>
          <w:spacing w:val="-5"/>
          <w:position w:val="-5"/>
          <w:sz w:val="20"/>
        </w:rPr>
        <w:t>No</w:t>
      </w:r>
    </w:p>
    <w:p w14:paraId="61E8320B">
      <w:pPr>
        <w:spacing w:before="0" w:line="160" w:lineRule="exact"/>
        <w:ind w:left="0" w:right="1387" w:firstLine="0"/>
        <w:jc w:val="center"/>
        <w:rPr>
          <w:b/>
          <w:sz w:val="16"/>
        </w:rPr>
      </w:pPr>
      <w:r>
        <w:rPr>
          <w:b/>
          <w:sz w:val="16"/>
        </w:rPr>
        <w:t>respuesta</w:t>
      </w:r>
      <w:r>
        <w:rPr>
          <w:b/>
          <w:spacing w:val="-8"/>
          <w:sz w:val="16"/>
        </w:rPr>
        <w:t xml:space="preserve"> </w:t>
      </w:r>
      <w:r>
        <w:rPr>
          <w:b/>
          <w:spacing w:val="-5"/>
          <w:sz w:val="16"/>
        </w:rPr>
        <w:t>de</w:t>
      </w:r>
    </w:p>
    <w:p w14:paraId="158B8FDF">
      <w:pPr>
        <w:spacing w:before="0"/>
        <w:ind w:left="2141" w:right="3525" w:hanging="5"/>
        <w:jc w:val="center"/>
        <w:rPr>
          <w:b/>
          <w:sz w:val="16"/>
        </w:rPr>
      </w:pPr>
      <w:r>
        <w:rPr>
          <w:b/>
          <w:spacing w:val="-4"/>
          <w:sz w:val="16"/>
        </w:rPr>
        <w:t>las</w:t>
      </w:r>
      <w:r>
        <w:rPr>
          <w:b/>
          <w:spacing w:val="40"/>
          <w:sz w:val="16"/>
        </w:rPr>
        <w:t xml:space="preserve"> </w:t>
      </w:r>
      <w:r>
        <w:rPr>
          <w:b/>
          <w:spacing w:val="-2"/>
          <w:sz w:val="16"/>
        </w:rPr>
        <w:t>dependencias</w:t>
      </w:r>
    </w:p>
    <w:p w14:paraId="28B0043B">
      <w:pPr>
        <w:spacing w:after="0"/>
        <w:jc w:val="center"/>
        <w:rPr>
          <w:b/>
          <w:sz w:val="16"/>
        </w:rPr>
        <w:sectPr>
          <w:type w:val="continuous"/>
          <w:pgSz w:w="12240" w:h="15840"/>
          <w:pgMar w:top="1940" w:right="360" w:bottom="880" w:left="720" w:header="418" w:footer="686" w:gutter="0"/>
          <w:pgNumType w:fmt="decimal"/>
          <w:cols w:equalWidth="0" w:num="2">
            <w:col w:w="2852" w:space="1718"/>
            <w:col w:w="6590"/>
          </w:cols>
        </w:sectPr>
      </w:pPr>
    </w:p>
    <w:p w14:paraId="30A633D2">
      <w:pPr>
        <w:pStyle w:val="6"/>
        <w:rPr>
          <w:b/>
          <w:sz w:val="13"/>
        </w:rPr>
      </w:pPr>
    </w:p>
    <w:p w14:paraId="4C42D707">
      <w:pPr>
        <w:pStyle w:val="6"/>
        <w:rPr>
          <w:b/>
          <w:sz w:val="13"/>
        </w:rPr>
      </w:pPr>
    </w:p>
    <w:p w14:paraId="092CD222">
      <w:pPr>
        <w:pStyle w:val="6"/>
        <w:rPr>
          <w:b/>
          <w:sz w:val="13"/>
        </w:rPr>
      </w:pPr>
    </w:p>
    <w:p w14:paraId="67AD474F">
      <w:pPr>
        <w:pStyle w:val="6"/>
        <w:rPr>
          <w:b/>
          <w:sz w:val="13"/>
        </w:rPr>
      </w:pPr>
    </w:p>
    <w:p w14:paraId="2A4F98BA">
      <w:pPr>
        <w:pStyle w:val="6"/>
        <w:spacing w:before="71"/>
        <w:rPr>
          <w:b/>
          <w:sz w:val="13"/>
        </w:rPr>
      </w:pPr>
    </w:p>
    <w:p w14:paraId="7F0FE022">
      <w:pPr>
        <w:spacing w:before="0"/>
        <w:ind w:left="0" w:right="280" w:firstLine="0"/>
        <w:jc w:val="center"/>
        <w:rPr>
          <w:b/>
          <w:sz w:val="13"/>
        </w:rPr>
      </w:pPr>
      <w:r>
        <w:rPr>
          <w:b/>
          <w:sz w:val="13"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809625</wp:posOffset>
                </wp:positionH>
                <wp:positionV relativeFrom="paragraph">
                  <wp:posOffset>-497205</wp:posOffset>
                </wp:positionV>
                <wp:extent cx="1520190" cy="575945"/>
                <wp:effectExtent l="0" t="0" r="0" b="0"/>
                <wp:wrapNone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0190" cy="575945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E1784C">
                            <w:pPr>
                              <w:spacing w:before="75"/>
                              <w:ind w:left="134" w:right="133" w:firstLine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Imparte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plática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de inducción y de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orientación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6" o:spt="202" type="#_x0000_t202" style="position:absolute;left:0pt;margin-left:63.75pt;margin-top:-39.15pt;height:45.35pt;width:119.7pt;mso-position-horizontal-relative:page;z-index:251662336;mso-width-relative:page;mso-height-relative:page;" filled="f" stroked="t" coordsize="21600,21600" o:gfxdata="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JGefn2QAAAAoBAAAP&#10;AAAAAAAAAAEAIAAAACIAAABkcnMvZG93bnJldi54bWxQSwECFAAUAAAACACHTuJAH81rqt4BAADY&#10;AwAADgAAAAAAAAABACAAAAAoAQAAZHJzL2Uyb0RvYy54bWxQSwUGAAAAAAYABgBZAQAAeAUAAAAA&#10;">
                <v:fill on="f" focussize="0,0"/>
                <v:stroke weight="2pt" color="#000000" joinstyle="round"/>
                <v:imagedata o:title=""/>
                <o:lock v:ext="edit" aspectratio="f"/>
                <v:textbox inset="0mm,0mm,0mm,0mm">
                  <w:txbxContent>
                    <w:p w14:paraId="55E1784C">
                      <w:pPr>
                        <w:spacing w:before="75"/>
                        <w:ind w:left="134" w:right="133" w:firstLine="0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Imparte</w:t>
                      </w:r>
                      <w:r>
                        <w:rPr>
                          <w:b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plática</w:t>
                      </w:r>
                      <w:r>
                        <w:rPr>
                          <w:b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 xml:space="preserve">de inducción y de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orientación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pacing w:val="-10"/>
          <w:sz w:val="13"/>
        </w:rPr>
        <w:t>7</w:t>
      </w:r>
    </w:p>
    <w:p w14:paraId="66AF7E35">
      <w:pPr>
        <w:spacing w:before="100"/>
        <w:ind w:left="2779" w:right="0" w:firstLine="0"/>
        <w:jc w:val="left"/>
        <w:rPr>
          <w:b/>
          <w:sz w:val="13"/>
        </w:rPr>
      </w:pPr>
      <w:r>
        <w:rPr>
          <w:b/>
          <w:sz w:val="13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2560320</wp:posOffset>
                </wp:positionH>
                <wp:positionV relativeFrom="paragraph">
                  <wp:posOffset>38100</wp:posOffset>
                </wp:positionV>
                <wp:extent cx="1520190" cy="431800"/>
                <wp:effectExtent l="0" t="0" r="0" b="0"/>
                <wp:wrapNone/>
                <wp:docPr id="9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0190" cy="43180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D6DCF2">
                            <w:pPr>
                              <w:spacing w:before="78"/>
                              <w:ind w:left="422" w:right="346" w:hanging="77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Requisita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solicitud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y carta compromiso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6" o:spt="202" type="#_x0000_t202" style="position:absolute;left:0pt;margin-left:201.6pt;margin-top:3pt;height:34pt;width:119.7pt;mso-position-horizontal-relative:page;z-index:251661312;mso-width-relative:page;mso-height-relative:page;" filled="f" stroked="t" coordsize="21600,21600" o:gfxdata="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keI1a1wAAAAgBAAAP&#10;AAAAAAAAAAEAIAAAACIAAABkcnMvZG93bnJldi54bWxQSwECFAAUAAAACACHTuJAYC83yuABAADY&#10;AwAADgAAAAAAAAABACAAAAAmAQAAZHJzL2Uyb0RvYy54bWxQSwUGAAAAAAYABgBZAQAAeAUAAAAA&#10;">
                <v:fill on="f" focussize="0,0"/>
                <v:stroke weight="2pt" color="#000000" joinstyle="round"/>
                <v:imagedata o:title=""/>
                <o:lock v:ext="edit" aspectratio="f"/>
                <v:textbox inset="0mm,0mm,0mm,0mm">
                  <w:txbxContent>
                    <w:p w14:paraId="34D6DCF2">
                      <w:pPr>
                        <w:spacing w:before="78"/>
                        <w:ind w:left="422" w:right="346" w:hanging="77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Requisita</w:t>
                      </w:r>
                      <w:r>
                        <w:rPr>
                          <w:b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solicitud</w:t>
                      </w:r>
                      <w:r>
                        <w:rPr>
                          <w:b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y carta compromiso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pacing w:val="-10"/>
          <w:sz w:val="13"/>
        </w:rPr>
        <w:t>6</w:t>
      </w:r>
    </w:p>
    <w:p w14:paraId="5D93F898">
      <w:pPr>
        <w:pStyle w:val="6"/>
        <w:spacing w:before="10"/>
        <w:rPr>
          <w:b/>
          <w:sz w:val="13"/>
        </w:rPr>
      </w:pPr>
    </w:p>
    <w:p w14:paraId="30DD1E3B">
      <w:pPr>
        <w:spacing w:before="0"/>
        <w:ind w:left="965" w:right="0" w:firstLine="0"/>
        <w:jc w:val="left"/>
        <w:rPr>
          <w:b/>
          <w:sz w:val="20"/>
        </w:rPr>
      </w:pPr>
      <w:r>
        <w:rPr>
          <w:b/>
          <w:sz w:val="20"/>
        </w:rPr>
        <w:t>Asigna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dependencia</w:t>
      </w:r>
    </w:p>
    <w:p w14:paraId="3D5FB5FA">
      <w:pPr>
        <w:pStyle w:val="6"/>
        <w:spacing w:before="48"/>
        <w:rPr>
          <w:b/>
          <w:sz w:val="13"/>
        </w:rPr>
      </w:pPr>
    </w:p>
    <w:p w14:paraId="0A48B226">
      <w:pPr>
        <w:spacing w:before="0"/>
        <w:ind w:left="2734" w:right="0" w:firstLine="0"/>
        <w:jc w:val="left"/>
        <w:rPr>
          <w:b/>
          <w:sz w:val="13"/>
        </w:rPr>
      </w:pPr>
      <w:r>
        <w:rPr>
          <w:b/>
          <w:spacing w:val="-10"/>
          <w:sz w:val="13"/>
        </w:rPr>
        <w:t>8</w:t>
      </w:r>
    </w:p>
    <w:p w14:paraId="2D3574A2">
      <w:pPr>
        <w:pStyle w:val="6"/>
        <w:spacing w:before="179"/>
        <w:rPr>
          <w:b/>
          <w:sz w:val="20"/>
        </w:rPr>
      </w:pPr>
    </w:p>
    <w:p w14:paraId="59FDCE1E">
      <w:pPr>
        <w:pStyle w:val="6"/>
        <w:spacing w:after="0"/>
        <w:rPr>
          <w:b/>
          <w:sz w:val="20"/>
        </w:rPr>
        <w:sectPr>
          <w:type w:val="continuous"/>
          <w:pgSz w:w="12240" w:h="15840"/>
          <w:pgMar w:top="1940" w:right="360" w:bottom="880" w:left="720" w:header="418" w:footer="686" w:gutter="0"/>
          <w:pgNumType w:fmt="decimal"/>
          <w:cols w:space="720" w:num="1"/>
        </w:sectPr>
      </w:pPr>
    </w:p>
    <w:p w14:paraId="32DA0975">
      <w:pPr>
        <w:pStyle w:val="6"/>
        <w:spacing w:before="157"/>
        <w:rPr>
          <w:b/>
          <w:sz w:val="13"/>
        </w:rPr>
      </w:pPr>
    </w:p>
    <w:p w14:paraId="391B5308">
      <w:pPr>
        <w:spacing w:before="0"/>
        <w:ind w:left="0" w:right="0" w:firstLine="0"/>
        <w:jc w:val="right"/>
        <w:rPr>
          <w:b/>
          <w:sz w:val="13"/>
        </w:rPr>
      </w:pPr>
      <w:r>
        <w:rPr>
          <w:b/>
          <w:spacing w:val="-10"/>
          <w:sz w:val="13"/>
        </w:rPr>
        <w:t>9</w:t>
      </w:r>
    </w:p>
    <w:p w14:paraId="34C6F474">
      <w:pPr>
        <w:pStyle w:val="6"/>
        <w:spacing w:before="12"/>
        <w:rPr>
          <w:b/>
          <w:sz w:val="13"/>
        </w:rPr>
      </w:pPr>
    </w:p>
    <w:p w14:paraId="46F682B2">
      <w:pPr>
        <w:spacing w:before="0"/>
        <w:ind w:left="1178" w:right="0" w:hanging="135"/>
        <w:jc w:val="left"/>
        <w:rPr>
          <w:b/>
          <w:sz w:val="20"/>
        </w:rPr>
      </w:pPr>
      <w:r>
        <w:rPr>
          <w:b/>
          <w:sz w:val="20"/>
        </w:rPr>
        <w:t>Elabora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carta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 xml:space="preserve">de </w:t>
      </w:r>
      <w:r>
        <w:rPr>
          <w:b/>
          <w:spacing w:val="-2"/>
          <w:sz w:val="20"/>
        </w:rPr>
        <w:t>presentación</w:t>
      </w:r>
    </w:p>
    <w:p w14:paraId="0D7BDBE9">
      <w:pPr>
        <w:spacing w:before="195"/>
        <w:ind w:left="0" w:right="162" w:firstLine="0"/>
        <w:jc w:val="right"/>
        <w:rPr>
          <w:b/>
          <w:sz w:val="13"/>
        </w:rPr>
      </w:pPr>
      <w:r>
        <w:rPr>
          <w:b/>
          <w:spacing w:val="-5"/>
          <w:sz w:val="13"/>
        </w:rPr>
        <w:t>13</w:t>
      </w:r>
    </w:p>
    <w:p w14:paraId="2A452E54">
      <w:pPr>
        <w:tabs>
          <w:tab w:val="left" w:pos="5273"/>
        </w:tabs>
        <w:spacing w:before="73"/>
        <w:ind w:left="2568" w:right="0" w:firstLine="0"/>
        <w:jc w:val="left"/>
        <w:rPr>
          <w:b/>
          <w:sz w:val="13"/>
        </w:rPr>
      </w:pPr>
      <w:r>
        <w:br w:type="column"/>
      </w:r>
      <w:r>
        <w:rPr>
          <w:b/>
          <w:spacing w:val="-5"/>
          <w:position w:val="-4"/>
          <w:sz w:val="13"/>
        </w:rPr>
        <w:t>10</w:t>
      </w:r>
      <w:r>
        <w:rPr>
          <w:b/>
          <w:position w:val="-4"/>
          <w:sz w:val="13"/>
        </w:rPr>
        <w:tab/>
      </w:r>
      <w:r>
        <w:rPr>
          <w:b/>
          <w:spacing w:val="-5"/>
          <w:sz w:val="13"/>
        </w:rPr>
        <w:t>11</w:t>
      </w:r>
    </w:p>
    <w:p w14:paraId="7BC637DB">
      <w:pPr>
        <w:spacing w:before="150"/>
        <w:ind w:left="1142" w:right="6063" w:hanging="99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4284345</wp:posOffset>
                </wp:positionH>
                <wp:positionV relativeFrom="paragraph">
                  <wp:posOffset>36830</wp:posOffset>
                </wp:positionV>
                <wp:extent cx="1507490" cy="406400"/>
                <wp:effectExtent l="0" t="0" r="0" b="0"/>
                <wp:wrapNone/>
                <wp:docPr id="10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7490" cy="406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9C75C0">
                            <w:pPr>
                              <w:spacing w:before="77"/>
                              <w:ind w:left="636" w:right="559" w:hanging="99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Recibe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carta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de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presentación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6" o:spt="202" type="#_x0000_t202" style="position:absolute;left:0pt;margin-left:337.35pt;margin-top:2.9pt;height:32pt;width:118.7pt;mso-position-horizontal-relative:page;z-index:251660288;mso-width-relative:page;mso-height-relative:page;" filled="f" stroked="f" coordsize="21600,21600" o:gfxdata="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AmN&#10;yWDXAAAACAEAAA8AAAAAAAAAAQAgAAAAIgAAAGRycy9kb3ducmV2LnhtbFBLAQIUABQAAAAIAIdO&#10;4kBlVIENsgEAAHYDAAAOAAAAAAAAAAEAIAAAACYBAABkcnMvZTJvRG9jLnhtbFBLBQYAAAAABgAG&#10;AFkBAABK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2C9C75C0">
                      <w:pPr>
                        <w:spacing w:before="77"/>
                        <w:ind w:left="636" w:right="559" w:hanging="99"/>
                        <w:jc w:val="lef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Recibe</w:t>
                      </w:r>
                      <w:r>
                        <w:rPr>
                          <w:b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carta</w:t>
                      </w:r>
                      <w:r>
                        <w:rPr>
                          <w:b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 xml:space="preserve">de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presentación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787400</wp:posOffset>
                </wp:positionH>
                <wp:positionV relativeFrom="paragraph">
                  <wp:posOffset>-414020</wp:posOffset>
                </wp:positionV>
                <wp:extent cx="1520190" cy="359410"/>
                <wp:effectExtent l="0" t="0" r="0" b="0"/>
                <wp:wrapNone/>
                <wp:docPr id="11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0190" cy="35941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4A6019">
                            <w:pPr>
                              <w:spacing w:before="72"/>
                              <w:ind w:left="396" w:right="65" w:hanging="228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Registra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datos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solicitud</w:t>
                            </w:r>
                            <w:r>
                              <w:rPr>
                                <w:b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 la carta compromiso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26" o:spt="202" type="#_x0000_t202" style="position:absolute;left:0pt;margin-left:62pt;margin-top:-32.6pt;height:28.3pt;width:119.7pt;mso-position-horizontal-relative:page;z-index:251661312;mso-width-relative:page;mso-height-relative:page;" filled="f" stroked="t" coordsize="21600,21600" o:gfxdata="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j5X6Y2QAAAAoB&#10;AAAPAAAAAAAAAAEAIAAAACIAAABkcnMvZG93bnJldi54bWxQSwECFAAUAAAACACHTuJA2+AtWuEB&#10;AADaAwAADgAAAAAAAAABACAAAAAoAQAAZHJzL2Uyb0RvYy54bWxQSwUGAAAAAAYABgBZAQAAewUA&#10;AAAA&#10;">
                <v:fill on="f" focussize="0,0"/>
                <v:stroke weight="2pt" color="#000000" joinstyle="round"/>
                <v:imagedata o:title=""/>
                <o:lock v:ext="edit" aspectratio="f"/>
                <v:textbox inset="0mm,0mm,0mm,0mm">
                  <w:txbxContent>
                    <w:p w14:paraId="1C4A6019">
                      <w:pPr>
                        <w:spacing w:before="72"/>
                        <w:ind w:left="396" w:right="65" w:hanging="228"/>
                        <w:jc w:val="left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Registra</w:t>
                      </w:r>
                      <w:r>
                        <w:rPr>
                          <w:b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datos</w:t>
                      </w:r>
                      <w:r>
                        <w:rPr>
                          <w:b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de</w:t>
                      </w:r>
                      <w:r>
                        <w:rPr>
                          <w:b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la</w:t>
                      </w:r>
                      <w:r>
                        <w:rPr>
                          <w:b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solicitud</w:t>
                      </w:r>
                      <w:r>
                        <w:rPr>
                          <w:b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y</w:t>
                      </w:r>
                      <w:r>
                        <w:rPr>
                          <w:b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de la carta compromiso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0"/>
        </w:rPr>
        <w:t>Recibe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carta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 xml:space="preserve">de </w:t>
      </w:r>
      <w:r>
        <w:rPr>
          <w:b/>
          <w:spacing w:val="-2"/>
          <w:sz w:val="20"/>
        </w:rPr>
        <w:t>presentación</w:t>
      </w:r>
    </w:p>
    <w:p w14:paraId="6D496A8F">
      <w:pPr>
        <w:spacing w:before="209"/>
        <w:ind w:left="2491" w:right="0" w:firstLine="0"/>
        <w:jc w:val="left"/>
        <w:rPr>
          <w:b/>
          <w:sz w:val="13"/>
        </w:rPr>
      </w:pPr>
      <w:r>
        <w:rPr>
          <w:b/>
          <w:spacing w:val="-5"/>
          <w:sz w:val="13"/>
        </w:rPr>
        <w:t>12</w:t>
      </w:r>
    </w:p>
    <w:p w14:paraId="4DB0C76C">
      <w:pPr>
        <w:spacing w:after="0"/>
        <w:jc w:val="left"/>
        <w:rPr>
          <w:b/>
          <w:sz w:val="13"/>
        </w:rPr>
        <w:sectPr>
          <w:type w:val="continuous"/>
          <w:pgSz w:w="12240" w:h="15840"/>
          <w:pgMar w:top="1940" w:right="360" w:bottom="880" w:left="720" w:header="418" w:footer="686" w:gutter="0"/>
          <w:pgNumType w:fmt="decimal"/>
          <w:cols w:equalWidth="0" w:num="2">
            <w:col w:w="2719" w:space="59"/>
            <w:col w:w="8382"/>
          </w:cols>
        </w:sectPr>
      </w:pPr>
    </w:p>
    <w:p w14:paraId="0198718C">
      <w:pPr>
        <w:spacing w:before="176"/>
        <w:ind w:left="1200" w:right="0" w:hanging="442"/>
        <w:jc w:val="left"/>
        <w:rPr>
          <w:b/>
          <w:sz w:val="16"/>
        </w:rPr>
      </w:pPr>
      <w:r>
        <w:rPr>
          <w:b/>
          <w:sz w:val="16"/>
        </w:rPr>
        <w:t>Recibe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carta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aceptación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y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plan de trabajo</w:t>
      </w:r>
    </w:p>
    <w:p w14:paraId="6B4BCB43">
      <w:pPr>
        <w:spacing w:before="0" w:line="165" w:lineRule="exact"/>
        <w:ind w:left="0" w:right="5090" w:firstLine="0"/>
        <w:jc w:val="center"/>
        <w:rPr>
          <w:b/>
          <w:sz w:val="16"/>
        </w:rPr>
      </w:pPr>
      <w:r>
        <w:br w:type="column"/>
      </w:r>
      <w:r>
        <w:rPr>
          <w:b/>
          <w:sz w:val="16"/>
        </w:rPr>
        <w:t>Entrega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carta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aceptación</w:t>
      </w:r>
      <w:r>
        <w:rPr>
          <w:b/>
          <w:spacing w:val="-3"/>
          <w:sz w:val="16"/>
        </w:rPr>
        <w:t xml:space="preserve"> </w:t>
      </w:r>
      <w:r>
        <w:rPr>
          <w:b/>
          <w:spacing w:val="-10"/>
          <w:sz w:val="16"/>
        </w:rPr>
        <w:t>y</w:t>
      </w:r>
    </w:p>
    <w:p w14:paraId="051DA2B4">
      <w:pPr>
        <w:spacing w:before="1"/>
        <w:ind w:left="0" w:right="5087" w:firstLine="0"/>
        <w:jc w:val="center"/>
        <w:rPr>
          <w:b/>
          <w:sz w:val="16"/>
        </w:rPr>
      </w:pPr>
      <w:r>
        <w:rPr>
          <w:b/>
          <w:sz w:val="16"/>
        </w:rPr>
        <w:t>plan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1"/>
          <w:sz w:val="16"/>
        </w:rPr>
        <w:t xml:space="preserve"> </w:t>
      </w:r>
      <w:r>
        <w:rPr>
          <w:b/>
          <w:spacing w:val="-2"/>
          <w:sz w:val="16"/>
        </w:rPr>
        <w:t>trabajo</w:t>
      </w:r>
    </w:p>
    <w:p w14:paraId="0B9B5F46">
      <w:pPr>
        <w:pStyle w:val="6"/>
        <w:spacing w:before="58"/>
        <w:rPr>
          <w:b/>
          <w:sz w:val="16"/>
        </w:rPr>
      </w:pPr>
    </w:p>
    <w:p w14:paraId="5AEA804A">
      <w:pPr>
        <w:spacing w:before="0"/>
        <w:ind w:left="0" w:right="1284" w:firstLine="0"/>
        <w:jc w:val="right"/>
        <w:rPr>
          <w:b/>
          <w:sz w:val="13"/>
        </w:rPr>
      </w:pPr>
      <w:r>
        <w:rPr>
          <w:b/>
          <w:spacing w:val="-5"/>
          <w:sz w:val="13"/>
        </w:rPr>
        <w:t>19</w:t>
      </w:r>
    </w:p>
    <w:p w14:paraId="026862DC">
      <w:pPr>
        <w:spacing w:after="0"/>
        <w:jc w:val="right"/>
        <w:rPr>
          <w:b/>
          <w:sz w:val="13"/>
        </w:rPr>
        <w:sectPr>
          <w:type w:val="continuous"/>
          <w:pgSz w:w="12240" w:h="15840"/>
          <w:pgMar w:top="1940" w:right="360" w:bottom="880" w:left="720" w:header="418" w:footer="686" w:gutter="0"/>
          <w:pgNumType w:fmt="decimal"/>
          <w:cols w:equalWidth="0" w:num="2">
            <w:col w:w="2654" w:space="40"/>
            <w:col w:w="8466"/>
          </w:cols>
        </w:sectPr>
      </w:pPr>
    </w:p>
    <w:p w14:paraId="12464C27">
      <w:pPr>
        <w:spacing w:before="62"/>
        <w:ind w:left="703" w:right="0" w:firstLine="0"/>
        <w:jc w:val="left"/>
        <w:rPr>
          <w:b/>
          <w:sz w:val="13"/>
        </w:rPr>
      </w:pPr>
      <w:r>
        <w:rPr>
          <w:b/>
          <w:sz w:val="13"/>
        </w:rPr>
        <mc:AlternateContent>
          <mc:Choice Requires="wpg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743585</wp:posOffset>
                </wp:positionH>
                <wp:positionV relativeFrom="page">
                  <wp:posOffset>1616710</wp:posOffset>
                </wp:positionV>
                <wp:extent cx="6344285" cy="7480935"/>
                <wp:effectExtent l="0" t="0" r="0" b="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4285" cy="7480934"/>
                          <a:chOff x="0" y="0"/>
                          <a:chExt cx="6344285" cy="7480934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7620" y="6095"/>
                            <a:ext cx="6330950" cy="451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0950" h="451484">
                                <a:moveTo>
                                  <a:pt x="1686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1104"/>
                                </a:lnTo>
                                <a:lnTo>
                                  <a:pt x="1686179" y="451104"/>
                                </a:lnTo>
                                <a:lnTo>
                                  <a:pt x="1686179" y="0"/>
                                </a:lnTo>
                                <a:close/>
                              </a:path>
                              <a:path w="6330950" h="451484">
                                <a:moveTo>
                                  <a:pt x="3378073" y="0"/>
                                </a:moveTo>
                                <a:lnTo>
                                  <a:pt x="1692275" y="0"/>
                                </a:lnTo>
                                <a:lnTo>
                                  <a:pt x="1692275" y="451104"/>
                                </a:lnTo>
                                <a:lnTo>
                                  <a:pt x="3378073" y="451104"/>
                                </a:lnTo>
                                <a:lnTo>
                                  <a:pt x="3378073" y="0"/>
                                </a:lnTo>
                                <a:close/>
                              </a:path>
                              <a:path w="6330950" h="451484">
                                <a:moveTo>
                                  <a:pt x="5071491" y="0"/>
                                </a:moveTo>
                                <a:lnTo>
                                  <a:pt x="3384169" y="0"/>
                                </a:lnTo>
                                <a:lnTo>
                                  <a:pt x="3384169" y="451104"/>
                                </a:lnTo>
                                <a:lnTo>
                                  <a:pt x="5071491" y="451104"/>
                                </a:lnTo>
                                <a:lnTo>
                                  <a:pt x="5071491" y="0"/>
                                </a:lnTo>
                                <a:close/>
                              </a:path>
                              <a:path w="6330950" h="451484">
                                <a:moveTo>
                                  <a:pt x="6330442" y="0"/>
                                </a:moveTo>
                                <a:lnTo>
                                  <a:pt x="5077714" y="0"/>
                                </a:lnTo>
                                <a:lnTo>
                                  <a:pt x="5077714" y="451104"/>
                                </a:lnTo>
                                <a:lnTo>
                                  <a:pt x="6330442" y="451104"/>
                                </a:lnTo>
                                <a:lnTo>
                                  <a:pt x="6330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344285" cy="74809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4285" h="7480934">
                                <a:moveTo>
                                  <a:pt x="6096" y="463372"/>
                                </a:moveTo>
                                <a:lnTo>
                                  <a:pt x="0" y="463372"/>
                                </a:lnTo>
                                <a:lnTo>
                                  <a:pt x="0" y="7474661"/>
                                </a:lnTo>
                                <a:lnTo>
                                  <a:pt x="6096" y="7474661"/>
                                </a:lnTo>
                                <a:lnTo>
                                  <a:pt x="6096" y="463372"/>
                                </a:lnTo>
                                <a:close/>
                              </a:path>
                              <a:path w="6344285" h="7480934">
                                <a:moveTo>
                                  <a:pt x="1693786" y="7474674"/>
                                </a:moveTo>
                                <a:lnTo>
                                  <a:pt x="6096" y="7474674"/>
                                </a:lnTo>
                                <a:lnTo>
                                  <a:pt x="0" y="7474674"/>
                                </a:lnTo>
                                <a:lnTo>
                                  <a:pt x="0" y="7480757"/>
                                </a:lnTo>
                                <a:lnTo>
                                  <a:pt x="6096" y="7480757"/>
                                </a:lnTo>
                                <a:lnTo>
                                  <a:pt x="1693786" y="7480757"/>
                                </a:lnTo>
                                <a:lnTo>
                                  <a:pt x="1693786" y="7474674"/>
                                </a:lnTo>
                                <a:close/>
                              </a:path>
                              <a:path w="6344285" h="7480934">
                                <a:moveTo>
                                  <a:pt x="1693786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457200"/>
                                </a:lnTo>
                                <a:lnTo>
                                  <a:pt x="0" y="463296"/>
                                </a:lnTo>
                                <a:lnTo>
                                  <a:pt x="6096" y="463296"/>
                                </a:lnTo>
                                <a:lnTo>
                                  <a:pt x="1693786" y="463296"/>
                                </a:lnTo>
                                <a:lnTo>
                                  <a:pt x="1693786" y="457200"/>
                                </a:lnTo>
                                <a:lnTo>
                                  <a:pt x="6096" y="457200"/>
                                </a:lnTo>
                                <a:lnTo>
                                  <a:pt x="6096" y="6096"/>
                                </a:lnTo>
                                <a:lnTo>
                                  <a:pt x="1693786" y="6096"/>
                                </a:lnTo>
                                <a:lnTo>
                                  <a:pt x="1693786" y="0"/>
                                </a:lnTo>
                                <a:close/>
                              </a:path>
                              <a:path w="6344285" h="7480934">
                                <a:moveTo>
                                  <a:pt x="1699895" y="463372"/>
                                </a:moveTo>
                                <a:lnTo>
                                  <a:pt x="1693799" y="463372"/>
                                </a:lnTo>
                                <a:lnTo>
                                  <a:pt x="1693799" y="7474661"/>
                                </a:lnTo>
                                <a:lnTo>
                                  <a:pt x="1699895" y="7474661"/>
                                </a:lnTo>
                                <a:lnTo>
                                  <a:pt x="1699895" y="463372"/>
                                </a:lnTo>
                                <a:close/>
                              </a:path>
                              <a:path w="6344285" h="7480934">
                                <a:moveTo>
                                  <a:pt x="3391776" y="7474674"/>
                                </a:moveTo>
                                <a:lnTo>
                                  <a:pt x="3385693" y="7474674"/>
                                </a:lnTo>
                                <a:lnTo>
                                  <a:pt x="1699895" y="7474674"/>
                                </a:lnTo>
                                <a:lnTo>
                                  <a:pt x="1693799" y="7474674"/>
                                </a:lnTo>
                                <a:lnTo>
                                  <a:pt x="1693799" y="7480757"/>
                                </a:lnTo>
                                <a:lnTo>
                                  <a:pt x="1699895" y="7480757"/>
                                </a:lnTo>
                                <a:lnTo>
                                  <a:pt x="3385693" y="7480757"/>
                                </a:lnTo>
                                <a:lnTo>
                                  <a:pt x="3391776" y="7480757"/>
                                </a:lnTo>
                                <a:lnTo>
                                  <a:pt x="3391776" y="7474674"/>
                                </a:lnTo>
                                <a:close/>
                              </a:path>
                              <a:path w="6344285" h="7480934">
                                <a:moveTo>
                                  <a:pt x="3391776" y="463372"/>
                                </a:moveTo>
                                <a:lnTo>
                                  <a:pt x="3385693" y="463372"/>
                                </a:lnTo>
                                <a:lnTo>
                                  <a:pt x="3385693" y="7474661"/>
                                </a:lnTo>
                                <a:lnTo>
                                  <a:pt x="3391776" y="7474661"/>
                                </a:lnTo>
                                <a:lnTo>
                                  <a:pt x="3391776" y="463372"/>
                                </a:lnTo>
                                <a:close/>
                              </a:path>
                              <a:path w="6344285" h="7480934">
                                <a:moveTo>
                                  <a:pt x="3391776" y="0"/>
                                </a:moveTo>
                                <a:lnTo>
                                  <a:pt x="3385693" y="0"/>
                                </a:lnTo>
                                <a:lnTo>
                                  <a:pt x="3385693" y="6096"/>
                                </a:lnTo>
                                <a:lnTo>
                                  <a:pt x="3385693" y="457200"/>
                                </a:lnTo>
                                <a:lnTo>
                                  <a:pt x="1699895" y="457200"/>
                                </a:lnTo>
                                <a:lnTo>
                                  <a:pt x="1699895" y="6096"/>
                                </a:lnTo>
                                <a:lnTo>
                                  <a:pt x="3385693" y="6096"/>
                                </a:lnTo>
                                <a:lnTo>
                                  <a:pt x="3385693" y="0"/>
                                </a:lnTo>
                                <a:lnTo>
                                  <a:pt x="1699895" y="0"/>
                                </a:lnTo>
                                <a:lnTo>
                                  <a:pt x="1693799" y="0"/>
                                </a:lnTo>
                                <a:lnTo>
                                  <a:pt x="1693799" y="6096"/>
                                </a:lnTo>
                                <a:lnTo>
                                  <a:pt x="1693799" y="457200"/>
                                </a:lnTo>
                                <a:lnTo>
                                  <a:pt x="1693799" y="463296"/>
                                </a:lnTo>
                                <a:lnTo>
                                  <a:pt x="1699895" y="463296"/>
                                </a:lnTo>
                                <a:lnTo>
                                  <a:pt x="3385693" y="463296"/>
                                </a:lnTo>
                                <a:lnTo>
                                  <a:pt x="3391776" y="463296"/>
                                </a:lnTo>
                                <a:lnTo>
                                  <a:pt x="3391776" y="457200"/>
                                </a:lnTo>
                                <a:lnTo>
                                  <a:pt x="3391776" y="6096"/>
                                </a:lnTo>
                                <a:lnTo>
                                  <a:pt x="3391776" y="0"/>
                                </a:lnTo>
                                <a:close/>
                              </a:path>
                              <a:path w="6344285" h="7480934">
                                <a:moveTo>
                                  <a:pt x="5077587" y="7474674"/>
                                </a:moveTo>
                                <a:lnTo>
                                  <a:pt x="3391789" y="7474674"/>
                                </a:lnTo>
                                <a:lnTo>
                                  <a:pt x="3391789" y="7480757"/>
                                </a:lnTo>
                                <a:lnTo>
                                  <a:pt x="5077587" y="7480757"/>
                                </a:lnTo>
                                <a:lnTo>
                                  <a:pt x="5077587" y="7474674"/>
                                </a:lnTo>
                                <a:close/>
                              </a:path>
                              <a:path w="6344285" h="7480934">
                                <a:moveTo>
                                  <a:pt x="5077587" y="457200"/>
                                </a:moveTo>
                                <a:lnTo>
                                  <a:pt x="3391789" y="457200"/>
                                </a:lnTo>
                                <a:lnTo>
                                  <a:pt x="3391789" y="463296"/>
                                </a:lnTo>
                                <a:lnTo>
                                  <a:pt x="5077587" y="463296"/>
                                </a:lnTo>
                                <a:lnTo>
                                  <a:pt x="5077587" y="457200"/>
                                </a:lnTo>
                                <a:close/>
                              </a:path>
                              <a:path w="6344285" h="7480934">
                                <a:moveTo>
                                  <a:pt x="5077587" y="0"/>
                                </a:moveTo>
                                <a:lnTo>
                                  <a:pt x="3391789" y="0"/>
                                </a:lnTo>
                                <a:lnTo>
                                  <a:pt x="3391789" y="6096"/>
                                </a:lnTo>
                                <a:lnTo>
                                  <a:pt x="5077587" y="6096"/>
                                </a:lnTo>
                                <a:lnTo>
                                  <a:pt x="5077587" y="0"/>
                                </a:lnTo>
                                <a:close/>
                              </a:path>
                              <a:path w="6344285" h="7480934">
                                <a:moveTo>
                                  <a:pt x="5083810" y="463372"/>
                                </a:moveTo>
                                <a:lnTo>
                                  <a:pt x="5077714" y="463372"/>
                                </a:lnTo>
                                <a:lnTo>
                                  <a:pt x="5077714" y="7474661"/>
                                </a:lnTo>
                                <a:lnTo>
                                  <a:pt x="5083810" y="7474661"/>
                                </a:lnTo>
                                <a:lnTo>
                                  <a:pt x="5083810" y="463372"/>
                                </a:lnTo>
                                <a:close/>
                              </a:path>
                              <a:path w="6344285" h="7480934">
                                <a:moveTo>
                                  <a:pt x="6344145" y="7474674"/>
                                </a:moveTo>
                                <a:lnTo>
                                  <a:pt x="6338062" y="7474674"/>
                                </a:lnTo>
                                <a:lnTo>
                                  <a:pt x="5083810" y="7474674"/>
                                </a:lnTo>
                                <a:lnTo>
                                  <a:pt x="5077714" y="7474674"/>
                                </a:lnTo>
                                <a:lnTo>
                                  <a:pt x="5077714" y="7480757"/>
                                </a:lnTo>
                                <a:lnTo>
                                  <a:pt x="5083810" y="7480757"/>
                                </a:lnTo>
                                <a:lnTo>
                                  <a:pt x="6338062" y="7480757"/>
                                </a:lnTo>
                                <a:lnTo>
                                  <a:pt x="6344145" y="7480757"/>
                                </a:lnTo>
                                <a:lnTo>
                                  <a:pt x="6344145" y="7474674"/>
                                </a:lnTo>
                                <a:close/>
                              </a:path>
                              <a:path w="6344285" h="7480934">
                                <a:moveTo>
                                  <a:pt x="6344145" y="463372"/>
                                </a:moveTo>
                                <a:lnTo>
                                  <a:pt x="6338062" y="463372"/>
                                </a:lnTo>
                                <a:lnTo>
                                  <a:pt x="6338062" y="7474661"/>
                                </a:lnTo>
                                <a:lnTo>
                                  <a:pt x="6344145" y="7474661"/>
                                </a:lnTo>
                                <a:lnTo>
                                  <a:pt x="6344145" y="463372"/>
                                </a:lnTo>
                                <a:close/>
                              </a:path>
                              <a:path w="6344285" h="7480934">
                                <a:moveTo>
                                  <a:pt x="6344145" y="0"/>
                                </a:moveTo>
                                <a:lnTo>
                                  <a:pt x="6338062" y="0"/>
                                </a:lnTo>
                                <a:lnTo>
                                  <a:pt x="6338062" y="6096"/>
                                </a:lnTo>
                                <a:lnTo>
                                  <a:pt x="6338062" y="457200"/>
                                </a:lnTo>
                                <a:lnTo>
                                  <a:pt x="5083810" y="457200"/>
                                </a:lnTo>
                                <a:lnTo>
                                  <a:pt x="5083810" y="6096"/>
                                </a:lnTo>
                                <a:lnTo>
                                  <a:pt x="6338062" y="6096"/>
                                </a:lnTo>
                                <a:lnTo>
                                  <a:pt x="6338062" y="0"/>
                                </a:lnTo>
                                <a:lnTo>
                                  <a:pt x="5083810" y="0"/>
                                </a:lnTo>
                                <a:lnTo>
                                  <a:pt x="5077714" y="0"/>
                                </a:lnTo>
                                <a:lnTo>
                                  <a:pt x="5077714" y="6096"/>
                                </a:lnTo>
                                <a:lnTo>
                                  <a:pt x="5077714" y="457200"/>
                                </a:lnTo>
                                <a:lnTo>
                                  <a:pt x="5077714" y="463296"/>
                                </a:lnTo>
                                <a:lnTo>
                                  <a:pt x="5083810" y="463296"/>
                                </a:lnTo>
                                <a:lnTo>
                                  <a:pt x="6338062" y="463296"/>
                                </a:lnTo>
                                <a:lnTo>
                                  <a:pt x="6344145" y="463296"/>
                                </a:lnTo>
                                <a:lnTo>
                                  <a:pt x="6344145" y="457200"/>
                                </a:lnTo>
                                <a:lnTo>
                                  <a:pt x="6344145" y="6096"/>
                                </a:lnTo>
                                <a:lnTo>
                                  <a:pt x="6344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85597" y="486283"/>
                            <a:ext cx="1520190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190" h="305435">
                                <a:moveTo>
                                  <a:pt x="0" y="50926"/>
                                </a:moveTo>
                                <a:lnTo>
                                  <a:pt x="4001" y="31128"/>
                                </a:lnTo>
                                <a:lnTo>
                                  <a:pt x="14912" y="14938"/>
                                </a:lnTo>
                                <a:lnTo>
                                  <a:pt x="31096" y="4010"/>
                                </a:lnTo>
                                <a:lnTo>
                                  <a:pt x="50914" y="0"/>
                                </a:lnTo>
                                <a:lnTo>
                                  <a:pt x="1469263" y="0"/>
                                </a:lnTo>
                                <a:lnTo>
                                  <a:pt x="1489114" y="4010"/>
                                </a:lnTo>
                                <a:lnTo>
                                  <a:pt x="1505299" y="14938"/>
                                </a:lnTo>
                                <a:lnTo>
                                  <a:pt x="1516197" y="31128"/>
                                </a:lnTo>
                                <a:lnTo>
                                  <a:pt x="1520190" y="50926"/>
                                </a:lnTo>
                                <a:lnTo>
                                  <a:pt x="1520190" y="254634"/>
                                </a:lnTo>
                                <a:lnTo>
                                  <a:pt x="1516197" y="274413"/>
                                </a:lnTo>
                                <a:lnTo>
                                  <a:pt x="1505299" y="290560"/>
                                </a:lnTo>
                                <a:lnTo>
                                  <a:pt x="1489114" y="301444"/>
                                </a:lnTo>
                                <a:lnTo>
                                  <a:pt x="1469263" y="305434"/>
                                </a:lnTo>
                                <a:lnTo>
                                  <a:pt x="50914" y="305434"/>
                                </a:lnTo>
                                <a:lnTo>
                                  <a:pt x="31096" y="301444"/>
                                </a:lnTo>
                                <a:lnTo>
                                  <a:pt x="14912" y="290560"/>
                                </a:lnTo>
                                <a:lnTo>
                                  <a:pt x="4001" y="274413"/>
                                </a:lnTo>
                                <a:lnTo>
                                  <a:pt x="0" y="254634"/>
                                </a:lnTo>
                                <a:lnTo>
                                  <a:pt x="0" y="50926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7323" y="770928"/>
                            <a:ext cx="306324" cy="4099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3590" y="793623"/>
                            <a:ext cx="117855" cy="216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119253" y="1023492"/>
                            <a:ext cx="1475740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5740" h="403860">
                                <a:moveTo>
                                  <a:pt x="14757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3859"/>
                                </a:lnTo>
                                <a:lnTo>
                                  <a:pt x="1475740" y="403859"/>
                                </a:lnTo>
                                <a:lnTo>
                                  <a:pt x="1475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05918" y="1023492"/>
                            <a:ext cx="1489075" cy="1197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9075" h="1197610">
                                <a:moveTo>
                                  <a:pt x="13334" y="403859"/>
                                </a:moveTo>
                                <a:lnTo>
                                  <a:pt x="1489075" y="403859"/>
                                </a:lnTo>
                                <a:lnTo>
                                  <a:pt x="1489075" y="0"/>
                                </a:lnTo>
                                <a:lnTo>
                                  <a:pt x="13334" y="0"/>
                                </a:lnTo>
                                <a:lnTo>
                                  <a:pt x="13334" y="403859"/>
                                </a:lnTo>
                                <a:close/>
                              </a:path>
                              <a:path w="1489075" h="1197610">
                                <a:moveTo>
                                  <a:pt x="0" y="1197609"/>
                                </a:moveTo>
                                <a:lnTo>
                                  <a:pt x="1475740" y="1197609"/>
                                </a:lnTo>
                                <a:lnTo>
                                  <a:pt x="1475740" y="621664"/>
                                </a:lnTo>
                                <a:lnTo>
                                  <a:pt x="0" y="621664"/>
                                </a:lnTo>
                                <a:lnTo>
                                  <a:pt x="0" y="119760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9516" y="1401864"/>
                            <a:ext cx="306323" cy="4099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6290" y="1424177"/>
                            <a:ext cx="117855" cy="216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3510788" y="690118"/>
                            <a:ext cx="1475740" cy="53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5740" h="539750">
                                <a:moveTo>
                                  <a:pt x="0" y="539750"/>
                                </a:moveTo>
                                <a:lnTo>
                                  <a:pt x="1475739" y="539750"/>
                                </a:lnTo>
                                <a:lnTo>
                                  <a:pt x="14757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975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9908" y="792226"/>
                            <a:ext cx="2110739" cy="11948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1593088" y="869314"/>
                            <a:ext cx="19164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6430" h="1060450">
                                <a:moveTo>
                                  <a:pt x="945134" y="1034923"/>
                                </a:moveTo>
                                <a:lnTo>
                                  <a:pt x="0" y="1034923"/>
                                </a:lnTo>
                                <a:lnTo>
                                  <a:pt x="0" y="1060323"/>
                                </a:lnTo>
                                <a:lnTo>
                                  <a:pt x="964946" y="1060323"/>
                                </a:lnTo>
                                <a:lnTo>
                                  <a:pt x="970534" y="1054735"/>
                                </a:lnTo>
                                <a:lnTo>
                                  <a:pt x="970534" y="1047623"/>
                                </a:lnTo>
                                <a:lnTo>
                                  <a:pt x="945134" y="1047623"/>
                                </a:lnTo>
                                <a:lnTo>
                                  <a:pt x="945134" y="1034923"/>
                                </a:lnTo>
                                <a:close/>
                              </a:path>
                              <a:path w="1916430" h="1060450">
                                <a:moveTo>
                                  <a:pt x="1843586" y="46227"/>
                                </a:moveTo>
                                <a:lnTo>
                                  <a:pt x="950849" y="46227"/>
                                </a:lnTo>
                                <a:lnTo>
                                  <a:pt x="945134" y="51943"/>
                                </a:lnTo>
                                <a:lnTo>
                                  <a:pt x="945134" y="1047623"/>
                                </a:lnTo>
                                <a:lnTo>
                                  <a:pt x="957834" y="1034923"/>
                                </a:lnTo>
                                <a:lnTo>
                                  <a:pt x="970534" y="1034923"/>
                                </a:lnTo>
                                <a:lnTo>
                                  <a:pt x="970534" y="71627"/>
                                </a:lnTo>
                                <a:lnTo>
                                  <a:pt x="957834" y="71627"/>
                                </a:lnTo>
                                <a:lnTo>
                                  <a:pt x="970470" y="58991"/>
                                </a:lnTo>
                                <a:lnTo>
                                  <a:pt x="1865466" y="58991"/>
                                </a:lnTo>
                                <a:lnTo>
                                  <a:pt x="1843586" y="46227"/>
                                </a:lnTo>
                                <a:close/>
                              </a:path>
                              <a:path w="1916430" h="1060450">
                                <a:moveTo>
                                  <a:pt x="970534" y="1034923"/>
                                </a:moveTo>
                                <a:lnTo>
                                  <a:pt x="957834" y="1034923"/>
                                </a:lnTo>
                                <a:lnTo>
                                  <a:pt x="945134" y="1047623"/>
                                </a:lnTo>
                                <a:lnTo>
                                  <a:pt x="970534" y="1047623"/>
                                </a:lnTo>
                                <a:lnTo>
                                  <a:pt x="970534" y="1034923"/>
                                </a:lnTo>
                                <a:close/>
                              </a:path>
                              <a:path w="1916430" h="1060450">
                                <a:moveTo>
                                  <a:pt x="1865466" y="58991"/>
                                </a:moveTo>
                                <a:lnTo>
                                  <a:pt x="1802002" y="96012"/>
                                </a:lnTo>
                                <a:lnTo>
                                  <a:pt x="1799971" y="103759"/>
                                </a:lnTo>
                                <a:lnTo>
                                  <a:pt x="1803527" y="109855"/>
                                </a:lnTo>
                                <a:lnTo>
                                  <a:pt x="1806955" y="115950"/>
                                </a:lnTo>
                                <a:lnTo>
                                  <a:pt x="1814829" y="117983"/>
                                </a:lnTo>
                                <a:lnTo>
                                  <a:pt x="1820799" y="114426"/>
                                </a:lnTo>
                                <a:lnTo>
                                  <a:pt x="1894056" y="71627"/>
                                </a:lnTo>
                                <a:lnTo>
                                  <a:pt x="1890649" y="71627"/>
                                </a:lnTo>
                                <a:lnTo>
                                  <a:pt x="1890649" y="69976"/>
                                </a:lnTo>
                                <a:lnTo>
                                  <a:pt x="1884299" y="69976"/>
                                </a:lnTo>
                                <a:lnTo>
                                  <a:pt x="1865466" y="58991"/>
                                </a:lnTo>
                                <a:close/>
                              </a:path>
                              <a:path w="1916430" h="1060450">
                                <a:moveTo>
                                  <a:pt x="970534" y="58991"/>
                                </a:moveTo>
                                <a:lnTo>
                                  <a:pt x="957834" y="71627"/>
                                </a:lnTo>
                                <a:lnTo>
                                  <a:pt x="970534" y="71627"/>
                                </a:lnTo>
                                <a:lnTo>
                                  <a:pt x="970534" y="58991"/>
                                </a:lnTo>
                                <a:close/>
                              </a:path>
                              <a:path w="1916430" h="1060450">
                                <a:moveTo>
                                  <a:pt x="1865466" y="58991"/>
                                </a:moveTo>
                                <a:lnTo>
                                  <a:pt x="970534" y="58991"/>
                                </a:lnTo>
                                <a:lnTo>
                                  <a:pt x="970534" y="71627"/>
                                </a:lnTo>
                                <a:lnTo>
                                  <a:pt x="1843804" y="71627"/>
                                </a:lnTo>
                                <a:lnTo>
                                  <a:pt x="1865466" y="58991"/>
                                </a:lnTo>
                                <a:close/>
                              </a:path>
                              <a:path w="1916430" h="1060450">
                                <a:moveTo>
                                  <a:pt x="1894006" y="46227"/>
                                </a:moveTo>
                                <a:lnTo>
                                  <a:pt x="1890649" y="46227"/>
                                </a:lnTo>
                                <a:lnTo>
                                  <a:pt x="1890649" y="71627"/>
                                </a:lnTo>
                                <a:lnTo>
                                  <a:pt x="1894056" y="71627"/>
                                </a:lnTo>
                                <a:lnTo>
                                  <a:pt x="1915686" y="58991"/>
                                </a:lnTo>
                                <a:lnTo>
                                  <a:pt x="1915903" y="58991"/>
                                </a:lnTo>
                                <a:lnTo>
                                  <a:pt x="1894006" y="46227"/>
                                </a:lnTo>
                                <a:close/>
                              </a:path>
                              <a:path w="1916430" h="1060450">
                                <a:moveTo>
                                  <a:pt x="1884299" y="48006"/>
                                </a:moveTo>
                                <a:lnTo>
                                  <a:pt x="1865466" y="58991"/>
                                </a:lnTo>
                                <a:lnTo>
                                  <a:pt x="1884299" y="69976"/>
                                </a:lnTo>
                                <a:lnTo>
                                  <a:pt x="1884299" y="48006"/>
                                </a:lnTo>
                                <a:close/>
                              </a:path>
                              <a:path w="1916430" h="1060450">
                                <a:moveTo>
                                  <a:pt x="1890649" y="48006"/>
                                </a:moveTo>
                                <a:lnTo>
                                  <a:pt x="1884299" y="48006"/>
                                </a:lnTo>
                                <a:lnTo>
                                  <a:pt x="1884299" y="69976"/>
                                </a:lnTo>
                                <a:lnTo>
                                  <a:pt x="1890649" y="69976"/>
                                </a:lnTo>
                                <a:lnTo>
                                  <a:pt x="1890649" y="48006"/>
                                </a:lnTo>
                                <a:close/>
                              </a:path>
                              <a:path w="1916430" h="1060450">
                                <a:moveTo>
                                  <a:pt x="1814829" y="0"/>
                                </a:moveTo>
                                <a:lnTo>
                                  <a:pt x="1806955" y="2032"/>
                                </a:lnTo>
                                <a:lnTo>
                                  <a:pt x="1803527" y="8127"/>
                                </a:lnTo>
                                <a:lnTo>
                                  <a:pt x="1799971" y="14224"/>
                                </a:lnTo>
                                <a:lnTo>
                                  <a:pt x="1802002" y="21971"/>
                                </a:lnTo>
                                <a:lnTo>
                                  <a:pt x="1865466" y="58991"/>
                                </a:lnTo>
                                <a:lnTo>
                                  <a:pt x="1884299" y="48006"/>
                                </a:lnTo>
                                <a:lnTo>
                                  <a:pt x="1890649" y="48006"/>
                                </a:lnTo>
                                <a:lnTo>
                                  <a:pt x="1890649" y="46227"/>
                                </a:lnTo>
                                <a:lnTo>
                                  <a:pt x="1894006" y="46227"/>
                                </a:lnTo>
                                <a:lnTo>
                                  <a:pt x="1820799" y="3556"/>
                                </a:lnTo>
                                <a:lnTo>
                                  <a:pt x="18148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1940" y="1208316"/>
                            <a:ext cx="307822" cy="4099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9095" y="1230502"/>
                            <a:ext cx="117855" cy="216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3456813" y="1447672"/>
                            <a:ext cx="1619885" cy="1187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885" h="1187450">
                                <a:moveTo>
                                  <a:pt x="809878" y="0"/>
                                </a:moveTo>
                                <a:lnTo>
                                  <a:pt x="0" y="593724"/>
                                </a:lnTo>
                                <a:lnTo>
                                  <a:pt x="809878" y="1187449"/>
                                </a:lnTo>
                                <a:lnTo>
                                  <a:pt x="1619885" y="593724"/>
                                </a:lnTo>
                                <a:lnTo>
                                  <a:pt x="8098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456813" y="1447672"/>
                            <a:ext cx="1619885" cy="1187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885" h="1187450">
                                <a:moveTo>
                                  <a:pt x="0" y="593724"/>
                                </a:moveTo>
                                <a:lnTo>
                                  <a:pt x="809878" y="0"/>
                                </a:lnTo>
                                <a:lnTo>
                                  <a:pt x="1619885" y="593724"/>
                                </a:lnTo>
                                <a:lnTo>
                                  <a:pt x="809878" y="1187449"/>
                                </a:lnTo>
                                <a:lnTo>
                                  <a:pt x="0" y="59372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3500" y="2006866"/>
                            <a:ext cx="2159508" cy="7101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1489474" y="2029967"/>
                            <a:ext cx="1966595" cy="575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6595" h="575310">
                                <a:moveTo>
                                  <a:pt x="101073" y="457326"/>
                                </a:moveTo>
                                <a:lnTo>
                                  <a:pt x="95104" y="460883"/>
                                </a:lnTo>
                                <a:lnTo>
                                  <a:pt x="0" y="516318"/>
                                </a:lnTo>
                                <a:lnTo>
                                  <a:pt x="217" y="516318"/>
                                </a:lnTo>
                                <a:lnTo>
                                  <a:pt x="95104" y="571753"/>
                                </a:lnTo>
                                <a:lnTo>
                                  <a:pt x="101073" y="575310"/>
                                </a:lnTo>
                                <a:lnTo>
                                  <a:pt x="108947" y="573151"/>
                                </a:lnTo>
                                <a:lnTo>
                                  <a:pt x="112376" y="567181"/>
                                </a:lnTo>
                                <a:lnTo>
                                  <a:pt x="115932" y="561086"/>
                                </a:lnTo>
                                <a:lnTo>
                                  <a:pt x="113900" y="553338"/>
                                </a:lnTo>
                                <a:lnTo>
                                  <a:pt x="72099" y="528954"/>
                                </a:lnTo>
                                <a:lnTo>
                                  <a:pt x="25254" y="528954"/>
                                </a:lnTo>
                                <a:lnTo>
                                  <a:pt x="25254" y="503554"/>
                                </a:lnTo>
                                <a:lnTo>
                                  <a:pt x="72317" y="503554"/>
                                </a:lnTo>
                                <a:lnTo>
                                  <a:pt x="113900" y="479298"/>
                                </a:lnTo>
                                <a:lnTo>
                                  <a:pt x="115932" y="471550"/>
                                </a:lnTo>
                                <a:lnTo>
                                  <a:pt x="112376" y="465454"/>
                                </a:lnTo>
                                <a:lnTo>
                                  <a:pt x="108947" y="459359"/>
                                </a:lnTo>
                                <a:lnTo>
                                  <a:pt x="101073" y="457326"/>
                                </a:lnTo>
                                <a:close/>
                              </a:path>
                              <a:path w="1966595" h="575310">
                                <a:moveTo>
                                  <a:pt x="72317" y="503554"/>
                                </a:moveTo>
                                <a:lnTo>
                                  <a:pt x="25254" y="503554"/>
                                </a:lnTo>
                                <a:lnTo>
                                  <a:pt x="25254" y="528954"/>
                                </a:lnTo>
                                <a:lnTo>
                                  <a:pt x="72099" y="528954"/>
                                </a:lnTo>
                                <a:lnTo>
                                  <a:pt x="69269" y="527303"/>
                                </a:lnTo>
                                <a:lnTo>
                                  <a:pt x="31604" y="527303"/>
                                </a:lnTo>
                                <a:lnTo>
                                  <a:pt x="31604" y="505333"/>
                                </a:lnTo>
                                <a:lnTo>
                                  <a:pt x="69269" y="505333"/>
                                </a:lnTo>
                                <a:lnTo>
                                  <a:pt x="72317" y="503554"/>
                                </a:lnTo>
                                <a:close/>
                              </a:path>
                              <a:path w="1966595" h="575310">
                                <a:moveTo>
                                  <a:pt x="970388" y="503554"/>
                                </a:moveTo>
                                <a:lnTo>
                                  <a:pt x="72317" y="503554"/>
                                </a:lnTo>
                                <a:lnTo>
                                  <a:pt x="50437" y="516318"/>
                                </a:lnTo>
                                <a:lnTo>
                                  <a:pt x="72099" y="528954"/>
                                </a:lnTo>
                                <a:lnTo>
                                  <a:pt x="990073" y="528954"/>
                                </a:lnTo>
                                <a:lnTo>
                                  <a:pt x="995788" y="523366"/>
                                </a:lnTo>
                                <a:lnTo>
                                  <a:pt x="995788" y="516318"/>
                                </a:lnTo>
                                <a:lnTo>
                                  <a:pt x="970388" y="516318"/>
                                </a:lnTo>
                                <a:lnTo>
                                  <a:pt x="970388" y="503554"/>
                                </a:lnTo>
                                <a:close/>
                              </a:path>
                              <a:path w="1966595" h="575310">
                                <a:moveTo>
                                  <a:pt x="31604" y="505333"/>
                                </a:moveTo>
                                <a:lnTo>
                                  <a:pt x="31604" y="527303"/>
                                </a:lnTo>
                                <a:lnTo>
                                  <a:pt x="50437" y="516318"/>
                                </a:lnTo>
                                <a:lnTo>
                                  <a:pt x="31604" y="505333"/>
                                </a:lnTo>
                                <a:close/>
                              </a:path>
                              <a:path w="1966595" h="575310">
                                <a:moveTo>
                                  <a:pt x="50437" y="516318"/>
                                </a:moveTo>
                                <a:lnTo>
                                  <a:pt x="31604" y="527303"/>
                                </a:lnTo>
                                <a:lnTo>
                                  <a:pt x="69269" y="527303"/>
                                </a:lnTo>
                                <a:lnTo>
                                  <a:pt x="50437" y="516318"/>
                                </a:lnTo>
                                <a:close/>
                              </a:path>
                              <a:path w="1966595" h="575310">
                                <a:moveTo>
                                  <a:pt x="69269" y="505333"/>
                                </a:moveTo>
                                <a:lnTo>
                                  <a:pt x="31604" y="505333"/>
                                </a:lnTo>
                                <a:lnTo>
                                  <a:pt x="50437" y="516318"/>
                                </a:lnTo>
                                <a:lnTo>
                                  <a:pt x="69269" y="505333"/>
                                </a:lnTo>
                                <a:close/>
                              </a:path>
                              <a:path w="1966595" h="575310">
                                <a:moveTo>
                                  <a:pt x="1966068" y="0"/>
                                </a:moveTo>
                                <a:lnTo>
                                  <a:pt x="976103" y="0"/>
                                </a:lnTo>
                                <a:lnTo>
                                  <a:pt x="970388" y="5714"/>
                                </a:lnTo>
                                <a:lnTo>
                                  <a:pt x="970388" y="516318"/>
                                </a:lnTo>
                                <a:lnTo>
                                  <a:pt x="983088" y="503554"/>
                                </a:lnTo>
                                <a:lnTo>
                                  <a:pt x="995788" y="503554"/>
                                </a:lnTo>
                                <a:lnTo>
                                  <a:pt x="995788" y="25400"/>
                                </a:lnTo>
                                <a:lnTo>
                                  <a:pt x="983088" y="25400"/>
                                </a:lnTo>
                                <a:lnTo>
                                  <a:pt x="995788" y="12700"/>
                                </a:lnTo>
                                <a:lnTo>
                                  <a:pt x="1966068" y="12700"/>
                                </a:lnTo>
                                <a:lnTo>
                                  <a:pt x="1966068" y="0"/>
                                </a:lnTo>
                                <a:close/>
                              </a:path>
                              <a:path w="1966595" h="575310">
                                <a:moveTo>
                                  <a:pt x="995788" y="503554"/>
                                </a:moveTo>
                                <a:lnTo>
                                  <a:pt x="983088" y="503554"/>
                                </a:lnTo>
                                <a:lnTo>
                                  <a:pt x="970325" y="516318"/>
                                </a:lnTo>
                                <a:lnTo>
                                  <a:pt x="995788" y="516318"/>
                                </a:lnTo>
                                <a:lnTo>
                                  <a:pt x="995788" y="503554"/>
                                </a:lnTo>
                                <a:close/>
                              </a:path>
                              <a:path w="1966595" h="575310">
                                <a:moveTo>
                                  <a:pt x="995788" y="12700"/>
                                </a:moveTo>
                                <a:lnTo>
                                  <a:pt x="983088" y="25400"/>
                                </a:lnTo>
                                <a:lnTo>
                                  <a:pt x="995788" y="25400"/>
                                </a:lnTo>
                                <a:lnTo>
                                  <a:pt x="995788" y="12700"/>
                                </a:lnTo>
                                <a:close/>
                              </a:path>
                              <a:path w="1966595" h="575310">
                                <a:moveTo>
                                  <a:pt x="1966068" y="12700"/>
                                </a:moveTo>
                                <a:lnTo>
                                  <a:pt x="995788" y="12700"/>
                                </a:lnTo>
                                <a:lnTo>
                                  <a:pt x="995788" y="25400"/>
                                </a:lnTo>
                                <a:lnTo>
                                  <a:pt x="1966068" y="25400"/>
                                </a:lnTo>
                                <a:lnTo>
                                  <a:pt x="1966068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88138" y="2467482"/>
                            <a:ext cx="1403985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985" h="431800">
                                <a:moveTo>
                                  <a:pt x="140398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00"/>
                                </a:lnTo>
                                <a:lnTo>
                                  <a:pt x="1403985" y="431800"/>
                                </a:lnTo>
                                <a:lnTo>
                                  <a:pt x="14039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5695" y="2893834"/>
                            <a:ext cx="307822" cy="4084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3105" y="2915792"/>
                            <a:ext cx="117856" cy="216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66547" y="3129152"/>
                            <a:ext cx="1520190" cy="575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190" h="575945">
                                <a:moveTo>
                                  <a:pt x="15201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5945"/>
                                </a:lnTo>
                                <a:lnTo>
                                  <a:pt x="1520190" y="575945"/>
                                </a:lnTo>
                                <a:lnTo>
                                  <a:pt x="1520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1" y="3684816"/>
                            <a:ext cx="307822" cy="4099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0415" y="3707638"/>
                            <a:ext cx="117855" cy="2160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95757" y="3936872"/>
                            <a:ext cx="1520190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190" h="276225">
                                <a:moveTo>
                                  <a:pt x="15201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225"/>
                                </a:lnTo>
                                <a:lnTo>
                                  <a:pt x="1520190" y="276225"/>
                                </a:lnTo>
                                <a:lnTo>
                                  <a:pt x="1520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95757" y="3936872"/>
                            <a:ext cx="1520190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190" h="276225">
                                <a:moveTo>
                                  <a:pt x="0" y="276225"/>
                                </a:moveTo>
                                <a:lnTo>
                                  <a:pt x="1520190" y="276225"/>
                                </a:lnTo>
                                <a:lnTo>
                                  <a:pt x="15201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622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5147" y="3905758"/>
                            <a:ext cx="409917" cy="3063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8327" y="3982084"/>
                            <a:ext cx="216008" cy="1179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1816607" y="3766058"/>
                            <a:ext cx="152019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190" h="431800">
                                <a:moveTo>
                                  <a:pt x="15201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00"/>
                                </a:lnTo>
                                <a:lnTo>
                                  <a:pt x="1520190" y="431800"/>
                                </a:lnTo>
                                <a:lnTo>
                                  <a:pt x="1520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1224" y="4177004"/>
                            <a:ext cx="1463039" cy="495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1567579" y="4200397"/>
                            <a:ext cx="1268095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8095" h="359410">
                                <a:moveTo>
                                  <a:pt x="101073" y="241426"/>
                                </a:moveTo>
                                <a:lnTo>
                                  <a:pt x="95104" y="244983"/>
                                </a:lnTo>
                                <a:lnTo>
                                  <a:pt x="0" y="300418"/>
                                </a:lnTo>
                                <a:lnTo>
                                  <a:pt x="217" y="300418"/>
                                </a:lnTo>
                                <a:lnTo>
                                  <a:pt x="95104" y="355854"/>
                                </a:lnTo>
                                <a:lnTo>
                                  <a:pt x="101073" y="359410"/>
                                </a:lnTo>
                                <a:lnTo>
                                  <a:pt x="108947" y="357250"/>
                                </a:lnTo>
                                <a:lnTo>
                                  <a:pt x="112376" y="351282"/>
                                </a:lnTo>
                                <a:lnTo>
                                  <a:pt x="115932" y="345186"/>
                                </a:lnTo>
                                <a:lnTo>
                                  <a:pt x="113900" y="337438"/>
                                </a:lnTo>
                                <a:lnTo>
                                  <a:pt x="72099" y="313055"/>
                                </a:lnTo>
                                <a:lnTo>
                                  <a:pt x="25254" y="313055"/>
                                </a:lnTo>
                                <a:lnTo>
                                  <a:pt x="25254" y="287655"/>
                                </a:lnTo>
                                <a:lnTo>
                                  <a:pt x="72317" y="287655"/>
                                </a:lnTo>
                                <a:lnTo>
                                  <a:pt x="113900" y="263398"/>
                                </a:lnTo>
                                <a:lnTo>
                                  <a:pt x="115932" y="255650"/>
                                </a:lnTo>
                                <a:lnTo>
                                  <a:pt x="112376" y="249555"/>
                                </a:lnTo>
                                <a:lnTo>
                                  <a:pt x="108947" y="243459"/>
                                </a:lnTo>
                                <a:lnTo>
                                  <a:pt x="101073" y="241426"/>
                                </a:lnTo>
                                <a:close/>
                              </a:path>
                              <a:path w="1268095" h="359410">
                                <a:moveTo>
                                  <a:pt x="72317" y="287655"/>
                                </a:moveTo>
                                <a:lnTo>
                                  <a:pt x="25254" y="287655"/>
                                </a:lnTo>
                                <a:lnTo>
                                  <a:pt x="25254" y="313055"/>
                                </a:lnTo>
                                <a:lnTo>
                                  <a:pt x="72099" y="313055"/>
                                </a:lnTo>
                                <a:lnTo>
                                  <a:pt x="69269" y="311404"/>
                                </a:lnTo>
                                <a:lnTo>
                                  <a:pt x="31604" y="311404"/>
                                </a:lnTo>
                                <a:lnTo>
                                  <a:pt x="31604" y="289433"/>
                                </a:lnTo>
                                <a:lnTo>
                                  <a:pt x="69269" y="289433"/>
                                </a:lnTo>
                                <a:lnTo>
                                  <a:pt x="72317" y="287655"/>
                                </a:lnTo>
                                <a:close/>
                              </a:path>
                              <a:path w="1268095" h="359410">
                                <a:moveTo>
                                  <a:pt x="1242549" y="287655"/>
                                </a:moveTo>
                                <a:lnTo>
                                  <a:pt x="72317" y="287655"/>
                                </a:lnTo>
                                <a:lnTo>
                                  <a:pt x="50437" y="300418"/>
                                </a:lnTo>
                                <a:lnTo>
                                  <a:pt x="72099" y="313055"/>
                                </a:lnTo>
                                <a:lnTo>
                                  <a:pt x="1262234" y="313055"/>
                                </a:lnTo>
                                <a:lnTo>
                                  <a:pt x="1267949" y="307467"/>
                                </a:lnTo>
                                <a:lnTo>
                                  <a:pt x="1267949" y="300418"/>
                                </a:lnTo>
                                <a:lnTo>
                                  <a:pt x="1242549" y="300418"/>
                                </a:lnTo>
                                <a:lnTo>
                                  <a:pt x="1242549" y="287655"/>
                                </a:lnTo>
                                <a:close/>
                              </a:path>
                              <a:path w="1268095" h="359410">
                                <a:moveTo>
                                  <a:pt x="31604" y="289433"/>
                                </a:moveTo>
                                <a:lnTo>
                                  <a:pt x="31604" y="311404"/>
                                </a:lnTo>
                                <a:lnTo>
                                  <a:pt x="50437" y="300418"/>
                                </a:lnTo>
                                <a:lnTo>
                                  <a:pt x="31604" y="289433"/>
                                </a:lnTo>
                                <a:close/>
                              </a:path>
                              <a:path w="1268095" h="359410">
                                <a:moveTo>
                                  <a:pt x="50437" y="300418"/>
                                </a:moveTo>
                                <a:lnTo>
                                  <a:pt x="31604" y="311404"/>
                                </a:lnTo>
                                <a:lnTo>
                                  <a:pt x="69269" y="311404"/>
                                </a:lnTo>
                                <a:lnTo>
                                  <a:pt x="50437" y="300418"/>
                                </a:lnTo>
                                <a:close/>
                              </a:path>
                              <a:path w="1268095" h="359410">
                                <a:moveTo>
                                  <a:pt x="69269" y="289433"/>
                                </a:moveTo>
                                <a:lnTo>
                                  <a:pt x="31604" y="289433"/>
                                </a:lnTo>
                                <a:lnTo>
                                  <a:pt x="50437" y="300418"/>
                                </a:lnTo>
                                <a:lnTo>
                                  <a:pt x="69269" y="289433"/>
                                </a:lnTo>
                                <a:close/>
                              </a:path>
                              <a:path w="1268095" h="359410">
                                <a:moveTo>
                                  <a:pt x="1259948" y="0"/>
                                </a:moveTo>
                                <a:lnTo>
                                  <a:pt x="1248264" y="0"/>
                                </a:lnTo>
                                <a:lnTo>
                                  <a:pt x="1242549" y="5714"/>
                                </a:lnTo>
                                <a:lnTo>
                                  <a:pt x="1242549" y="300418"/>
                                </a:lnTo>
                                <a:lnTo>
                                  <a:pt x="1255249" y="287655"/>
                                </a:lnTo>
                                <a:lnTo>
                                  <a:pt x="1267949" y="287655"/>
                                </a:lnTo>
                                <a:lnTo>
                                  <a:pt x="1267949" y="25400"/>
                                </a:lnTo>
                                <a:lnTo>
                                  <a:pt x="1255249" y="25400"/>
                                </a:lnTo>
                                <a:lnTo>
                                  <a:pt x="1259948" y="20700"/>
                                </a:lnTo>
                                <a:lnTo>
                                  <a:pt x="1259948" y="0"/>
                                </a:lnTo>
                                <a:close/>
                              </a:path>
                              <a:path w="1268095" h="359410">
                                <a:moveTo>
                                  <a:pt x="1267949" y="287655"/>
                                </a:moveTo>
                                <a:lnTo>
                                  <a:pt x="1255249" y="287655"/>
                                </a:lnTo>
                                <a:lnTo>
                                  <a:pt x="1242486" y="300418"/>
                                </a:lnTo>
                                <a:lnTo>
                                  <a:pt x="1267949" y="300418"/>
                                </a:lnTo>
                                <a:lnTo>
                                  <a:pt x="1267949" y="287655"/>
                                </a:lnTo>
                                <a:close/>
                              </a:path>
                              <a:path w="1268095" h="359410">
                                <a:moveTo>
                                  <a:pt x="1259948" y="20700"/>
                                </a:moveTo>
                                <a:lnTo>
                                  <a:pt x="1255249" y="25400"/>
                                </a:lnTo>
                                <a:lnTo>
                                  <a:pt x="1259948" y="25400"/>
                                </a:lnTo>
                                <a:lnTo>
                                  <a:pt x="1259948" y="20700"/>
                                </a:lnTo>
                                <a:close/>
                              </a:path>
                              <a:path w="1268095" h="359410">
                                <a:moveTo>
                                  <a:pt x="1267949" y="12700"/>
                                </a:moveTo>
                                <a:lnTo>
                                  <a:pt x="1259948" y="20700"/>
                                </a:lnTo>
                                <a:lnTo>
                                  <a:pt x="1259948" y="25400"/>
                                </a:lnTo>
                                <a:lnTo>
                                  <a:pt x="1267949" y="25400"/>
                                </a:lnTo>
                                <a:lnTo>
                                  <a:pt x="1267949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3688" y="4418838"/>
                            <a:ext cx="152019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190" h="359410">
                                <a:moveTo>
                                  <a:pt x="15201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9410"/>
                                </a:lnTo>
                                <a:lnTo>
                                  <a:pt x="1520189" y="359410"/>
                                </a:lnTo>
                                <a:lnTo>
                                  <a:pt x="1520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5592" y="5002403"/>
                            <a:ext cx="152019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190" h="431800">
                                <a:moveTo>
                                  <a:pt x="0" y="431799"/>
                                </a:moveTo>
                                <a:lnTo>
                                  <a:pt x="1520189" y="431799"/>
                                </a:lnTo>
                                <a:lnTo>
                                  <a:pt x="15201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179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3795" y="4771428"/>
                            <a:ext cx="306323" cy="4099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0569" y="4793488"/>
                            <a:ext cx="117856" cy="2160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2475" y="5009159"/>
                            <a:ext cx="409917" cy="307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5147" y="5086350"/>
                            <a:ext cx="216008" cy="1179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1784857" y="4866513"/>
                            <a:ext cx="152019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190" h="431800">
                                <a:moveTo>
                                  <a:pt x="15201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00"/>
                                </a:lnTo>
                                <a:lnTo>
                                  <a:pt x="1520190" y="431800"/>
                                </a:lnTo>
                                <a:lnTo>
                                  <a:pt x="1520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784857" y="4866513"/>
                            <a:ext cx="152019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190" h="431800">
                                <a:moveTo>
                                  <a:pt x="0" y="431800"/>
                                </a:moveTo>
                                <a:lnTo>
                                  <a:pt x="1520190" y="431800"/>
                                </a:lnTo>
                                <a:lnTo>
                                  <a:pt x="15201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180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5932" y="4998491"/>
                            <a:ext cx="409917" cy="307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8222" y="5075554"/>
                            <a:ext cx="216008" cy="1179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3527933" y="4857622"/>
                            <a:ext cx="152019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190" h="431800">
                                <a:moveTo>
                                  <a:pt x="15201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799"/>
                                </a:lnTo>
                                <a:lnTo>
                                  <a:pt x="1520189" y="431799"/>
                                </a:lnTo>
                                <a:lnTo>
                                  <a:pt x="1520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3527933" y="4857622"/>
                            <a:ext cx="152019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190" h="431800">
                                <a:moveTo>
                                  <a:pt x="0" y="431799"/>
                                </a:moveTo>
                                <a:lnTo>
                                  <a:pt x="1520189" y="431799"/>
                                </a:lnTo>
                                <a:lnTo>
                                  <a:pt x="15201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179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2383" y="5259019"/>
                            <a:ext cx="1059167" cy="457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3227469" y="5281167"/>
                            <a:ext cx="865505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5505" h="323215">
                                <a:moveTo>
                                  <a:pt x="101073" y="205231"/>
                                </a:moveTo>
                                <a:lnTo>
                                  <a:pt x="95104" y="208787"/>
                                </a:lnTo>
                                <a:lnTo>
                                  <a:pt x="0" y="264223"/>
                                </a:lnTo>
                                <a:lnTo>
                                  <a:pt x="217" y="264223"/>
                                </a:lnTo>
                                <a:lnTo>
                                  <a:pt x="95104" y="319658"/>
                                </a:lnTo>
                                <a:lnTo>
                                  <a:pt x="101073" y="323214"/>
                                </a:lnTo>
                                <a:lnTo>
                                  <a:pt x="108947" y="321055"/>
                                </a:lnTo>
                                <a:lnTo>
                                  <a:pt x="112376" y="315086"/>
                                </a:lnTo>
                                <a:lnTo>
                                  <a:pt x="115932" y="308990"/>
                                </a:lnTo>
                                <a:lnTo>
                                  <a:pt x="113900" y="301243"/>
                                </a:lnTo>
                                <a:lnTo>
                                  <a:pt x="72099" y="276859"/>
                                </a:lnTo>
                                <a:lnTo>
                                  <a:pt x="25254" y="276859"/>
                                </a:lnTo>
                                <a:lnTo>
                                  <a:pt x="25254" y="251459"/>
                                </a:lnTo>
                                <a:lnTo>
                                  <a:pt x="72317" y="251459"/>
                                </a:lnTo>
                                <a:lnTo>
                                  <a:pt x="113900" y="227202"/>
                                </a:lnTo>
                                <a:lnTo>
                                  <a:pt x="115932" y="219455"/>
                                </a:lnTo>
                                <a:lnTo>
                                  <a:pt x="112376" y="213359"/>
                                </a:lnTo>
                                <a:lnTo>
                                  <a:pt x="108947" y="207263"/>
                                </a:lnTo>
                                <a:lnTo>
                                  <a:pt x="101073" y="205231"/>
                                </a:lnTo>
                                <a:close/>
                              </a:path>
                              <a:path w="865505" h="323215">
                                <a:moveTo>
                                  <a:pt x="72317" y="251459"/>
                                </a:moveTo>
                                <a:lnTo>
                                  <a:pt x="25254" y="251459"/>
                                </a:lnTo>
                                <a:lnTo>
                                  <a:pt x="25254" y="276859"/>
                                </a:lnTo>
                                <a:lnTo>
                                  <a:pt x="72099" y="276859"/>
                                </a:lnTo>
                                <a:lnTo>
                                  <a:pt x="69269" y="275208"/>
                                </a:lnTo>
                                <a:lnTo>
                                  <a:pt x="31604" y="275208"/>
                                </a:lnTo>
                                <a:lnTo>
                                  <a:pt x="31604" y="253237"/>
                                </a:lnTo>
                                <a:lnTo>
                                  <a:pt x="69269" y="253237"/>
                                </a:lnTo>
                                <a:lnTo>
                                  <a:pt x="72317" y="251459"/>
                                </a:lnTo>
                                <a:close/>
                              </a:path>
                              <a:path w="865505" h="323215">
                                <a:moveTo>
                                  <a:pt x="839832" y="251459"/>
                                </a:moveTo>
                                <a:lnTo>
                                  <a:pt x="72317" y="251459"/>
                                </a:lnTo>
                                <a:lnTo>
                                  <a:pt x="50437" y="264223"/>
                                </a:lnTo>
                                <a:lnTo>
                                  <a:pt x="72099" y="276859"/>
                                </a:lnTo>
                                <a:lnTo>
                                  <a:pt x="859644" y="276859"/>
                                </a:lnTo>
                                <a:lnTo>
                                  <a:pt x="865232" y="271271"/>
                                </a:lnTo>
                                <a:lnTo>
                                  <a:pt x="865232" y="264223"/>
                                </a:lnTo>
                                <a:lnTo>
                                  <a:pt x="839832" y="264223"/>
                                </a:lnTo>
                                <a:lnTo>
                                  <a:pt x="839832" y="251459"/>
                                </a:lnTo>
                                <a:close/>
                              </a:path>
                              <a:path w="865505" h="323215">
                                <a:moveTo>
                                  <a:pt x="31604" y="253237"/>
                                </a:moveTo>
                                <a:lnTo>
                                  <a:pt x="31604" y="275208"/>
                                </a:lnTo>
                                <a:lnTo>
                                  <a:pt x="50437" y="264223"/>
                                </a:lnTo>
                                <a:lnTo>
                                  <a:pt x="31604" y="253237"/>
                                </a:lnTo>
                                <a:close/>
                              </a:path>
                              <a:path w="865505" h="323215">
                                <a:moveTo>
                                  <a:pt x="50437" y="264223"/>
                                </a:moveTo>
                                <a:lnTo>
                                  <a:pt x="31604" y="275208"/>
                                </a:lnTo>
                                <a:lnTo>
                                  <a:pt x="69269" y="275208"/>
                                </a:lnTo>
                                <a:lnTo>
                                  <a:pt x="50437" y="264223"/>
                                </a:lnTo>
                                <a:close/>
                              </a:path>
                              <a:path w="865505" h="323215">
                                <a:moveTo>
                                  <a:pt x="69269" y="253237"/>
                                </a:moveTo>
                                <a:lnTo>
                                  <a:pt x="31604" y="253237"/>
                                </a:lnTo>
                                <a:lnTo>
                                  <a:pt x="50437" y="264223"/>
                                </a:lnTo>
                                <a:lnTo>
                                  <a:pt x="69269" y="253237"/>
                                </a:lnTo>
                                <a:close/>
                              </a:path>
                              <a:path w="865505" h="323215">
                                <a:moveTo>
                                  <a:pt x="863708" y="0"/>
                                </a:moveTo>
                                <a:lnTo>
                                  <a:pt x="845547" y="0"/>
                                </a:lnTo>
                                <a:lnTo>
                                  <a:pt x="839832" y="5714"/>
                                </a:lnTo>
                                <a:lnTo>
                                  <a:pt x="839832" y="264223"/>
                                </a:lnTo>
                                <a:lnTo>
                                  <a:pt x="852532" y="251459"/>
                                </a:lnTo>
                                <a:lnTo>
                                  <a:pt x="865232" y="251459"/>
                                </a:lnTo>
                                <a:lnTo>
                                  <a:pt x="865232" y="25399"/>
                                </a:lnTo>
                                <a:lnTo>
                                  <a:pt x="852532" y="25399"/>
                                </a:lnTo>
                                <a:lnTo>
                                  <a:pt x="863708" y="14223"/>
                                </a:lnTo>
                                <a:lnTo>
                                  <a:pt x="863708" y="0"/>
                                </a:lnTo>
                                <a:close/>
                              </a:path>
                              <a:path w="865505" h="323215">
                                <a:moveTo>
                                  <a:pt x="865232" y="251459"/>
                                </a:moveTo>
                                <a:lnTo>
                                  <a:pt x="852532" y="251459"/>
                                </a:lnTo>
                                <a:lnTo>
                                  <a:pt x="839769" y="264223"/>
                                </a:lnTo>
                                <a:lnTo>
                                  <a:pt x="865232" y="264223"/>
                                </a:lnTo>
                                <a:lnTo>
                                  <a:pt x="865232" y="251459"/>
                                </a:lnTo>
                                <a:close/>
                              </a:path>
                              <a:path w="865505" h="323215">
                                <a:moveTo>
                                  <a:pt x="863708" y="14223"/>
                                </a:moveTo>
                                <a:lnTo>
                                  <a:pt x="852532" y="25399"/>
                                </a:lnTo>
                                <a:lnTo>
                                  <a:pt x="863708" y="25399"/>
                                </a:lnTo>
                                <a:lnTo>
                                  <a:pt x="863708" y="14223"/>
                                </a:lnTo>
                                <a:close/>
                              </a:path>
                              <a:path w="865505" h="323215">
                                <a:moveTo>
                                  <a:pt x="865232" y="12699"/>
                                </a:moveTo>
                                <a:lnTo>
                                  <a:pt x="863708" y="14223"/>
                                </a:lnTo>
                                <a:lnTo>
                                  <a:pt x="863708" y="25399"/>
                                </a:lnTo>
                                <a:lnTo>
                                  <a:pt x="865232" y="25399"/>
                                </a:lnTo>
                                <a:lnTo>
                                  <a:pt x="865232" y="12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756282" y="5504688"/>
                            <a:ext cx="1475740" cy="39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5740" h="395605">
                                <a:moveTo>
                                  <a:pt x="14757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5605"/>
                                </a:lnTo>
                                <a:lnTo>
                                  <a:pt x="1475740" y="395605"/>
                                </a:lnTo>
                                <a:lnTo>
                                  <a:pt x="1475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756282" y="5504688"/>
                            <a:ext cx="1475740" cy="39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5740" h="395605">
                                <a:moveTo>
                                  <a:pt x="0" y="395605"/>
                                </a:moveTo>
                                <a:lnTo>
                                  <a:pt x="1475740" y="395605"/>
                                </a:lnTo>
                                <a:lnTo>
                                  <a:pt x="14757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560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3791" y="5533415"/>
                            <a:ext cx="409917" cy="307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0274" y="5610859"/>
                            <a:ext cx="216008" cy="1179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Graphic 62"/>
                        <wps:cNvSpPr/>
                        <wps:spPr>
                          <a:xfrm>
                            <a:off x="59563" y="5635497"/>
                            <a:ext cx="1475740" cy="39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5740" h="395605">
                                <a:moveTo>
                                  <a:pt x="14757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5605"/>
                                </a:lnTo>
                                <a:lnTo>
                                  <a:pt x="1475739" y="395605"/>
                                </a:lnTo>
                                <a:lnTo>
                                  <a:pt x="1475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59563" y="5635497"/>
                            <a:ext cx="1475740" cy="39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5740" h="395605">
                                <a:moveTo>
                                  <a:pt x="0" y="395605"/>
                                </a:moveTo>
                                <a:lnTo>
                                  <a:pt x="1475739" y="395605"/>
                                </a:lnTo>
                                <a:lnTo>
                                  <a:pt x="14757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560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0183" y="5995187"/>
                            <a:ext cx="106616" cy="2012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765683" y="6017767"/>
                            <a:ext cx="127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7950">
                                <a:moveTo>
                                  <a:pt x="0" y="0"/>
                                </a:moveTo>
                                <a:lnTo>
                                  <a:pt x="0" y="10794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2376" y="6089650"/>
                            <a:ext cx="1783080" cy="1051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764412" y="6124447"/>
                            <a:ext cx="1690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0370">
                                <a:moveTo>
                                  <a:pt x="0" y="0"/>
                                </a:moveTo>
                                <a:lnTo>
                                  <a:pt x="169037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3620" y="6111024"/>
                            <a:ext cx="306323" cy="3367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0139" y="6133338"/>
                            <a:ext cx="117856" cy="1436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1765173" y="6271767"/>
                            <a:ext cx="147574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5740" h="215900">
                                <a:moveTo>
                                  <a:pt x="14757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899"/>
                                </a:lnTo>
                                <a:lnTo>
                                  <a:pt x="1475739" y="215899"/>
                                </a:lnTo>
                                <a:lnTo>
                                  <a:pt x="1475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765173" y="6271767"/>
                            <a:ext cx="147574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5740" h="215900">
                                <a:moveTo>
                                  <a:pt x="0" y="215899"/>
                                </a:moveTo>
                                <a:lnTo>
                                  <a:pt x="1475739" y="215899"/>
                                </a:lnTo>
                                <a:lnTo>
                                  <a:pt x="14757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89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6652" y="6207023"/>
                            <a:ext cx="409917" cy="307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3134" y="6283959"/>
                            <a:ext cx="216008" cy="1179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Graphic 74"/>
                        <wps:cNvSpPr/>
                        <wps:spPr>
                          <a:xfrm>
                            <a:off x="88772" y="6269228"/>
                            <a:ext cx="147574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5740" h="215900">
                                <a:moveTo>
                                  <a:pt x="14757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899"/>
                                </a:lnTo>
                                <a:lnTo>
                                  <a:pt x="1475740" y="215899"/>
                                </a:lnTo>
                                <a:lnTo>
                                  <a:pt x="1475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88772" y="6269228"/>
                            <a:ext cx="147574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5740" h="215900">
                                <a:moveTo>
                                  <a:pt x="0" y="215899"/>
                                </a:moveTo>
                                <a:lnTo>
                                  <a:pt x="1475740" y="215899"/>
                                </a:lnTo>
                                <a:lnTo>
                                  <a:pt x="14757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89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3231" y="6458483"/>
                            <a:ext cx="106616" cy="2012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768858" y="6481317"/>
                            <a:ext cx="127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7950">
                                <a:moveTo>
                                  <a:pt x="0" y="0"/>
                                </a:moveTo>
                                <a:lnTo>
                                  <a:pt x="0" y="10794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5423" y="6562090"/>
                            <a:ext cx="1171968" cy="1051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767587" y="6556247"/>
                            <a:ext cx="220218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2180" h="359410">
                                <a:moveTo>
                                  <a:pt x="0" y="40640"/>
                                </a:moveTo>
                                <a:lnTo>
                                  <a:pt x="1079500" y="40640"/>
                                </a:lnTo>
                              </a:path>
                              <a:path w="2202180" h="359410">
                                <a:moveTo>
                                  <a:pt x="1122680" y="359410"/>
                                </a:moveTo>
                                <a:lnTo>
                                  <a:pt x="2202179" y="359410"/>
                                </a:lnTo>
                                <a:lnTo>
                                  <a:pt x="2202179" y="0"/>
                                </a:lnTo>
                                <a:lnTo>
                                  <a:pt x="1122680" y="0"/>
                                </a:lnTo>
                                <a:lnTo>
                                  <a:pt x="1122680" y="35941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6107" y="6453885"/>
                            <a:ext cx="409917" cy="3063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8652" y="6530340"/>
                            <a:ext cx="216008" cy="1179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2372" y="6741947"/>
                            <a:ext cx="481571" cy="3078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Graphic 83"/>
                        <wps:cNvSpPr/>
                        <wps:spPr>
                          <a:xfrm>
                            <a:off x="1607584" y="6819265"/>
                            <a:ext cx="28829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118110">
                                <a:moveTo>
                                  <a:pt x="101073" y="0"/>
                                </a:moveTo>
                                <a:lnTo>
                                  <a:pt x="95104" y="3556"/>
                                </a:lnTo>
                                <a:lnTo>
                                  <a:pt x="0" y="58991"/>
                                </a:lnTo>
                                <a:lnTo>
                                  <a:pt x="217" y="58991"/>
                                </a:lnTo>
                                <a:lnTo>
                                  <a:pt x="95104" y="114427"/>
                                </a:lnTo>
                                <a:lnTo>
                                  <a:pt x="101073" y="117983"/>
                                </a:lnTo>
                                <a:lnTo>
                                  <a:pt x="108947" y="115824"/>
                                </a:lnTo>
                                <a:lnTo>
                                  <a:pt x="112376" y="109855"/>
                                </a:lnTo>
                                <a:lnTo>
                                  <a:pt x="115932" y="103759"/>
                                </a:lnTo>
                                <a:lnTo>
                                  <a:pt x="113900" y="96012"/>
                                </a:lnTo>
                                <a:lnTo>
                                  <a:pt x="72099" y="71628"/>
                                </a:lnTo>
                                <a:lnTo>
                                  <a:pt x="25254" y="71628"/>
                                </a:lnTo>
                                <a:lnTo>
                                  <a:pt x="25254" y="46228"/>
                                </a:lnTo>
                                <a:lnTo>
                                  <a:pt x="72317" y="46228"/>
                                </a:lnTo>
                                <a:lnTo>
                                  <a:pt x="113900" y="21971"/>
                                </a:lnTo>
                                <a:lnTo>
                                  <a:pt x="115932" y="14224"/>
                                </a:lnTo>
                                <a:lnTo>
                                  <a:pt x="112376" y="8128"/>
                                </a:lnTo>
                                <a:lnTo>
                                  <a:pt x="108947" y="2032"/>
                                </a:lnTo>
                                <a:lnTo>
                                  <a:pt x="101073" y="0"/>
                                </a:lnTo>
                                <a:close/>
                              </a:path>
                              <a:path w="288290" h="118110">
                                <a:moveTo>
                                  <a:pt x="72317" y="46228"/>
                                </a:moveTo>
                                <a:lnTo>
                                  <a:pt x="25254" y="46228"/>
                                </a:lnTo>
                                <a:lnTo>
                                  <a:pt x="25254" y="71628"/>
                                </a:lnTo>
                                <a:lnTo>
                                  <a:pt x="72099" y="71628"/>
                                </a:lnTo>
                                <a:lnTo>
                                  <a:pt x="69269" y="69977"/>
                                </a:lnTo>
                                <a:lnTo>
                                  <a:pt x="31604" y="69977"/>
                                </a:lnTo>
                                <a:lnTo>
                                  <a:pt x="31604" y="48006"/>
                                </a:lnTo>
                                <a:lnTo>
                                  <a:pt x="69269" y="48006"/>
                                </a:lnTo>
                                <a:lnTo>
                                  <a:pt x="72317" y="46228"/>
                                </a:lnTo>
                                <a:close/>
                              </a:path>
                              <a:path w="288290" h="118110">
                                <a:moveTo>
                                  <a:pt x="287763" y="46228"/>
                                </a:moveTo>
                                <a:lnTo>
                                  <a:pt x="72317" y="46228"/>
                                </a:lnTo>
                                <a:lnTo>
                                  <a:pt x="50437" y="58991"/>
                                </a:lnTo>
                                <a:lnTo>
                                  <a:pt x="72099" y="71628"/>
                                </a:lnTo>
                                <a:lnTo>
                                  <a:pt x="287763" y="71628"/>
                                </a:lnTo>
                                <a:lnTo>
                                  <a:pt x="287763" y="46228"/>
                                </a:lnTo>
                                <a:close/>
                              </a:path>
                              <a:path w="288290" h="118110">
                                <a:moveTo>
                                  <a:pt x="31604" y="48006"/>
                                </a:moveTo>
                                <a:lnTo>
                                  <a:pt x="31604" y="69977"/>
                                </a:lnTo>
                                <a:lnTo>
                                  <a:pt x="50437" y="58991"/>
                                </a:lnTo>
                                <a:lnTo>
                                  <a:pt x="31604" y="48006"/>
                                </a:lnTo>
                                <a:close/>
                              </a:path>
                              <a:path w="288290" h="118110">
                                <a:moveTo>
                                  <a:pt x="50437" y="58991"/>
                                </a:moveTo>
                                <a:lnTo>
                                  <a:pt x="31604" y="69977"/>
                                </a:lnTo>
                                <a:lnTo>
                                  <a:pt x="69269" y="69977"/>
                                </a:lnTo>
                                <a:lnTo>
                                  <a:pt x="50437" y="58991"/>
                                </a:lnTo>
                                <a:close/>
                              </a:path>
                              <a:path w="288290" h="118110">
                                <a:moveTo>
                                  <a:pt x="69269" y="48006"/>
                                </a:moveTo>
                                <a:lnTo>
                                  <a:pt x="31604" y="48006"/>
                                </a:lnTo>
                                <a:lnTo>
                                  <a:pt x="50437" y="58991"/>
                                </a:lnTo>
                                <a:lnTo>
                                  <a:pt x="69269" y="480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09728" y="6734047"/>
                            <a:ext cx="147574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5740" h="233679">
                                <a:moveTo>
                                  <a:pt x="14757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679"/>
                                </a:lnTo>
                                <a:lnTo>
                                  <a:pt x="1475740" y="233679"/>
                                </a:lnTo>
                                <a:lnTo>
                                  <a:pt x="14757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09728" y="6734047"/>
                            <a:ext cx="147574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5740" h="233679">
                                <a:moveTo>
                                  <a:pt x="0" y="233679"/>
                                </a:moveTo>
                                <a:lnTo>
                                  <a:pt x="1475740" y="233679"/>
                                </a:lnTo>
                                <a:lnTo>
                                  <a:pt x="14757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67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223" y="6943090"/>
                            <a:ext cx="307822" cy="4099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759" y="6965188"/>
                            <a:ext cx="117856" cy="2160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Graphic 88"/>
                        <wps:cNvSpPr/>
                        <wps:spPr>
                          <a:xfrm>
                            <a:off x="67182" y="7180503"/>
                            <a:ext cx="1520190" cy="215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190" h="215265">
                                <a:moveTo>
                                  <a:pt x="15201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264"/>
                                </a:lnTo>
                                <a:lnTo>
                                  <a:pt x="1520190" y="215264"/>
                                </a:lnTo>
                                <a:lnTo>
                                  <a:pt x="1520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67182" y="7180503"/>
                            <a:ext cx="1520190" cy="215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190" h="215265">
                                <a:moveTo>
                                  <a:pt x="0" y="215264"/>
                                </a:moveTo>
                                <a:lnTo>
                                  <a:pt x="1520190" y="215264"/>
                                </a:lnTo>
                                <a:lnTo>
                                  <a:pt x="15201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26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1432" y="6217665"/>
                            <a:ext cx="3799331" cy="11460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Graphic 91"/>
                        <wps:cNvSpPr/>
                        <wps:spPr>
                          <a:xfrm>
                            <a:off x="1593722" y="6294120"/>
                            <a:ext cx="3606165" cy="1010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6165" h="1010919">
                                <a:moveTo>
                                  <a:pt x="2410967" y="985443"/>
                                </a:moveTo>
                                <a:lnTo>
                                  <a:pt x="0" y="985443"/>
                                </a:lnTo>
                                <a:lnTo>
                                  <a:pt x="0" y="1010843"/>
                                </a:lnTo>
                                <a:lnTo>
                                  <a:pt x="2430653" y="1010843"/>
                                </a:lnTo>
                                <a:lnTo>
                                  <a:pt x="2436367" y="1005166"/>
                                </a:lnTo>
                                <a:lnTo>
                                  <a:pt x="2436367" y="998143"/>
                                </a:lnTo>
                                <a:lnTo>
                                  <a:pt x="2410967" y="998143"/>
                                </a:lnTo>
                                <a:lnTo>
                                  <a:pt x="2410967" y="985443"/>
                                </a:lnTo>
                                <a:close/>
                              </a:path>
                              <a:path w="3606165" h="1010919">
                                <a:moveTo>
                                  <a:pt x="3533321" y="46227"/>
                                </a:moveTo>
                                <a:lnTo>
                                  <a:pt x="2416682" y="46227"/>
                                </a:lnTo>
                                <a:lnTo>
                                  <a:pt x="2410967" y="51942"/>
                                </a:lnTo>
                                <a:lnTo>
                                  <a:pt x="2410967" y="998143"/>
                                </a:lnTo>
                                <a:lnTo>
                                  <a:pt x="2423667" y="985443"/>
                                </a:lnTo>
                                <a:lnTo>
                                  <a:pt x="2436367" y="985443"/>
                                </a:lnTo>
                                <a:lnTo>
                                  <a:pt x="2436367" y="71627"/>
                                </a:lnTo>
                                <a:lnTo>
                                  <a:pt x="2423667" y="71627"/>
                                </a:lnTo>
                                <a:lnTo>
                                  <a:pt x="2436304" y="58991"/>
                                </a:lnTo>
                                <a:lnTo>
                                  <a:pt x="3555201" y="58991"/>
                                </a:lnTo>
                                <a:lnTo>
                                  <a:pt x="3533321" y="46227"/>
                                </a:lnTo>
                                <a:close/>
                              </a:path>
                              <a:path w="3606165" h="1010919">
                                <a:moveTo>
                                  <a:pt x="2436367" y="985443"/>
                                </a:moveTo>
                                <a:lnTo>
                                  <a:pt x="2423667" y="985443"/>
                                </a:lnTo>
                                <a:lnTo>
                                  <a:pt x="2410967" y="998143"/>
                                </a:lnTo>
                                <a:lnTo>
                                  <a:pt x="2436367" y="998143"/>
                                </a:lnTo>
                                <a:lnTo>
                                  <a:pt x="2436367" y="985443"/>
                                </a:lnTo>
                                <a:close/>
                              </a:path>
                              <a:path w="3606165" h="1010919">
                                <a:moveTo>
                                  <a:pt x="3555201" y="58991"/>
                                </a:moveTo>
                                <a:lnTo>
                                  <a:pt x="3491738" y="96011"/>
                                </a:lnTo>
                                <a:lnTo>
                                  <a:pt x="3489705" y="103758"/>
                                </a:lnTo>
                                <a:lnTo>
                                  <a:pt x="3493262" y="109854"/>
                                </a:lnTo>
                                <a:lnTo>
                                  <a:pt x="3496691" y="115950"/>
                                </a:lnTo>
                                <a:lnTo>
                                  <a:pt x="3504565" y="117982"/>
                                </a:lnTo>
                                <a:lnTo>
                                  <a:pt x="3510534" y="114426"/>
                                </a:lnTo>
                                <a:lnTo>
                                  <a:pt x="3583791" y="71627"/>
                                </a:lnTo>
                                <a:lnTo>
                                  <a:pt x="3580384" y="71627"/>
                                </a:lnTo>
                                <a:lnTo>
                                  <a:pt x="3580384" y="69976"/>
                                </a:lnTo>
                                <a:lnTo>
                                  <a:pt x="3574034" y="69976"/>
                                </a:lnTo>
                                <a:lnTo>
                                  <a:pt x="3555201" y="58991"/>
                                </a:lnTo>
                                <a:close/>
                              </a:path>
                              <a:path w="3606165" h="1010919">
                                <a:moveTo>
                                  <a:pt x="2436367" y="58991"/>
                                </a:moveTo>
                                <a:lnTo>
                                  <a:pt x="2423667" y="71627"/>
                                </a:lnTo>
                                <a:lnTo>
                                  <a:pt x="2436367" y="71627"/>
                                </a:lnTo>
                                <a:lnTo>
                                  <a:pt x="2436367" y="58991"/>
                                </a:lnTo>
                                <a:close/>
                              </a:path>
                              <a:path w="3606165" h="1010919">
                                <a:moveTo>
                                  <a:pt x="3555201" y="58991"/>
                                </a:moveTo>
                                <a:lnTo>
                                  <a:pt x="2436367" y="58991"/>
                                </a:lnTo>
                                <a:lnTo>
                                  <a:pt x="2436367" y="71627"/>
                                </a:lnTo>
                                <a:lnTo>
                                  <a:pt x="3533539" y="71627"/>
                                </a:lnTo>
                                <a:lnTo>
                                  <a:pt x="3555201" y="58991"/>
                                </a:lnTo>
                                <a:close/>
                              </a:path>
                              <a:path w="3606165" h="1010919">
                                <a:moveTo>
                                  <a:pt x="3583741" y="46227"/>
                                </a:moveTo>
                                <a:lnTo>
                                  <a:pt x="3580384" y="46227"/>
                                </a:lnTo>
                                <a:lnTo>
                                  <a:pt x="3580384" y="71627"/>
                                </a:lnTo>
                                <a:lnTo>
                                  <a:pt x="3583791" y="71627"/>
                                </a:lnTo>
                                <a:lnTo>
                                  <a:pt x="3605421" y="58991"/>
                                </a:lnTo>
                                <a:lnTo>
                                  <a:pt x="3605638" y="58991"/>
                                </a:lnTo>
                                <a:lnTo>
                                  <a:pt x="3583741" y="46227"/>
                                </a:lnTo>
                                <a:close/>
                              </a:path>
                              <a:path w="3606165" h="1010919">
                                <a:moveTo>
                                  <a:pt x="3574034" y="48005"/>
                                </a:moveTo>
                                <a:lnTo>
                                  <a:pt x="3555201" y="58991"/>
                                </a:lnTo>
                                <a:lnTo>
                                  <a:pt x="3574034" y="69976"/>
                                </a:lnTo>
                                <a:lnTo>
                                  <a:pt x="3574034" y="48005"/>
                                </a:lnTo>
                                <a:close/>
                              </a:path>
                              <a:path w="3606165" h="1010919">
                                <a:moveTo>
                                  <a:pt x="3580384" y="48005"/>
                                </a:moveTo>
                                <a:lnTo>
                                  <a:pt x="3574034" y="48005"/>
                                </a:lnTo>
                                <a:lnTo>
                                  <a:pt x="3574034" y="69976"/>
                                </a:lnTo>
                                <a:lnTo>
                                  <a:pt x="3580384" y="69976"/>
                                </a:lnTo>
                                <a:lnTo>
                                  <a:pt x="3580384" y="48005"/>
                                </a:lnTo>
                                <a:close/>
                              </a:path>
                              <a:path w="3606165" h="1010919">
                                <a:moveTo>
                                  <a:pt x="3504565" y="0"/>
                                </a:moveTo>
                                <a:lnTo>
                                  <a:pt x="3496691" y="2031"/>
                                </a:lnTo>
                                <a:lnTo>
                                  <a:pt x="3493262" y="8127"/>
                                </a:lnTo>
                                <a:lnTo>
                                  <a:pt x="3489705" y="14223"/>
                                </a:lnTo>
                                <a:lnTo>
                                  <a:pt x="3491738" y="21970"/>
                                </a:lnTo>
                                <a:lnTo>
                                  <a:pt x="3555201" y="58991"/>
                                </a:lnTo>
                                <a:lnTo>
                                  <a:pt x="3574034" y="48005"/>
                                </a:lnTo>
                                <a:lnTo>
                                  <a:pt x="3580384" y="48005"/>
                                </a:lnTo>
                                <a:lnTo>
                                  <a:pt x="3580384" y="46227"/>
                                </a:lnTo>
                                <a:lnTo>
                                  <a:pt x="3583741" y="46227"/>
                                </a:lnTo>
                                <a:lnTo>
                                  <a:pt x="3510534" y="3555"/>
                                </a:lnTo>
                                <a:lnTo>
                                  <a:pt x="35045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199888" y="6146038"/>
                            <a:ext cx="871219" cy="517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219" h="517525">
                                <a:moveTo>
                                  <a:pt x="871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7525"/>
                                </a:lnTo>
                                <a:lnTo>
                                  <a:pt x="871220" y="517525"/>
                                </a:lnTo>
                                <a:lnTo>
                                  <a:pt x="871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5199888" y="6146038"/>
                            <a:ext cx="871219" cy="517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219" h="517525">
                                <a:moveTo>
                                  <a:pt x="0" y="517525"/>
                                </a:moveTo>
                                <a:lnTo>
                                  <a:pt x="871220" y="517525"/>
                                </a:lnTo>
                                <a:lnTo>
                                  <a:pt x="8712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752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6588" y="6642874"/>
                            <a:ext cx="306324" cy="4815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Graphic 95"/>
                        <wps:cNvSpPr/>
                        <wps:spPr>
                          <a:xfrm>
                            <a:off x="5563234" y="6664832"/>
                            <a:ext cx="11811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 h="288290">
                                <a:moveTo>
                                  <a:pt x="14097" y="171831"/>
                                </a:moveTo>
                                <a:lnTo>
                                  <a:pt x="8127" y="175387"/>
                                </a:lnTo>
                                <a:lnTo>
                                  <a:pt x="2031" y="178943"/>
                                </a:lnTo>
                                <a:lnTo>
                                  <a:pt x="0" y="186690"/>
                                </a:lnTo>
                                <a:lnTo>
                                  <a:pt x="58927" y="287782"/>
                                </a:lnTo>
                                <a:lnTo>
                                  <a:pt x="73659" y="262509"/>
                                </a:lnTo>
                                <a:lnTo>
                                  <a:pt x="46227" y="262509"/>
                                </a:lnTo>
                                <a:lnTo>
                                  <a:pt x="46227" y="215664"/>
                                </a:lnTo>
                                <a:lnTo>
                                  <a:pt x="25400" y="179959"/>
                                </a:lnTo>
                                <a:lnTo>
                                  <a:pt x="21970" y="173862"/>
                                </a:lnTo>
                                <a:lnTo>
                                  <a:pt x="14097" y="171831"/>
                                </a:lnTo>
                                <a:close/>
                              </a:path>
                              <a:path w="118110" h="288290">
                                <a:moveTo>
                                  <a:pt x="46227" y="215664"/>
                                </a:moveTo>
                                <a:lnTo>
                                  <a:pt x="46227" y="262509"/>
                                </a:lnTo>
                                <a:lnTo>
                                  <a:pt x="71627" y="262509"/>
                                </a:lnTo>
                                <a:lnTo>
                                  <a:pt x="71627" y="256159"/>
                                </a:lnTo>
                                <a:lnTo>
                                  <a:pt x="48005" y="256159"/>
                                </a:lnTo>
                                <a:lnTo>
                                  <a:pt x="58927" y="237435"/>
                                </a:lnTo>
                                <a:lnTo>
                                  <a:pt x="46227" y="215664"/>
                                </a:lnTo>
                                <a:close/>
                              </a:path>
                              <a:path w="118110" h="288290">
                                <a:moveTo>
                                  <a:pt x="103758" y="171831"/>
                                </a:moveTo>
                                <a:lnTo>
                                  <a:pt x="95885" y="173862"/>
                                </a:lnTo>
                                <a:lnTo>
                                  <a:pt x="92455" y="179959"/>
                                </a:lnTo>
                                <a:lnTo>
                                  <a:pt x="71627" y="215664"/>
                                </a:lnTo>
                                <a:lnTo>
                                  <a:pt x="71627" y="262509"/>
                                </a:lnTo>
                                <a:lnTo>
                                  <a:pt x="73659" y="262509"/>
                                </a:lnTo>
                                <a:lnTo>
                                  <a:pt x="117855" y="186690"/>
                                </a:lnTo>
                                <a:lnTo>
                                  <a:pt x="115824" y="178943"/>
                                </a:lnTo>
                                <a:lnTo>
                                  <a:pt x="109727" y="175387"/>
                                </a:lnTo>
                                <a:lnTo>
                                  <a:pt x="103758" y="171831"/>
                                </a:lnTo>
                                <a:close/>
                              </a:path>
                              <a:path w="118110" h="288290">
                                <a:moveTo>
                                  <a:pt x="58927" y="237435"/>
                                </a:moveTo>
                                <a:lnTo>
                                  <a:pt x="48005" y="256159"/>
                                </a:lnTo>
                                <a:lnTo>
                                  <a:pt x="69850" y="256159"/>
                                </a:lnTo>
                                <a:lnTo>
                                  <a:pt x="58927" y="237435"/>
                                </a:lnTo>
                                <a:close/>
                              </a:path>
                              <a:path w="118110" h="288290">
                                <a:moveTo>
                                  <a:pt x="71627" y="215664"/>
                                </a:moveTo>
                                <a:lnTo>
                                  <a:pt x="58927" y="237435"/>
                                </a:lnTo>
                                <a:lnTo>
                                  <a:pt x="69850" y="256159"/>
                                </a:lnTo>
                                <a:lnTo>
                                  <a:pt x="71627" y="256159"/>
                                </a:lnTo>
                                <a:lnTo>
                                  <a:pt x="71627" y="215664"/>
                                </a:lnTo>
                                <a:close/>
                              </a:path>
                              <a:path w="118110" h="288290">
                                <a:moveTo>
                                  <a:pt x="71627" y="0"/>
                                </a:moveTo>
                                <a:lnTo>
                                  <a:pt x="46227" y="0"/>
                                </a:lnTo>
                                <a:lnTo>
                                  <a:pt x="46227" y="215664"/>
                                </a:lnTo>
                                <a:lnTo>
                                  <a:pt x="58927" y="237435"/>
                                </a:lnTo>
                                <a:lnTo>
                                  <a:pt x="71627" y="215664"/>
                                </a:lnTo>
                                <a:lnTo>
                                  <a:pt x="716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171313" y="6933438"/>
                            <a:ext cx="1052195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2195" h="306070">
                                <a:moveTo>
                                  <a:pt x="1001268" y="0"/>
                                </a:moveTo>
                                <a:lnTo>
                                  <a:pt x="50926" y="0"/>
                                </a:lnTo>
                                <a:lnTo>
                                  <a:pt x="31075" y="4010"/>
                                </a:lnTo>
                                <a:lnTo>
                                  <a:pt x="14890" y="14938"/>
                                </a:lnTo>
                                <a:lnTo>
                                  <a:pt x="3992" y="31128"/>
                                </a:lnTo>
                                <a:lnTo>
                                  <a:pt x="0" y="50927"/>
                                </a:lnTo>
                                <a:lnTo>
                                  <a:pt x="0" y="254584"/>
                                </a:lnTo>
                                <a:lnTo>
                                  <a:pt x="3992" y="274399"/>
                                </a:lnTo>
                                <a:lnTo>
                                  <a:pt x="14890" y="290579"/>
                                </a:lnTo>
                                <a:lnTo>
                                  <a:pt x="31075" y="301486"/>
                                </a:lnTo>
                                <a:lnTo>
                                  <a:pt x="50926" y="305485"/>
                                </a:lnTo>
                                <a:lnTo>
                                  <a:pt x="1001268" y="305485"/>
                                </a:lnTo>
                                <a:lnTo>
                                  <a:pt x="1021119" y="301486"/>
                                </a:lnTo>
                                <a:lnTo>
                                  <a:pt x="1037304" y="290579"/>
                                </a:lnTo>
                                <a:lnTo>
                                  <a:pt x="1048202" y="274399"/>
                                </a:lnTo>
                                <a:lnTo>
                                  <a:pt x="1052195" y="254584"/>
                                </a:lnTo>
                                <a:lnTo>
                                  <a:pt x="1052195" y="50927"/>
                                </a:lnTo>
                                <a:lnTo>
                                  <a:pt x="1048202" y="31128"/>
                                </a:lnTo>
                                <a:lnTo>
                                  <a:pt x="1037304" y="14938"/>
                                </a:lnTo>
                                <a:lnTo>
                                  <a:pt x="1021119" y="4010"/>
                                </a:lnTo>
                                <a:lnTo>
                                  <a:pt x="10012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171313" y="6933438"/>
                            <a:ext cx="1052195" cy="306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2195" h="306070">
                                <a:moveTo>
                                  <a:pt x="0" y="50927"/>
                                </a:moveTo>
                                <a:lnTo>
                                  <a:pt x="3992" y="31128"/>
                                </a:lnTo>
                                <a:lnTo>
                                  <a:pt x="14890" y="14938"/>
                                </a:lnTo>
                                <a:lnTo>
                                  <a:pt x="31075" y="4010"/>
                                </a:lnTo>
                                <a:lnTo>
                                  <a:pt x="50926" y="0"/>
                                </a:lnTo>
                                <a:lnTo>
                                  <a:pt x="1001268" y="0"/>
                                </a:lnTo>
                                <a:lnTo>
                                  <a:pt x="1021119" y="4010"/>
                                </a:lnTo>
                                <a:lnTo>
                                  <a:pt x="1037304" y="14938"/>
                                </a:lnTo>
                                <a:lnTo>
                                  <a:pt x="1048202" y="31128"/>
                                </a:lnTo>
                                <a:lnTo>
                                  <a:pt x="1052195" y="50927"/>
                                </a:lnTo>
                                <a:lnTo>
                                  <a:pt x="1052195" y="254584"/>
                                </a:lnTo>
                                <a:lnTo>
                                  <a:pt x="1048202" y="274399"/>
                                </a:lnTo>
                                <a:lnTo>
                                  <a:pt x="1037304" y="290579"/>
                                </a:lnTo>
                                <a:lnTo>
                                  <a:pt x="1021119" y="301486"/>
                                </a:lnTo>
                                <a:lnTo>
                                  <a:pt x="1001268" y="305485"/>
                                </a:lnTo>
                                <a:lnTo>
                                  <a:pt x="50926" y="305485"/>
                                </a:lnTo>
                                <a:lnTo>
                                  <a:pt x="31075" y="301486"/>
                                </a:lnTo>
                                <a:lnTo>
                                  <a:pt x="14890" y="290579"/>
                                </a:lnTo>
                                <a:lnTo>
                                  <a:pt x="3992" y="274399"/>
                                </a:lnTo>
                                <a:lnTo>
                                  <a:pt x="0" y="254584"/>
                                </a:lnTo>
                                <a:lnTo>
                                  <a:pt x="0" y="50927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5108" y="2012950"/>
                            <a:ext cx="1146048" cy="105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5097653" y="2047748"/>
                            <a:ext cx="1052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2195">
                                <a:moveTo>
                                  <a:pt x="0" y="0"/>
                                </a:moveTo>
                                <a:lnTo>
                                  <a:pt x="1052194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1428" y="2005329"/>
                            <a:ext cx="105155" cy="4809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Graphic 101"/>
                        <wps:cNvSpPr/>
                        <wps:spPr>
                          <a:xfrm>
                            <a:off x="6146038" y="2041398"/>
                            <a:ext cx="1270" cy="4715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715510">
                                <a:moveTo>
                                  <a:pt x="0" y="47155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57444" y="6623075"/>
                            <a:ext cx="733056" cy="3078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Graphic 103"/>
                        <wps:cNvSpPr/>
                        <wps:spPr>
                          <a:xfrm>
                            <a:off x="5613163" y="6700519"/>
                            <a:ext cx="540385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385" h="118110">
                                <a:moveTo>
                                  <a:pt x="101073" y="0"/>
                                </a:moveTo>
                                <a:lnTo>
                                  <a:pt x="95104" y="3555"/>
                                </a:lnTo>
                                <a:lnTo>
                                  <a:pt x="0" y="58991"/>
                                </a:lnTo>
                                <a:lnTo>
                                  <a:pt x="217" y="58991"/>
                                </a:lnTo>
                                <a:lnTo>
                                  <a:pt x="95104" y="114426"/>
                                </a:lnTo>
                                <a:lnTo>
                                  <a:pt x="101073" y="117982"/>
                                </a:lnTo>
                                <a:lnTo>
                                  <a:pt x="108947" y="115950"/>
                                </a:lnTo>
                                <a:lnTo>
                                  <a:pt x="112376" y="109854"/>
                                </a:lnTo>
                                <a:lnTo>
                                  <a:pt x="115932" y="103758"/>
                                </a:lnTo>
                                <a:lnTo>
                                  <a:pt x="113900" y="96011"/>
                                </a:lnTo>
                                <a:lnTo>
                                  <a:pt x="72099" y="71627"/>
                                </a:lnTo>
                                <a:lnTo>
                                  <a:pt x="25254" y="71627"/>
                                </a:lnTo>
                                <a:lnTo>
                                  <a:pt x="25254" y="46227"/>
                                </a:lnTo>
                                <a:lnTo>
                                  <a:pt x="72317" y="46227"/>
                                </a:lnTo>
                                <a:lnTo>
                                  <a:pt x="113900" y="21970"/>
                                </a:lnTo>
                                <a:lnTo>
                                  <a:pt x="115932" y="14223"/>
                                </a:lnTo>
                                <a:lnTo>
                                  <a:pt x="112376" y="8127"/>
                                </a:lnTo>
                                <a:lnTo>
                                  <a:pt x="108947" y="2031"/>
                                </a:lnTo>
                                <a:lnTo>
                                  <a:pt x="101073" y="0"/>
                                </a:lnTo>
                                <a:close/>
                              </a:path>
                              <a:path w="540385" h="118110">
                                <a:moveTo>
                                  <a:pt x="72317" y="46227"/>
                                </a:moveTo>
                                <a:lnTo>
                                  <a:pt x="25254" y="46227"/>
                                </a:lnTo>
                                <a:lnTo>
                                  <a:pt x="25254" y="71627"/>
                                </a:lnTo>
                                <a:lnTo>
                                  <a:pt x="72099" y="71627"/>
                                </a:lnTo>
                                <a:lnTo>
                                  <a:pt x="69269" y="69976"/>
                                </a:lnTo>
                                <a:lnTo>
                                  <a:pt x="31604" y="69976"/>
                                </a:lnTo>
                                <a:lnTo>
                                  <a:pt x="31604" y="48005"/>
                                </a:lnTo>
                                <a:lnTo>
                                  <a:pt x="69269" y="48005"/>
                                </a:lnTo>
                                <a:lnTo>
                                  <a:pt x="72317" y="46227"/>
                                </a:lnTo>
                                <a:close/>
                              </a:path>
                              <a:path w="540385" h="118110">
                                <a:moveTo>
                                  <a:pt x="539858" y="46227"/>
                                </a:moveTo>
                                <a:lnTo>
                                  <a:pt x="72317" y="46227"/>
                                </a:lnTo>
                                <a:lnTo>
                                  <a:pt x="50437" y="58991"/>
                                </a:lnTo>
                                <a:lnTo>
                                  <a:pt x="72099" y="71627"/>
                                </a:lnTo>
                                <a:lnTo>
                                  <a:pt x="539858" y="71627"/>
                                </a:lnTo>
                                <a:lnTo>
                                  <a:pt x="539858" y="46227"/>
                                </a:lnTo>
                                <a:close/>
                              </a:path>
                              <a:path w="540385" h="118110">
                                <a:moveTo>
                                  <a:pt x="31604" y="48005"/>
                                </a:moveTo>
                                <a:lnTo>
                                  <a:pt x="31604" y="69976"/>
                                </a:lnTo>
                                <a:lnTo>
                                  <a:pt x="50437" y="58991"/>
                                </a:lnTo>
                                <a:lnTo>
                                  <a:pt x="31604" y="48005"/>
                                </a:lnTo>
                                <a:close/>
                              </a:path>
                              <a:path w="540385" h="118110">
                                <a:moveTo>
                                  <a:pt x="50437" y="58991"/>
                                </a:moveTo>
                                <a:lnTo>
                                  <a:pt x="31604" y="69976"/>
                                </a:lnTo>
                                <a:lnTo>
                                  <a:pt x="69269" y="69976"/>
                                </a:lnTo>
                                <a:lnTo>
                                  <a:pt x="50437" y="58991"/>
                                </a:lnTo>
                                <a:close/>
                              </a:path>
                              <a:path w="540385" h="118110">
                                <a:moveTo>
                                  <a:pt x="69269" y="48005"/>
                                </a:moveTo>
                                <a:lnTo>
                                  <a:pt x="31604" y="48005"/>
                                </a:lnTo>
                                <a:lnTo>
                                  <a:pt x="50437" y="58991"/>
                                </a:lnTo>
                                <a:lnTo>
                                  <a:pt x="69269" y="48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158113" y="1756930"/>
                            <a:ext cx="2146935" cy="5418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6935" h="5418455">
                                <a:moveTo>
                                  <a:pt x="287655" y="3690607"/>
                                </a:moveTo>
                                <a:lnTo>
                                  <a:pt x="0" y="3690607"/>
                                </a:lnTo>
                                <a:lnTo>
                                  <a:pt x="0" y="3870312"/>
                                </a:lnTo>
                                <a:lnTo>
                                  <a:pt x="287655" y="3870312"/>
                                </a:lnTo>
                                <a:lnTo>
                                  <a:pt x="287655" y="3690607"/>
                                </a:lnTo>
                                <a:close/>
                              </a:path>
                              <a:path w="2146935" h="5418455">
                                <a:moveTo>
                                  <a:pt x="338455" y="507352"/>
                                </a:moveTo>
                                <a:lnTo>
                                  <a:pt x="86995" y="507352"/>
                                </a:lnTo>
                                <a:lnTo>
                                  <a:pt x="86995" y="687057"/>
                                </a:lnTo>
                                <a:lnTo>
                                  <a:pt x="338455" y="687057"/>
                                </a:lnTo>
                                <a:lnTo>
                                  <a:pt x="338455" y="507352"/>
                                </a:lnTo>
                                <a:close/>
                              </a:path>
                              <a:path w="2146935" h="5418455">
                                <a:moveTo>
                                  <a:pt x="448310" y="2477770"/>
                                </a:moveTo>
                                <a:lnTo>
                                  <a:pt x="196850" y="2477770"/>
                                </a:lnTo>
                                <a:lnTo>
                                  <a:pt x="196850" y="2657462"/>
                                </a:lnTo>
                                <a:lnTo>
                                  <a:pt x="448310" y="2657462"/>
                                </a:lnTo>
                                <a:lnTo>
                                  <a:pt x="448310" y="2477770"/>
                                </a:lnTo>
                                <a:close/>
                              </a:path>
                              <a:path w="2146935" h="5418455">
                                <a:moveTo>
                                  <a:pt x="459105" y="5238153"/>
                                </a:moveTo>
                                <a:lnTo>
                                  <a:pt x="171450" y="5238153"/>
                                </a:lnTo>
                                <a:lnTo>
                                  <a:pt x="171450" y="5417858"/>
                                </a:lnTo>
                                <a:lnTo>
                                  <a:pt x="459105" y="5417858"/>
                                </a:lnTo>
                                <a:lnTo>
                                  <a:pt x="459105" y="5238153"/>
                                </a:lnTo>
                                <a:close/>
                              </a:path>
                              <a:path w="2146935" h="5418455">
                                <a:moveTo>
                                  <a:pt x="477520" y="1983727"/>
                                </a:moveTo>
                                <a:lnTo>
                                  <a:pt x="226060" y="1983727"/>
                                </a:lnTo>
                                <a:lnTo>
                                  <a:pt x="226060" y="2163432"/>
                                </a:lnTo>
                                <a:lnTo>
                                  <a:pt x="477520" y="2163432"/>
                                </a:lnTo>
                                <a:lnTo>
                                  <a:pt x="477520" y="1983727"/>
                                </a:lnTo>
                                <a:close/>
                              </a:path>
                              <a:path w="2146935" h="5418455">
                                <a:moveTo>
                                  <a:pt x="2075815" y="4315447"/>
                                </a:moveTo>
                                <a:lnTo>
                                  <a:pt x="1788160" y="4315447"/>
                                </a:lnTo>
                                <a:lnTo>
                                  <a:pt x="1788160" y="4495152"/>
                                </a:lnTo>
                                <a:lnTo>
                                  <a:pt x="2075815" y="4495152"/>
                                </a:lnTo>
                                <a:lnTo>
                                  <a:pt x="2075815" y="4315447"/>
                                </a:lnTo>
                                <a:close/>
                              </a:path>
                              <a:path w="2146935" h="5418455">
                                <a:moveTo>
                                  <a:pt x="2093582" y="3564242"/>
                                </a:moveTo>
                                <a:lnTo>
                                  <a:pt x="1805940" y="3564242"/>
                                </a:lnTo>
                                <a:lnTo>
                                  <a:pt x="1805940" y="3743947"/>
                                </a:lnTo>
                                <a:lnTo>
                                  <a:pt x="2093582" y="3743947"/>
                                </a:lnTo>
                                <a:lnTo>
                                  <a:pt x="2093582" y="3564242"/>
                                </a:lnTo>
                                <a:close/>
                              </a:path>
                              <a:path w="2146935" h="5418455">
                                <a:moveTo>
                                  <a:pt x="2146922" y="0"/>
                                </a:moveTo>
                                <a:lnTo>
                                  <a:pt x="1859280" y="0"/>
                                </a:lnTo>
                                <a:lnTo>
                                  <a:pt x="1859280" y="251447"/>
                                </a:lnTo>
                                <a:lnTo>
                                  <a:pt x="2146922" y="251447"/>
                                </a:lnTo>
                                <a:lnTo>
                                  <a:pt x="2146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" o:spid="_x0000_s1026" o:spt="203" style="position:absolute;left:0pt;margin-left:58.55pt;margin-top:127.3pt;height:589.05pt;width:499.55pt;mso-position-horizontal-relative:page;mso-position-vertical-relative:page;z-index:-251653120;mso-width-relative:page;mso-height-relative:page;" coordsize="6344285,7480934" o:gfxdata="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">
                <o:lock v:ext="edit" aspectratio="f"/>
                <v:shape id="Graphic 13" o:spid="_x0000_s1026" o:spt="100" style="position:absolute;left:7620;top:6095;height:451484;width:6330950;" fillcolor="#D9D9D9" filled="t" stroked="f" coordsize="6330950,451484" o:gfxdata="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3yDJu5AAAA2wAA&#10;AA8AAAAAAAAAAQAgAAAAIgAAAGRycy9kb3ducmV2LnhtbFBLAQIUABQAAAAIAIdO4kAzLwWeOwAA&#10;ADkAAAAQAAAAAAAAAAEAIAAAAAgBAABkcnMvc2hhcGV4bWwueG1sUEsFBgAAAAAGAAYAWwEAALID&#10;AAAAAA==&#10;" path="m1686179,0l0,0,0,451104,1686179,451104,1686179,0xem3378073,0l1692275,0,1692275,451104,3378073,451104,3378073,0xem5071491,0l3384169,0,3384169,451104,5071491,451104,5071491,0xem6330442,0l5077714,0,5077714,451104,6330442,451104,6330442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4" o:spid="_x0000_s1026" o:spt="100" style="position:absolute;left:0;top:0;height:7480934;width:6344285;" fillcolor="#000000" filled="t" stroked="f" coordsize="6344285,7480934" o:gfxdata="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6Lbmg7gAAADbAAAA&#10;DwAAAAAAAAABACAAAAAiAAAAZHJzL2Rvd25yZXYueG1sUEsBAhQAFAAAAAgAh07iQDMvBZ47AAAA&#10;OQAAABAAAAAAAAAAAQAgAAAABwEAAGRycy9zaGFwZXhtbC54bWxQSwUGAAAAAAYABgBbAQAAsQMA&#10;AAAA&#10;" path="m6096,463372l0,463372,0,7474661,6096,7474661,6096,463372xem1693786,7474674l6096,7474674,0,7474674,0,7480757,6096,7480757,1693786,7480757,1693786,7474674xem1693786,0l6096,0,0,0,0,6096,0,457200,0,463296,6096,463296,1693786,463296,1693786,457200,6096,457200,6096,6096,1693786,6096,1693786,0xem1699895,463372l1693799,463372,1693799,7474661,1699895,7474661,1699895,463372xem3391776,7474674l3385693,7474674,1699895,7474674,1693799,7474674,1693799,7480757,1699895,7480757,3385693,7480757,3391776,7480757,3391776,7474674xem3391776,463372l3385693,463372,3385693,7474661,3391776,7474661,3391776,463372xem3391776,0l3385693,0,3385693,6096,3385693,457200,1699895,457200,1699895,6096,3385693,6096,3385693,0,1699895,0,1693799,0,1693799,6096,1693799,457200,1693799,463296,1699895,463296,3385693,463296,3391776,463296,3391776,457200,3391776,6096,3391776,0xem5077587,7474674l3391789,7474674,3391789,7480757,5077587,7480757,5077587,7474674xem5077587,457200l3391789,457200,3391789,463296,5077587,463296,5077587,457200xem5077587,0l3391789,0,3391789,6096,5077587,6096,5077587,0xem5083810,463372l5077714,463372,5077714,7474661,5083810,7474661,5083810,463372xem6344145,7474674l6338062,7474674,5083810,7474674,5077714,7474674,5077714,7480757,5083810,7480757,6338062,7480757,6344145,7480757,6344145,7474674xem6344145,463372l6338062,463372,6338062,7474661,6344145,7474661,6344145,463372xem6344145,0l6338062,0,6338062,6096,6338062,457200,5083810,457200,5083810,6096,6338062,6096,6338062,0,5083810,0,5077714,0,5077714,6096,5077714,457200,5077714,463296,5083810,463296,6338062,463296,6344145,463296,6344145,457200,6344145,6096,634414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5" o:spid="_x0000_s1026" o:spt="100" style="position:absolute;left:85597;top:486283;height:305435;width:1520190;" filled="f" stroked="t" coordsize="1520190,305435" o:gfxdata="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Jr2oK8AAAA&#10;2wAAAA8AAAAAAAAAAQAgAAAAIgAAAGRycy9kb3ducmV2LnhtbFBLAQIUABQAAAAIAIdO4kAzLwWe&#10;OwAAADkAAAAQAAAAAAAAAAEAIAAAAAsBAABkcnMvc2hhcGV4bWwueG1sUEsFBgAAAAAGAAYAWwEA&#10;ALUDAAAAAA==&#10;" path="m0,50926l4001,31128,14912,14938,31096,4010,50914,0,1469263,0,1489114,4010,1505299,14938,1516197,31128,1520190,50926,1520190,254634,1516197,274413,1505299,290560,1489114,301444,1469263,305434,50914,305434,31096,301444,14912,290560,4001,274413,0,254634,0,50926xe">
                  <v:fill on="f" focussize="0,0"/>
                  <v:stroke weight="1.99992125984252pt" color="#000000" joinstyle="round"/>
                  <v:imagedata o:title=""/>
                  <o:lock v:ext="edit" aspectratio="f"/>
                  <v:textbox inset="0mm,0mm,0mm,0mm"/>
                </v:shape>
                <v:shape id="Image 16" o:spid="_x0000_s1026" o:spt="75" type="#_x0000_t75" style="position:absolute;left:687323;top:770928;height:409917;width:306324;" filled="f" o:preferrelative="t" stroked="f" coordsize="21600,21600" o:gfxdata="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cMXo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8" o:title=""/>
                  <o:lock v:ext="edit" aspectratio="f"/>
                </v:shape>
                <v:shape id="Image 17" o:spid="_x0000_s1026" o:spt="75" type="#_x0000_t75" style="position:absolute;left:783590;top:793623;height:216026;width:117855;" filled="f" o:preferrelative="t" stroked="f" coordsize="21600,21600" o:gfxdata="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B+Nup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9" o:title=""/>
                  <o:lock v:ext="edit" aspectratio="f"/>
                </v:shape>
                <v:shape id="Graphic 18" o:spid="_x0000_s1026" o:spt="100" style="position:absolute;left:119253;top:1023492;height:403860;width:1475740;" fillcolor="#FFFFFF" filled="t" stroked="f" coordsize="1475740,403860" o:gfxdata="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L74UK8AAAA&#10;2wAAAA8AAAAAAAAAAQAgAAAAIgAAAGRycy9kb3ducmV2LnhtbFBLAQIUABQAAAAIAIdO4kAzLwWe&#10;OwAAADkAAAAQAAAAAAAAAAEAIAAAAAsBAABkcnMvc2hhcGV4bWwueG1sUEsFBgAAAAAGAAYAWwEA&#10;ALUDAAAAAA==&#10;" path="m1475740,0l0,0,0,403859,1475740,403859,147574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9" o:spid="_x0000_s1026" o:spt="100" style="position:absolute;left:105918;top:1023492;height:1197610;width:1489075;" filled="f" stroked="t" coordsize="1489075,1197610" o:gfxdata="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D/OUugAAANsA&#10;AAAPAAAAAAAAAAEAIAAAACIAAABkcnMvZG93bnJldi54bWxQSwECFAAUAAAACACHTuJAMy8FnjsA&#10;AAA5AAAAEAAAAAAAAAABACAAAAAJAQAAZHJzL3NoYXBleG1sLnhtbFBLBQYAAAAABgAGAFsBAACz&#10;AwAAAAA=&#10;" path="m13334,403859l1489075,403859,1489075,0,13334,0,13334,403859xem0,1197609l1475740,1197609,1475740,621664,0,621664,0,1197609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20" o:spid="_x0000_s1026" o:spt="75" type="#_x0000_t75" style="position:absolute;left:699516;top:1401864;height:409917;width:306323;" filled="f" o:preferrelative="t" stroked="f" coordsize="21600,21600" o:gfxdata="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e38He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0" o:title=""/>
                  <o:lock v:ext="edit" aspectratio="f"/>
                </v:shape>
                <v:shape id="Image 21" o:spid="_x0000_s1026" o:spt="75" type="#_x0000_t75" style="position:absolute;left:796290;top:1424177;height:216026;width:117855;" filled="f" o:preferrelative="t" stroked="f" coordsize="21600,21600" o:gfxdata="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3ldT2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1" o:title=""/>
                  <o:lock v:ext="edit" aspectratio="f"/>
                </v:shape>
                <v:shape id="Graphic 22" o:spid="_x0000_s1026" o:spt="100" style="position:absolute;left:3510788;top:690118;height:539750;width:1475740;" filled="f" stroked="t" coordsize="1475740,539750" o:gfxdata="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NnNN+8AAAA&#10;2wAAAA8AAAAAAAAAAQAgAAAAIgAAAGRycy9kb3ducmV2LnhtbFBLAQIUABQAAAAIAIdO4kAzLwWe&#10;OwAAADkAAAAQAAAAAAAAAAEAIAAAAAsBAABkcnMvc2hhcGV4bWwueG1sUEsFBgAAAAAGAAYAWwEA&#10;ALUDAAAAAA==&#10;" path="m0,539750l1475739,539750,1475739,0,0,0,0,539750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23" o:spid="_x0000_s1026" o:spt="75" type="#_x0000_t75" style="position:absolute;left:1549908;top:792226;height:1194815;width:2110739;" filled="f" o:preferrelative="t" stroked="f" coordsize="21600,21600" o:gfxdata="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froaq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2" o:title=""/>
                  <o:lock v:ext="edit" aspectratio="f"/>
                </v:shape>
                <v:shape id="Graphic 24" o:spid="_x0000_s1026" o:spt="100" style="position:absolute;left:1593088;top:869314;height:1060450;width:1916430;" fillcolor="#000000" filled="t" stroked="f" coordsize="1916430,1060450" o:gfxdata="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5O5HK8AAAA&#10;2wAAAA8AAAAAAAAAAQAgAAAAIgAAAGRycy9kb3ducmV2LnhtbFBLAQIUABQAAAAIAIdO4kAzLwWe&#10;OwAAADkAAAAQAAAAAAAAAAEAIAAAAAsBAABkcnMvc2hhcGV4bWwueG1sUEsFBgAAAAAGAAYAWwEA&#10;ALUDAAAAAA==&#10;" path="m945134,1034923l0,1034923,0,1060323,964946,1060323,970534,1054735,970534,1047623,945134,1047623,945134,1034923xem1843586,46227l950849,46227,945134,51943,945134,1047623,957834,1034923,970534,1034923,970534,71627,957834,71627,970470,58991,1865466,58991,1843586,46227xem970534,1034923l957834,1034923,945134,1047623,970534,1047623,970534,1034923xem1865466,58991l1802002,96012,1799971,103759,1803527,109855,1806955,115950,1814829,117983,1820799,114426,1894056,71627,1890649,71627,1890649,69976,1884299,69976,1865466,58991xem970534,58991l957834,71627,970534,71627,970534,58991xem1865466,58991l970534,58991,970534,71627,1843804,71627,1865466,58991xem1894006,46227l1890649,46227,1890649,71627,1894056,71627,1915686,58991,1915903,58991,1894006,46227xem1884299,48006l1865466,58991,1884299,69976,1884299,48006xem1890649,48006l1884299,48006,1884299,69976,1890649,69976,1890649,48006xem1814829,0l1806955,2032,1803527,8127,1799971,14224,1802002,21971,1865466,58991,1884299,48006,1890649,48006,1890649,46227,1894006,46227,1820799,3556,181482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Image 25" o:spid="_x0000_s1026" o:spt="75" type="#_x0000_t75" style="position:absolute;left:4091940;top:1208316;height:409917;width:307822;" filled="f" o:preferrelative="t" stroked="f" coordsize="21600,21600" o:gfxdata="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pMBA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3" o:title=""/>
                  <o:lock v:ext="edit" aspectratio="f"/>
                </v:shape>
                <v:shape id="Image 26" o:spid="_x0000_s1026" o:spt="75" type="#_x0000_t75" style="position:absolute;left:4189095;top:1230502;height:216026;width:117855;" filled="f" o:preferrelative="t" stroked="f" coordsize="21600,21600" o:gfxdata="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4fEyC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1" o:title=""/>
                  <o:lock v:ext="edit" aspectratio="f"/>
                </v:shape>
                <v:shape id="Graphic 27" o:spid="_x0000_s1026" o:spt="100" style="position:absolute;left:3456813;top:1447672;height:1187450;width:1619885;" fillcolor="#FFFFFF" filled="t" stroked="f" coordsize="1619885,1187450" o:gfxdata="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Lsr6bsAAADb&#10;AAAADwAAAAAAAAABACAAAAAiAAAAZHJzL2Rvd25yZXYueG1sUEsBAhQAFAAAAAgAh07iQDMvBZ47&#10;AAAAOQAAABAAAAAAAAAAAQAgAAAACgEAAGRycy9zaGFwZXhtbC54bWxQSwUGAAAAAAYABgBbAQAA&#10;tAMAAAAA&#10;" path="m809878,0l0,593724,809878,1187449,1619885,593724,809878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8" o:spid="_x0000_s1026" o:spt="100" style="position:absolute;left:3456813;top:1447672;height:1187450;width:1619885;" filled="f" stroked="t" coordsize="1619885,1187450" o:gfxdata="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9Fpu+5AAAA2wAA&#10;AA8AAAAAAAAAAQAgAAAAIgAAAGRycy9kb3ducmV2LnhtbFBLAQIUABQAAAAIAIdO4kAzLwWeOwAA&#10;ADkAAAAQAAAAAAAAAAEAIAAAAAgBAABkcnMvc2hhcGV4bWwueG1sUEsFBgAAAAAGAAYAWwEAALID&#10;AAAAAA==&#10;" path="m0,593724l809878,0,1619885,593724,809878,1187449,0,593724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29" o:spid="_x0000_s1026" o:spt="75" type="#_x0000_t75" style="position:absolute;left:1333500;top:2006866;height:710171;width:2159508;" filled="f" o:preferrelative="t" stroked="f" coordsize="21600,21600" o:gfxdata="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h/Gz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4" o:title=""/>
                  <o:lock v:ext="edit" aspectratio="f"/>
                </v:shape>
                <v:shape id="Graphic 30" o:spid="_x0000_s1026" o:spt="100" style="position:absolute;left:1489474;top:2029967;height:575310;width:1966595;" fillcolor="#000000" filled="t" stroked="f" coordsize="1966595,575310" o:gfxdata="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59DlugAAANsA&#10;AAAPAAAAAAAAAAEAIAAAACIAAABkcnMvZG93bnJldi54bWxQSwECFAAUAAAACACHTuJAMy8FnjsA&#10;AAA5AAAAEAAAAAAAAAABACAAAAAJAQAAZHJzL3NoYXBleG1sLnhtbFBLBQYAAAAABgAGAFsBAACz&#10;AwAAAAA=&#10;" path="m101073,457326l95104,460883,0,516318,217,516318,95104,571753,101073,575310,108947,573151,112376,567181,115932,561086,113900,553338,72099,528954,25254,528954,25254,503554,72317,503554,113900,479298,115932,471550,112376,465454,108947,459359,101073,457326xem72317,503554l25254,503554,25254,528954,72099,528954,69269,527303,31604,527303,31604,505333,69269,505333,72317,503554xem970388,503554l72317,503554,50437,516318,72099,528954,990073,528954,995788,523366,995788,516318,970388,516318,970388,503554xem31604,505333l31604,527303,50437,516318,31604,505333xem50437,516318l31604,527303,69269,527303,50437,516318xem69269,505333l31604,505333,50437,516318,69269,505333xem1966068,0l976103,0,970388,5714,970388,516318,983088,503554,995788,503554,995788,25400,983088,25400,995788,12700,1966068,12700,1966068,0xem995788,503554l983088,503554,970325,516318,995788,516318,995788,503554xem995788,12700l983088,25400,995788,25400,995788,12700xem1966068,12700l995788,12700,995788,25400,1966068,25400,1966068,1270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1" o:spid="_x0000_s1026" o:spt="100" style="position:absolute;left:88138;top:2467482;height:431800;width:1403985;" fillcolor="#FFFFFF" filled="t" stroked="f" coordsize="1403985,431800" o:gfxdata="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aAqILsAAADb&#10;AAAADwAAAAAAAAABACAAAAAiAAAAZHJzL2Rvd25yZXYueG1sUEsBAhQAFAAAAAgAh07iQDMvBZ47&#10;AAAAOQAAABAAAAAAAAAAAQAgAAAACgEAAGRycy9zaGFwZXhtbC54bWxQSwUGAAAAAAYABgBbAQAA&#10;tAMAAAAA&#10;" path="m1403985,0l0,0,0,431800,1403985,431800,140398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Image 32" o:spid="_x0000_s1026" o:spt="75" type="#_x0000_t75" style="position:absolute;left:615695;top:2893834;height:408419;width:307822;" filled="f" o:preferrelative="t" stroked="f" coordsize="21600,21600" o:gfxdata="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2vW5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5" o:title=""/>
                  <o:lock v:ext="edit" aspectratio="f"/>
                </v:shape>
                <v:shape id="Image 33" o:spid="_x0000_s1026" o:spt="75" type="#_x0000_t75" style="position:absolute;left:713105;top:2915792;height:216026;width:117856;" filled="f" o:preferrelative="t" stroked="f" coordsize="21600,21600" o:gfxdata="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t0nnH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1" o:title=""/>
                  <o:lock v:ext="edit" aspectratio="f"/>
                </v:shape>
                <v:shape id="Graphic 34" o:spid="_x0000_s1026" o:spt="100" style="position:absolute;left:66547;top:3129152;height:575945;width:1520190;" fillcolor="#FFFFFF" filled="t" stroked="f" coordsize="1520190,575945" o:gfxdata="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bW5ES/&#10;AAAA2wAAAA8AAAAAAAAAAQAgAAAAIgAAAGRycy9kb3ducmV2LnhtbFBLAQIUABQAAAAIAIdO4kAz&#10;LwWeOwAAADkAAAAQAAAAAAAAAAEAIAAAAA4BAABkcnMvc2hhcGV4bWwueG1sUEsFBgAAAAAGAAYA&#10;WwEAALgDAAAAAA==&#10;" path="m1520190,0l0,0,0,575945,1520190,575945,152019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Image 35" o:spid="_x0000_s1026" o:spt="75" type="#_x0000_t75" style="position:absolute;left:682751;top:3684816;height:409917;width:307822;" filled="f" o:preferrelative="t" stroked="f" coordsize="21600,21600" o:gfxdata="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pod4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6" o:title=""/>
                  <o:lock v:ext="edit" aspectratio="f"/>
                </v:shape>
                <v:shape id="Image 36" o:spid="_x0000_s1026" o:spt="75" type="#_x0000_t75" style="position:absolute;left:780415;top:3707638;height:216027;width:117855;" filled="f" o:preferrelative="t" stroked="f" coordsize="21600,21600" o:gfxdata="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aXaX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1" o:title=""/>
                  <o:lock v:ext="edit" aspectratio="f"/>
                </v:shape>
                <v:shape id="Graphic 37" o:spid="_x0000_s1026" o:spt="100" style="position:absolute;left:95757;top:3936872;height:276225;width:1520190;" fillcolor="#FFFFFF" filled="t" stroked="f" coordsize="1520190,276225" o:gfxdata="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taO4K8AAAA&#10;2wAAAA8AAAAAAAAAAQAgAAAAIgAAAGRycy9kb3ducmV2LnhtbFBLAQIUABQAAAAIAIdO4kAzLwWe&#10;OwAAADkAAAAQAAAAAAAAAAEAIAAAAAsBAABkcnMvc2hhcGV4bWwueG1sUEsFBgAAAAAGAAYAWwEA&#10;ALUDAAAAAA==&#10;" path="m1520190,0l0,0,0,276225,1520190,276225,152019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8" o:spid="_x0000_s1026" o:spt="100" style="position:absolute;left:95757;top:3936872;height:276225;width:1520190;" filled="f" stroked="t" coordsize="1520190,276225" o:gfxdata="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4VeOstAAAANsAAAAPAAAA&#10;AAAAAAEAIAAAACIAAABkcnMvZG93bnJldi54bWxQSwECFAAUAAAACACHTuJAMy8FnjsAAAA5AAAA&#10;EAAAAAAAAAABACAAAAADAQAAZHJzL3NoYXBleG1sLnhtbFBLBQYAAAAABgAGAFsBAACtAwAAAAA=&#10;" path="m0,276225l1520190,276225,1520190,0,0,0,0,276225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39" o:spid="_x0000_s1026" o:spt="75" type="#_x0000_t75" style="position:absolute;left:1565147;top:3905758;height:306324;width:409917;" filled="f" o:preferrelative="t" stroked="f" coordsize="21600,21600" o:gfxdata="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xBjV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7" o:title=""/>
                  <o:lock v:ext="edit" aspectratio="f"/>
                </v:shape>
                <v:shape id="Image 40" o:spid="_x0000_s1026" o:spt="75" type="#_x0000_t75" style="position:absolute;left:1608327;top:3982084;height:117983;width:216008;" filled="f" o:preferrelative="t" stroked="f" coordsize="21600,21600" o:gfxdata="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4K5d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8" o:title=""/>
                  <o:lock v:ext="edit" aspectratio="f"/>
                </v:shape>
                <v:shape id="Graphic 41" o:spid="_x0000_s1026" o:spt="100" style="position:absolute;left:1816607;top:3766058;height:431800;width:1520190;" fillcolor="#FFFFFF" filled="t" stroked="f" coordsize="1520190,431800" o:gfxdata="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1ZdTm/&#10;AAAA2wAAAA8AAAAAAAAAAQAgAAAAIgAAAGRycy9kb3ducmV2LnhtbFBLAQIUABQAAAAIAIdO4kAz&#10;LwWeOwAAADkAAAAQAAAAAAAAAAEAIAAAAA4BAABkcnMvc2hhcGV4bWwueG1sUEsFBgAAAAAGAAYA&#10;WwEAALgDAAAAAA==&#10;" path="m1520190,0l0,0,0,431800,1520190,431800,152019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Image 42" o:spid="_x0000_s1026" o:spt="75" type="#_x0000_t75" style="position:absolute;left:1411224;top:4177004;height:495325;width:1463039;" filled="f" o:preferrelative="t" stroked="f" coordsize="21600,21600" o:gfxdata="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UJXC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9" o:title=""/>
                  <o:lock v:ext="edit" aspectratio="f"/>
                </v:shape>
                <v:shape id="Graphic 43" o:spid="_x0000_s1026" o:spt="100" style="position:absolute;left:1567579;top:4200397;height:359410;width:1268095;" fillcolor="#000000" filled="t" stroked="f" coordsize="1268095,359410" o:gfxdata="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qvwQvQAA&#10;ANsAAAAPAAAAAAAAAAEAIAAAACIAAABkcnMvZG93bnJldi54bWxQSwECFAAUAAAACACHTuJAMy8F&#10;njsAAAA5AAAAEAAAAAAAAAABACAAAAAMAQAAZHJzL3NoYXBleG1sLnhtbFBLBQYAAAAABgAGAFsB&#10;AAC2AwAAAAA=&#10;" path="m101073,241426l95104,244983,0,300418,217,300418,95104,355854,101073,359410,108947,357250,112376,351282,115932,345186,113900,337438,72099,313055,25254,313055,25254,287655,72317,287655,113900,263398,115932,255650,112376,249555,108947,243459,101073,241426xem72317,287655l25254,287655,25254,313055,72099,313055,69269,311404,31604,311404,31604,289433,69269,289433,72317,287655xem1242549,287655l72317,287655,50437,300418,72099,313055,1262234,313055,1267949,307467,1267949,300418,1242549,300418,1242549,287655xem31604,289433l31604,311404,50437,300418,31604,289433xem50437,300418l31604,311404,69269,311404,50437,300418xem69269,289433l31604,289433,50437,300418,69269,289433xem1259948,0l1248264,0,1242549,5714,1242549,300418,1255249,287655,1267949,287655,1267949,25400,1255249,25400,1259948,20700,1259948,0xem1267949,287655l1255249,287655,1242486,300418,1267949,300418,1267949,287655xem1259948,20700l1255249,25400,1259948,25400,1259948,20700xem1267949,12700l1259948,20700,1259948,25400,1267949,25400,1267949,1270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4" o:spid="_x0000_s1026" o:spt="100" style="position:absolute;left:43688;top:4418838;height:359410;width:1520190;" fillcolor="#FFFFFF" filled="t" stroked="f" coordsize="1520190,359410" o:gfxdata="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on3NvQAA&#10;ANsAAAAPAAAAAAAAAAEAIAAAACIAAABkcnMvZG93bnJldi54bWxQSwECFAAUAAAACACHTuJAMy8F&#10;njsAAAA5AAAAEAAAAAAAAAABACAAAAAMAQAAZHJzL3NoYXBleG1sLnhtbFBLBQYAAAAABgAGAFsB&#10;AAC2AwAAAAA=&#10;" path="m1520189,0l0,0,0,359410,1520189,359410,152018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5" o:spid="_x0000_s1026" o:spt="100" style="position:absolute;left:45592;top:5002403;height:431800;width:1520190;" filled="f" stroked="t" coordsize="1520190,431800" o:gfxdata="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Nzp174A&#10;AADbAAAADwAAAAAAAAABACAAAAAiAAAAZHJzL2Rvd25yZXYueG1sUEsBAhQAFAAAAAgAh07iQDMv&#10;BZ47AAAAOQAAABAAAAAAAAAAAQAgAAAADQEAAGRycy9zaGFwZXhtbC54bWxQSwUGAAAAAAYABgBb&#10;AQAAtwMAAAAA&#10;" path="m0,431799l1520189,431799,1520189,0,0,0,0,431799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46" o:spid="_x0000_s1026" o:spt="75" type="#_x0000_t75" style="position:absolute;left:653795;top:4771428;height:409917;width:306323;" filled="f" o:preferrelative="t" stroked="f" coordsize="21600,21600" o:gfxdata="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qWVt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0" o:title=""/>
                  <o:lock v:ext="edit" aspectratio="f"/>
                </v:shape>
                <v:shape id="Image 47" o:spid="_x0000_s1026" o:spt="75" type="#_x0000_t75" style="position:absolute;left:750569;top:4793488;height:216027;width:117856;" filled="f" o:preferrelative="t" stroked="f" coordsize="21600,21600" o:gfxdata="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u8Mu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1" o:title=""/>
                  <o:lock v:ext="edit" aspectratio="f"/>
                </v:shape>
                <v:shape id="Image 48" o:spid="_x0000_s1026" o:spt="75" type="#_x0000_t75" style="position:absolute;left:1522475;top:5009159;height:307822;width:409917;" filled="f" o:preferrelative="t" stroked="f" coordsize="21600,21600" o:gfxdata="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+AEHJ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21" o:title=""/>
                  <o:lock v:ext="edit" aspectratio="f"/>
                </v:shape>
                <v:shape id="Image 49" o:spid="_x0000_s1026" o:spt="75" type="#_x0000_t75" style="position:absolute;left:1565147;top:5086350;height:117983;width:216008;" filled="f" o:preferrelative="t" stroked="f" coordsize="21600,21600" o:gfxdata="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uA09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22" o:title=""/>
                  <o:lock v:ext="edit" aspectratio="f"/>
                </v:shape>
                <v:shape id="Graphic 50" o:spid="_x0000_s1026" o:spt="100" style="position:absolute;left:1784857;top:4866513;height:431800;width:1520190;" fillcolor="#FFFFFF" filled="t" stroked="f" coordsize="1520190,431800" o:gfxdata="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fMRn+8AAAA&#10;2wAAAA8AAAAAAAAAAQAgAAAAIgAAAGRycy9kb3ducmV2LnhtbFBLAQIUABQAAAAIAIdO4kAzLwWe&#10;OwAAADkAAAAQAAAAAAAAAAEAIAAAAAsBAABkcnMvc2hhcGV4bWwueG1sUEsFBgAAAAAGAAYAWwEA&#10;ALUDAAAAAA==&#10;" path="m1520190,0l0,0,0,431800,1520190,431800,152019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1" o:spid="_x0000_s1026" o:spt="100" style="position:absolute;left:1784857;top:4866513;height:431800;width:1520190;" filled="f" stroked="t" coordsize="1520190,431800" o:gfxdata="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j55Cb4A&#10;AADbAAAADwAAAAAAAAABACAAAAAiAAAAZHJzL2Rvd25yZXYueG1sUEsBAhQAFAAAAAgAh07iQDMv&#10;BZ47AAAAOQAAABAAAAAAAAAAAQAgAAAADQEAAGRycy9zaGFwZXhtbC54bWxQSwUGAAAAAAYABgBb&#10;AQAAtwMAAAAA&#10;" path="m0,431800l1520190,431800,1520190,0,0,0,0,431800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52" o:spid="_x0000_s1026" o:spt="75" type="#_x0000_t75" style="position:absolute;left:3265932;top:4998491;height:307822;width:409917;" filled="f" o:preferrelative="t" stroked="f" coordsize="21600,21600" o:gfxdata="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bkmO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3" o:title=""/>
                  <o:lock v:ext="edit" aspectratio="f"/>
                </v:shape>
                <v:shape id="Image 53" o:spid="_x0000_s1026" o:spt="75" type="#_x0000_t75" style="position:absolute;left:3308222;top:5075554;height:117982;width:216008;" filled="f" o:preferrelative="t" stroked="f" coordsize="21600,21600" o:gfxdata="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V/jvG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24" o:title=""/>
                  <o:lock v:ext="edit" aspectratio="f"/>
                </v:shape>
                <v:shape id="Graphic 54" o:spid="_x0000_s1026" o:spt="100" style="position:absolute;left:3527933;top:4857622;height:431800;width:1520190;" fillcolor="#FFFFFF" filled="t" stroked="f" coordsize="1520190,431800" o:gfxdata="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j3QHy/&#10;AAAA2wAAAA8AAAAAAAAAAQAgAAAAIgAAAGRycy9kb3ducmV2LnhtbFBLAQIUABQAAAAIAIdO4kAz&#10;LwWeOwAAADkAAAAQAAAAAAAAAAEAIAAAAA4BAABkcnMvc2hhcGV4bWwueG1sUEsFBgAAAAAGAAYA&#10;WwEAALgDAAAAAA==&#10;" path="m1520189,0l0,0,0,431799,1520189,431799,152018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5" o:spid="_x0000_s1026" o:spt="100" style="position:absolute;left:3527933;top:4857622;height:431800;width:1520190;" filled="f" stroked="t" coordsize="1520190,431800" o:gfxdata="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QV/Cr4A&#10;AADbAAAADwAAAAAAAAABACAAAAAiAAAAZHJzL2Rvd25yZXYueG1sUEsBAhQAFAAAAAgAh07iQDMv&#10;BZ47AAAAOQAAABAAAAAAAAAAAQAgAAAADQEAAGRycy9zaGFwZXhtbC54bWxQSwUGAAAAAAYABgBb&#10;AQAAtwMAAAAA&#10;" path="m0,431799l1520189,431799,1520189,0,0,0,0,431799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56" o:spid="_x0000_s1026" o:spt="75" type="#_x0000_t75" style="position:absolute;left:3072383;top:5259019;height:457250;width:1059167;" filled="f" o:preferrelative="t" stroked="f" coordsize="21600,21600" o:gfxdata="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ayhC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5" o:title=""/>
                  <o:lock v:ext="edit" aspectratio="f"/>
                </v:shape>
                <v:shape id="Graphic 57" o:spid="_x0000_s1026" o:spt="100" style="position:absolute;left:3227469;top:5281167;height:323215;width:865505;" fillcolor="#000000" filled="t" stroked="f" coordsize="865505,323215" o:gfxdata="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aSycbgAAADbAAAA&#10;DwAAAAAAAAABACAAAAAiAAAAZHJzL2Rvd25yZXYueG1sUEsBAhQAFAAAAAgAh07iQDMvBZ47AAAA&#10;OQAAABAAAAAAAAAAAQAgAAAABwEAAGRycy9zaGFwZXhtbC54bWxQSwUGAAAAAAYABgBbAQAAsQMA&#10;AAAA&#10;" path="m101073,205231l95104,208787,0,264223,217,264223,95104,319658,101073,323214,108947,321055,112376,315086,115932,308990,113900,301243,72099,276859,25254,276859,25254,251459,72317,251459,113900,227202,115932,219455,112376,213359,108947,207263,101073,205231xem72317,251459l25254,251459,25254,276859,72099,276859,69269,275208,31604,275208,31604,253237,69269,253237,72317,251459xem839832,251459l72317,251459,50437,264223,72099,276859,859644,276859,865232,271271,865232,264223,839832,264223,839832,251459xem31604,253237l31604,275208,50437,264223,31604,253237xem50437,264223l31604,275208,69269,275208,50437,264223xem69269,253237l31604,253237,50437,264223,69269,253237xem863708,0l845547,0,839832,5714,839832,264223,852532,251459,865232,251459,865232,25399,852532,25399,863708,14223,863708,0xem865232,251459l852532,251459,839769,264223,865232,264223,865232,251459xem863708,14223l852532,25399,863708,25399,863708,14223xem865232,12699l863708,14223,863708,25399,865232,25399,865232,12699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8" o:spid="_x0000_s1026" o:spt="100" style="position:absolute;left:1756282;top:5504688;height:395605;width:1475740;" fillcolor="#FFFFFF" filled="t" stroked="f" coordsize="1475740,395605" o:gfxdata="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Lf6zQtwAAANsAAAAP&#10;AAAAAAAAAAEAIAAAACIAAABkcnMvZG93bnJldi54bWxQSwECFAAUAAAACACHTuJAMy8FnjsAAAA5&#10;AAAAEAAAAAAAAAABACAAAAAGAQAAZHJzL3NoYXBleG1sLnhtbFBLBQYAAAAABgAGAFsBAACwAwAA&#10;AAA=&#10;" path="m1475740,0l0,0,0,395605,1475740,395605,147574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9" o:spid="_x0000_s1026" o:spt="100" style="position:absolute;left:1756282;top:5504688;height:395605;width:1475740;" filled="f" stroked="t" coordsize="1475740,395605" o:gfxdata="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fNimb4A&#10;AADbAAAADwAAAAAAAAABACAAAAAiAAAAZHJzL2Rvd25yZXYueG1sUEsBAhQAFAAAAAgAh07iQDMv&#10;BZ47AAAAOQAAABAAAAAAAAAAAQAgAAAADQEAAGRycy9zaGFwZXhtbC54bWxQSwUGAAAAAAYABgBb&#10;AQAAtwMAAAAA&#10;" path="m0,395605l1475740,395605,1475740,0,0,0,0,395605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60" o:spid="_x0000_s1026" o:spt="75" type="#_x0000_t75" style="position:absolute;left:1383791;top:5533415;height:307822;width:409917;" filled="f" o:preferrelative="t" stroked="f" coordsize="21600,21600" o:gfxdata="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eoOz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6" o:title=""/>
                  <o:lock v:ext="edit" aspectratio="f"/>
                </v:shape>
                <v:shape id="Image 61" o:spid="_x0000_s1026" o:spt="75" type="#_x0000_t75" style="position:absolute;left:1540274;top:5610859;height:117983;width:216008;" filled="f" o:preferrelative="t" stroked="f" coordsize="21600,21600" o:gfxdata="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2E7q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27" o:title=""/>
                  <o:lock v:ext="edit" aspectratio="f"/>
                </v:shape>
                <v:shape id="Graphic 62" o:spid="_x0000_s1026" o:spt="100" style="position:absolute;left:59563;top:5635497;height:395605;width:1475740;" fillcolor="#FFFFFF" filled="t" stroked="f" coordsize="1475740,395605" o:gfxdata="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+1GHugAAANsA&#10;AAAPAAAAAAAAAAEAIAAAACIAAABkcnMvZG93bnJldi54bWxQSwECFAAUAAAACACHTuJAMy8FnjsA&#10;AAA5AAAAEAAAAAAAAAABACAAAAAJAQAAZHJzL3NoYXBleG1sLnhtbFBLBQYAAAAABgAGAFsBAACz&#10;AwAAAAA=&#10;" path="m1475739,0l0,0,0,395605,1475739,395605,147573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3" o:spid="_x0000_s1026" o:spt="100" style="position:absolute;left:59563;top:5635497;height:395605;width:1475740;" filled="f" stroked="t" coordsize="1475740,395605" o:gfxdata="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d5/OvQAA&#10;ANsAAAAPAAAAAAAAAAEAIAAAACIAAABkcnMvZG93bnJldi54bWxQSwECFAAUAAAACACHTuJAMy8F&#10;njsAAAA5AAAAEAAAAAAAAAABACAAAAAMAQAAZHJzL3NoYXBleG1sLnhtbFBLBQYAAAAABgAGAFsB&#10;AAC2AwAAAAA=&#10;" path="m0,395605l1475739,395605,1475739,0,0,0,0,395605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64" o:spid="_x0000_s1026" o:spt="75" type="#_x0000_t75" style="position:absolute;left:710183;top:5995187;height:201269;width:106616;" filled="f" o:preferrelative="t" stroked="f" coordsize="21600,21600" o:gfxdata="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QMrh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8" o:title=""/>
                  <o:lock v:ext="edit" aspectratio="f"/>
                </v:shape>
                <v:shape id="Graphic 65" o:spid="_x0000_s1026" o:spt="100" style="position:absolute;left:765683;top:6017767;height:107950;width:1270;" filled="f" stroked="t" coordsize="1,107950" o:gfxdata="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T309vQAA&#10;ANsAAAAPAAAAAAAAAAEAIAAAACIAAABkcnMvZG93bnJldi54bWxQSwECFAAUAAAACACHTuJAMy8F&#10;njsAAAA5AAAAEAAAAAAAAAABACAAAAAMAQAAZHJzL3NoYXBleG1sLnhtbFBLBQYAAAAABgAGAFsB&#10;AAC2AwAAAAA=&#10;" path="m0,0l0,107949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66" o:spid="_x0000_s1026" o:spt="75" type="#_x0000_t75" style="position:absolute;left:722376;top:6089650;height:105156;width:1783080;" filled="f" o:preferrelative="t" stroked="f" coordsize="21600,21600" o:gfxdata="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U94k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9" o:title=""/>
                  <o:lock v:ext="edit" aspectratio="f"/>
                </v:shape>
                <v:shape id="Graphic 67" o:spid="_x0000_s1026" o:spt="100" style="position:absolute;left:764412;top:6124447;height:1270;width:1690370;" filled="f" stroked="t" coordsize="1690370,1" o:gfxdata="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ix1ab4A&#10;AADbAAAADwAAAAAAAAABACAAAAAiAAAAZHJzL2Rvd25yZXYueG1sUEsBAhQAFAAAAAgAh07iQDMv&#10;BZ47AAAAOQAAABAAAAAAAAAAAQAgAAAADQEAAGRycy9zaGFwZXhtbC54bWxQSwUGAAAAAAYABgBb&#10;AQAAtwMAAAAA&#10;" path="m0,0l1690370,0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68" o:spid="_x0000_s1026" o:spt="75" type="#_x0000_t75" style="position:absolute;left:2293620;top:6111024;height:336765;width:306323;" filled="f" o:preferrelative="t" stroked="f" coordsize="21600,21600" o:gfxdata="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7+wZ+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30" o:title=""/>
                  <o:lock v:ext="edit" aspectratio="f"/>
                </v:shape>
                <v:shape id="Image 69" o:spid="_x0000_s1026" o:spt="75" type="#_x0000_t75" style="position:absolute;left:2390139;top:6133338;height:143637;width:117856;" filled="f" o:preferrelative="t" stroked="f" coordsize="21600,21600" o:gfxdata="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bE8k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31" o:title=""/>
                  <o:lock v:ext="edit" aspectratio="f"/>
                </v:shape>
                <v:shape id="Graphic 70" o:spid="_x0000_s1026" o:spt="100" style="position:absolute;left:1765173;top:6271767;height:215900;width:1475740;" fillcolor="#FFFFFF" filled="t" stroked="f" coordsize="1475740,215900" o:gfxdata="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ApW8q2AAAA2wAAAA8A&#10;AAAAAAAAAQAgAAAAIgAAAGRycy9kb3ducmV2LnhtbFBLAQIUABQAAAAIAIdO4kAzLwWeOwAAADkA&#10;AAAQAAAAAAAAAAEAIAAAAAUBAABkcnMvc2hhcGV4bWwueG1sUEsFBgAAAAAGAAYAWwEAAK8DAAAA&#10;AA==&#10;" path="m1475739,0l0,0,0,215899,1475739,215899,147573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71" o:spid="_x0000_s1026" o:spt="100" style="position:absolute;left:1765173;top:6271767;height:215900;width:1475740;" filled="f" stroked="t" coordsize="1475740,215900" o:gfxdata="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Pl1pC8AAAA&#10;2wAAAA8AAAAAAAAAAQAgAAAAIgAAAGRycy9kb3ducmV2LnhtbFBLAQIUABQAAAAIAIdO4kAzLwWe&#10;OwAAADkAAAAQAAAAAAAAAAEAIAAAAAsBAABkcnMvc2hhcGV4bWwueG1sUEsFBgAAAAAGAAYAWwEA&#10;ALUDAAAAAA==&#10;" path="m0,215899l1475739,215899,1475739,0,0,0,0,215899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72" o:spid="_x0000_s1026" o:spt="75" type="#_x0000_t75" style="position:absolute;left:1406652;top:6207023;height:307822;width:409917;" filled="f" o:preferrelative="t" stroked="f" coordsize="21600,21600" o:gfxdata="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Zwr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32" o:title=""/>
                  <o:lock v:ext="edit" aspectratio="f"/>
                </v:shape>
                <v:shape id="Image 73" o:spid="_x0000_s1026" o:spt="75" type="#_x0000_t75" style="position:absolute;left:1563134;top:6283959;height:117983;width:216008;" filled="f" o:preferrelative="t" stroked="f" coordsize="21600,21600" o:gfxdata="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LefB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33" o:title=""/>
                  <o:lock v:ext="edit" aspectratio="f"/>
                </v:shape>
                <v:shape id="Graphic 74" o:spid="_x0000_s1026" o:spt="100" style="position:absolute;left:88772;top:6269228;height:215900;width:1475740;" fillcolor="#FFFFFF" filled="t" stroked="f" coordsize="1475740,215900" o:gfxdata="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El3JvQAA&#10;ANsAAAAPAAAAAAAAAAEAIAAAACIAAABkcnMvZG93bnJldi54bWxQSwECFAAUAAAACACHTuJAMy8F&#10;njsAAAA5AAAAEAAAAAAAAAABACAAAAAMAQAAZHJzL3NoYXBleG1sLnhtbFBLBQYAAAAABgAGAFsB&#10;AAC2AwAAAAA=&#10;" path="m1475740,0l0,0,0,215899,1475740,215899,147574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75" o:spid="_x0000_s1026" o:spt="100" style="position:absolute;left:88772;top:6269228;height:215900;width:1475740;" filled="f" stroked="t" coordsize="1475740,215900" o:gfxdata="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ze0JO8AAAA&#10;2wAAAA8AAAAAAAAAAQAgAAAAIgAAAGRycy9kb3ducmV2LnhtbFBLAQIUABQAAAAIAIdO4kAzLwWe&#10;OwAAADkAAAAQAAAAAAAAAAEAIAAAAAsBAABkcnMvc2hhcGV4bWwueG1sUEsFBgAAAAAGAAYAWwEA&#10;ALUDAAAAAA==&#10;" path="m0,215899l1475740,215899,1475740,0,0,0,0,215899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76" o:spid="_x0000_s1026" o:spt="75" type="#_x0000_t75" style="position:absolute;left:713231;top:6458483;height:201269;width:106616;" filled="f" o:preferrelative="t" stroked="f" coordsize="21600,21600" o:gfxdata="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0SGt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8" o:title=""/>
                  <o:lock v:ext="edit" aspectratio="f"/>
                </v:shape>
                <v:shape id="Graphic 77" o:spid="_x0000_s1026" o:spt="100" style="position:absolute;left:768858;top:6481317;height:107950;width:1270;" filled="f" stroked="t" coordsize="1,107950" o:gfxdata="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CNAMvQAA&#10;ANsAAAAPAAAAAAAAAAEAIAAAACIAAABkcnMvZG93bnJldi54bWxQSwECFAAUAAAACACHTuJAMy8F&#10;njsAAAA5AAAAEAAAAAAAAAABACAAAAAMAQAAZHJzL3NoYXBleG1sLnhtbFBLBQYAAAAABgAGAFsB&#10;AAC2AwAAAAA=&#10;" path="m0,0l0,107949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78" o:spid="_x0000_s1026" o:spt="75" type="#_x0000_t75" style="position:absolute;left:725423;top:6562090;height:105156;width:1171968;" filled="f" o:preferrelative="t" stroked="f" coordsize="21600,21600" o:gfxdata="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1nUg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34" o:title=""/>
                  <o:lock v:ext="edit" aspectratio="f"/>
                </v:shape>
                <v:shape id="Graphic 79" o:spid="_x0000_s1026" o:spt="100" style="position:absolute;left:767587;top:6556247;height:359410;width:2202180;" filled="f" stroked="t" coordsize="2202180,359410" o:gfxdata="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xraPr4A&#10;AADbAAAADwAAAAAAAAABACAAAAAiAAAAZHJzL2Rvd25yZXYueG1sUEsBAhQAFAAAAAgAh07iQDMv&#10;BZ47AAAAOQAAABAAAAAAAAAAAQAgAAAADQEAAGRycy9zaGFwZXhtbC54bWxQSwUGAAAAAAYABgBb&#10;AQAAtwMAAAAA&#10;" path="m0,40640l1079500,40640em1122680,359410l2202179,359410,2202179,0,1122680,0,1122680,359410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80" o:spid="_x0000_s1026" o:spt="75" type="#_x0000_t75" style="position:absolute;left:1626107;top:6453885;height:306324;width:409917;" filled="f" o:preferrelative="t" stroked="f" coordsize="21600,21600" o:gfxdata="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66P9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35" o:title=""/>
                  <o:lock v:ext="edit" aspectratio="f"/>
                </v:shape>
                <v:shape id="Image 81" o:spid="_x0000_s1026" o:spt="75" type="#_x0000_t75" style="position:absolute;left:1668652;top:6530340;height:117983;width:216008;" filled="f" o:preferrelative="t" stroked="f" coordsize="21600,21600" o:gfxdata="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dD3k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36" o:title=""/>
                  <o:lock v:ext="edit" aspectratio="f"/>
                </v:shape>
                <v:shape id="Image 82" o:spid="_x0000_s1026" o:spt="75" type="#_x0000_t75" style="position:absolute;left:1452372;top:6741947;height:307822;width:481571;" filled="f" o:preferrelative="t" stroked="f" coordsize="21600,21600" o:gfxdata="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CaK7m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37" o:title=""/>
                  <o:lock v:ext="edit" aspectratio="f"/>
                </v:shape>
                <v:shape id="Graphic 83" o:spid="_x0000_s1026" o:spt="100" style="position:absolute;left:1607584;top:6819265;height:118110;width:288290;" fillcolor="#000000" filled="t" stroked="f" coordsize="288290,118110" o:gfxdata="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wFNkO8AAAA&#10;2wAAAA8AAAAAAAAAAQAgAAAAIgAAAGRycy9kb3ducmV2LnhtbFBLAQIUABQAAAAIAIdO4kAzLwWe&#10;OwAAADkAAAAQAAAAAAAAAAEAIAAAAAsBAABkcnMvc2hhcGV4bWwueG1sUEsFBgAAAAAGAAYAWwEA&#10;ALUDAAAAAA==&#10;" path="m101073,0l95104,3556,0,58991,217,58991,95104,114427,101073,117983,108947,115824,112376,109855,115932,103759,113900,96012,72099,71628,25254,71628,25254,46228,72317,46228,113900,21971,115932,14224,112376,8128,108947,2032,101073,0xem72317,46228l25254,46228,25254,71628,72099,71628,69269,69977,31604,69977,31604,48006,69269,48006,72317,46228xem287763,46228l72317,46228,50437,58991,72099,71628,287763,71628,287763,46228xem31604,48006l31604,69977,50437,58991,31604,48006xem50437,58991l31604,69977,69269,69977,50437,58991xem69269,48006l31604,48006,50437,58991,69269,48006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84" o:spid="_x0000_s1026" o:spt="100" style="position:absolute;left:109728;top:6734047;height:233679;width:1475740;" fillcolor="#FFFFFF" filled="t" stroked="f" coordsize="1475740,233679" o:gfxdata="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/q2WK8AAAA&#10;2wAAAA8AAAAAAAAAAQAgAAAAIgAAAGRycy9kb3ducmV2LnhtbFBLAQIUABQAAAAIAIdO4kAzLwWe&#10;OwAAADkAAAAQAAAAAAAAAAEAIAAAAAsBAABkcnMvc2hhcGV4bWwueG1sUEsFBgAAAAAGAAYAWwEA&#10;ALUDAAAAAA==&#10;" path="m1475740,0l0,0,0,233679,1475740,233679,147574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85" o:spid="_x0000_s1026" o:spt="100" style="position:absolute;left:109728;top:6734047;height:233679;width:1475740;" filled="f" stroked="t" coordsize="1475740,233679" o:gfxdata="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TD83vQAA&#10;ANsAAAAPAAAAAAAAAAEAIAAAACIAAABkcnMvZG93bnJldi54bWxQSwECFAAUAAAACACHTuJAMy8F&#10;njsAAAA5AAAAEAAAAAAAAAABACAAAAAMAQAAZHJzL3NoYXBleG1sLnhtbFBLBQYAAAAABgAGAFsB&#10;AAC2AwAAAAA=&#10;" path="m0,233679l1475740,233679,1475740,0,0,0,0,233679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86" o:spid="_x0000_s1026" o:spt="75" type="#_x0000_t75" style="position:absolute;left:649223;top:6943090;height:409917;width:307822;" filled="f" o:preferrelative="t" stroked="f" coordsize="21600,21600" o:gfxdata="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J52cm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38" o:title=""/>
                  <o:lock v:ext="edit" aspectratio="f"/>
                </v:shape>
                <v:shape id="Image 87" o:spid="_x0000_s1026" o:spt="75" type="#_x0000_t75" style="position:absolute;left:746759;top:6965188;height:216014;width:117856;" filled="f" o:preferrelative="t" stroked="f" coordsize="21600,21600" o:gfxdata="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AA7v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39" o:title=""/>
                  <o:lock v:ext="edit" aspectratio="f"/>
                </v:shape>
                <v:shape id="Graphic 88" o:spid="_x0000_s1026" o:spt="100" style="position:absolute;left:67182;top:7180503;height:215265;width:1520190;" fillcolor="#FFFFFF" filled="t" stroked="f" coordsize="1520190,215265" o:gfxdata="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4/ZwUugAAANsA&#10;AAAPAAAAAAAAAAEAIAAAACIAAABkcnMvZG93bnJldi54bWxQSwECFAAUAAAACACHTuJAMy8FnjsA&#10;AAA5AAAAEAAAAAAAAAABACAAAAAJAQAAZHJzL3NoYXBleG1sLnhtbFBLBQYAAAAABgAGAFsBAACz&#10;AwAAAAA=&#10;" path="m1520190,0l0,0,0,215264,1520190,215264,152019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89" o:spid="_x0000_s1026" o:spt="100" style="position:absolute;left:67182;top:7180503;height:215265;width:1520190;" filled="f" stroked="t" coordsize="1520190,215265" o:gfxdata="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nxLzvQAA&#10;ANsAAAAPAAAAAAAAAAEAIAAAACIAAABkcnMvZG93bnJldi54bWxQSwECFAAUAAAACACHTuJAMy8F&#10;njsAAAA5AAAAEAAAAAAAAAABACAAAAAMAQAAZHJzL3NoYXBleG1sLnhtbFBLBQYAAAAABgAGAFsB&#10;AAC2AwAAAAA=&#10;" path="m0,215264l1520190,215264,1520190,0,0,0,0,215264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90" o:spid="_x0000_s1026" o:spt="75" type="#_x0000_t75" style="position:absolute;left:1551432;top:6217665;height:1146047;width:3799331;" filled="f" o:preferrelative="t" stroked="f" coordsize="21600,21600" o:gfxdata="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cNzs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40" o:title=""/>
                  <o:lock v:ext="edit" aspectratio="f"/>
                </v:shape>
                <v:shape id="Graphic 91" o:spid="_x0000_s1026" o:spt="100" style="position:absolute;left:1593722;top:6294120;height:1010919;width:3606165;" fillcolor="#000000" filled="t" stroked="f" coordsize="3606165,1010919" o:gfxdata="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iFBojugAAANsA&#10;AAAPAAAAAAAAAAEAIAAAACIAAABkcnMvZG93bnJldi54bWxQSwECFAAUAAAACACHTuJAMy8FnjsA&#10;AAA5AAAAEAAAAAAAAAABACAAAAAJAQAAZHJzL3NoYXBleG1sLnhtbFBLBQYAAAAABgAGAFsBAACz&#10;AwAAAAA=&#10;" path="m2410967,985443l0,985443,0,1010843,2430653,1010843,2436367,1005166,2436367,998143,2410967,998143,2410967,985443xem3533321,46227l2416682,46227,2410967,51942,2410967,998143,2423667,985443,2436367,985443,2436367,71627,2423667,71627,2436304,58991,3555201,58991,3533321,46227xem2436367,985443l2423667,985443,2410967,998143,2436367,998143,2436367,985443xem3555201,58991l3491738,96011,3489705,103758,3493262,109854,3496691,115950,3504565,117982,3510534,114426,3583791,71627,3580384,71627,3580384,69976,3574034,69976,3555201,58991xem2436367,58991l2423667,71627,2436367,71627,2436367,58991xem3555201,58991l2436367,58991,2436367,71627,3533539,71627,3555201,58991xem3583741,46227l3580384,46227,3580384,71627,3583791,71627,3605421,58991,3605638,58991,3583741,46227xem3574034,48005l3555201,58991,3574034,69976,3574034,48005xem3580384,48005l3574034,48005,3574034,69976,3580384,69976,3580384,48005xem3504565,0l3496691,2031,3493262,8127,3489705,14223,3491738,21970,3555201,58991,3574034,48005,3580384,48005,3580384,46227,3583741,46227,3510534,3555,350456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92" o:spid="_x0000_s1026" o:spt="100" style="position:absolute;left:5199888;top:6146038;height:517525;width:871219;" fillcolor="#FFFFFF" filled="t" stroked="f" coordsize="871219,517525" o:gfxdata="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oxX3b4A&#10;AADbAAAADwAAAAAAAAABACAAAAAiAAAAZHJzL2Rvd25yZXYueG1sUEsBAhQAFAAAAAgAh07iQDMv&#10;BZ47AAAAOQAAABAAAAAAAAAAAQAgAAAADQEAAGRycy9zaGFwZXhtbC54bWxQSwUGAAAAAAYABgBb&#10;AQAAtwMAAAAA&#10;" path="m871220,0l0,0,0,517525,871220,517525,87122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93" o:spid="_x0000_s1026" o:spt="100" style="position:absolute;left:5199888;top:6146038;height:517525;width:871219;" filled="f" stroked="t" coordsize="871219,517525" o:gfxdata="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comFe/&#10;AAAA2wAAAA8AAAAAAAAAAQAgAAAAIgAAAGRycy9kb3ducmV2LnhtbFBLAQIUABQAAAAIAIdO4kAz&#10;LwWeOwAAADkAAAAQAAAAAAAAAAEAIAAAAA4BAABkcnMvc2hhcGV4bWwueG1sUEsFBgAAAAAGAAYA&#10;WwEAALgDAAAAAA==&#10;" path="m0,517525l871220,517525,871220,0,0,0,0,517525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94" o:spid="_x0000_s1026" o:spt="75" type="#_x0000_t75" style="position:absolute;left:5466588;top:6642874;height:481571;width:306324;" filled="f" o:preferrelative="t" stroked="f" coordsize="21600,21600" o:gfxdata="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WId0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41" o:title=""/>
                  <o:lock v:ext="edit" aspectratio="f"/>
                </v:shape>
                <v:shape id="Graphic 95" o:spid="_x0000_s1026" o:spt="100" style="position:absolute;left:5563234;top:6664832;height:288290;width:118110;" fillcolor="#000000" filled="t" stroked="f" coordsize="118110,288290" o:gfxdata="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msxaO/&#10;AAAA2wAAAA8AAAAAAAAAAQAgAAAAIgAAAGRycy9kb3ducmV2LnhtbFBLAQIUABQAAAAIAIdO4kAz&#10;LwWeOwAAADkAAAAQAAAAAAAAAAEAIAAAAA4BAABkcnMvc2hhcGV4bWwueG1sUEsFBgAAAAAGAAYA&#10;WwEAALgDAAAAAA==&#10;" path="m14097,171831l8127,175387,2031,178943,0,186690,58927,287782,73659,262509,46227,262509,46227,215664,25400,179959,21970,173862,14097,171831xem46227,215664l46227,262509,71627,262509,71627,256159,48005,256159,58927,237435,46227,215664xem103758,171831l95885,173862,92455,179959,71627,215664,71627,262509,73659,262509,117855,186690,115824,178943,109727,175387,103758,171831xem58927,237435l48005,256159,69850,256159,58927,237435xem71627,215664l58927,237435,69850,256159,71627,256159,71627,215664xem71627,0l46227,0,46227,215664,58927,237435,71627,215664,71627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96" o:spid="_x0000_s1026" o:spt="100" style="position:absolute;left:5171313;top:6933438;height:306070;width:1052195;" fillcolor="#FFFFFF" filled="t" stroked="f" coordsize="1052195,306070" o:gfxdata="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elhyvQAA&#10;ANsAAAAPAAAAAAAAAAEAIAAAACIAAABkcnMvZG93bnJldi54bWxQSwECFAAUAAAACACHTuJAMy8F&#10;njsAAAA5AAAAEAAAAAAAAAABACAAAAAMAQAAZHJzL3NoYXBleG1sLnhtbFBLBQYAAAAABgAGAFsB&#10;AAC2AwAAAAA=&#10;" path="m1001268,0l50926,0,31075,4010,14890,14938,3992,31128,0,50927,0,254584,3992,274399,14890,290579,31075,301486,50926,305485,1001268,305485,1021119,301486,1037304,290579,1048202,274399,1052195,254584,1052195,50927,1048202,31128,1037304,14938,1021119,4010,1001268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97" o:spid="_x0000_s1026" o:spt="100" style="position:absolute;left:5171313;top:6933438;height:306070;width:1052195;" filled="f" stroked="t" coordsize="1052195,306070" o:gfxdata="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IYCaS8AAAA&#10;2wAAAA8AAAAAAAAAAQAgAAAAIgAAAGRycy9kb3ducmV2LnhtbFBLAQIUABQAAAAIAIdO4kAzLwWe&#10;OwAAADkAAAAQAAAAAAAAAAEAIAAAAAsBAABkcnMvc2hhcGV4bWwueG1sUEsFBgAAAAAGAAYAWwEA&#10;ALUDAAAAAA==&#10;" path="m0,50927l3992,31128,14890,14938,31075,4010,50926,0,1001268,0,1021119,4010,1037304,14938,1048202,31128,1052195,50927,1052195,254584,1048202,274399,1037304,290579,1021119,301486,1001268,305485,50926,305485,31075,301486,14890,290579,3992,274399,0,254584,0,50927x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98" o:spid="_x0000_s1026" o:spt="75" type="#_x0000_t75" style="position:absolute;left:5055108;top:2012950;height:105155;width:1146048;" filled="f" o:preferrelative="t" stroked="f" coordsize="21600,21600" o:gfxdata="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GUdx2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42" o:title=""/>
                  <o:lock v:ext="edit" aspectratio="f"/>
                </v:shape>
                <v:shape id="Graphic 99" o:spid="_x0000_s1026" o:spt="100" style="position:absolute;left:5097653;top:2047748;height:1270;width:1052195;" filled="f" stroked="t" coordsize="1052195,1" o:gfxdata="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EPcAvQAA&#10;ANsAAAAPAAAAAAAAAAEAIAAAACIAAABkcnMvZG93bnJldi54bWxQSwECFAAUAAAACACHTuJAMy8F&#10;njsAAAA5AAAAEAAAAAAAAAABACAAAAAMAQAAZHJzL3NoYXBleG1sLnhtbFBLBQYAAAAABgAGAFsB&#10;AAC2AwAAAAA=&#10;" path="m0,0l1052194,0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100" o:spid="_x0000_s1026" o:spt="75" type="#_x0000_t75" style="position:absolute;left:6091428;top:2005329;height:4809744;width:105155;" filled="f" o:preferrelative="t" stroked="f" coordsize="21600,21600" o:gfxdata="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g5d2i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43" o:title=""/>
                  <o:lock v:ext="edit" aspectratio="f"/>
                </v:shape>
                <v:shape id="Graphic 101" o:spid="_x0000_s1026" o:spt="100" style="position:absolute;left:6146038;top:2041398;height:4715510;width:1270;" filled="f" stroked="t" coordsize="1,4715510" o:gfxdata="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uf+qrsAAADc&#10;AAAADwAAAAAAAAABACAAAAAiAAAAZHJzL2Rvd25yZXYueG1sUEsBAhQAFAAAAAgAh07iQDMvBZ47&#10;AAAAOQAAABAAAAAAAAAAAQAgAAAACgEAAGRycy9zaGFwZXhtbC54bWxQSwUGAAAAAAYABgBbAQAA&#10;tAMAAAAA&#10;" path="m0,4715510l0,0e">
                  <v:fill on="f" focussize="0,0"/>
                  <v:stroke weight="2pt" color="#000000" joinstyle="round"/>
                  <v:imagedata o:title=""/>
                  <o:lock v:ext="edit" aspectratio="f"/>
                  <v:textbox inset="0mm,0mm,0mm,0mm"/>
                </v:shape>
                <v:shape id="Image 102" o:spid="_x0000_s1026" o:spt="75" type="#_x0000_t75" style="position:absolute;left:5457444;top:6623075;height:307822;width:733056;" filled="f" o:preferrelative="t" stroked="f" coordsize="21600,21600" o:gfxdata="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Cz9t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44" o:title=""/>
                  <o:lock v:ext="edit" aspectratio="f"/>
                </v:shape>
                <v:shape id="Graphic 103" o:spid="_x0000_s1026" o:spt="100" style="position:absolute;left:5613163;top:6700519;height:118110;width:540385;" fillcolor="#000000" filled="t" stroked="f" coordsize="540385,118110" o:gfxdata="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vD9Gm8AAAA&#10;3AAAAA8AAAAAAAAAAQAgAAAAIgAAAGRycy9kb3ducmV2LnhtbFBLAQIUABQAAAAIAIdO4kAzLwWe&#10;OwAAADkAAAAQAAAAAAAAAAEAIAAAAAsBAABkcnMvc2hhcGV4bWwueG1sUEsFBgAAAAAGAAYAWwEA&#10;ALUDAAAAAA==&#10;" path="m101073,0l95104,3555,0,58991,217,58991,95104,114426,101073,117982,108947,115950,112376,109854,115932,103758,113900,96011,72099,71627,25254,71627,25254,46227,72317,46227,113900,21970,115932,14223,112376,8127,108947,2031,101073,0xem72317,46227l25254,46227,25254,71627,72099,71627,69269,69976,31604,69976,31604,48005,69269,48005,72317,46227xem539858,46227l72317,46227,50437,58991,72099,71627,539858,71627,539858,46227xem31604,48005l31604,69976,50437,58991,31604,48005xem50437,58991l31604,69976,69269,69976,50437,58991xem69269,48005l31604,48005,50437,58991,69269,4800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04" o:spid="_x0000_s1026" o:spt="100" style="position:absolute;left:1158113;top:1756930;height:5418455;width:2146935;" fillcolor="#FFFFFF" filled="t" stroked="f" coordsize="2146935,5418455" o:gfxdata="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DuROvQAA&#10;ANwAAAAPAAAAAAAAAAEAIAAAACIAAABkcnMvZG93bnJldi54bWxQSwECFAAUAAAACACHTuJAMy8F&#10;njsAAAA5AAAAEAAAAAAAAAABACAAAAAMAQAAZHJzL3NoYXBleG1sLnhtbFBLBQYAAAAABgAGAFsB&#10;AAC2AwAAAAA=&#10;" path="m287655,3690607l0,3690607,0,3870312,287655,3870312,287655,3690607xem338455,507352l86995,507352,86995,687057,338455,687057,338455,507352xem448310,2477770l196850,2477770,196850,2657462,448310,2657462,448310,2477770xem459105,5238153l171450,5238153,171450,5417858,459105,5417858,459105,5238153xem477520,1983727l226060,1983727,226060,2163432,477520,2163432,477520,1983727xem2075815,4315447l1788160,4315447,1788160,4495152,2075815,4495152,2075815,4315447xem2093582,3564242l1805940,3564242,1805940,3743947,2093582,3743947,2093582,3564242xem2146922,0l1859280,0,1859280,251447,2146922,251447,2146922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b/>
          <w:spacing w:val="-5"/>
          <w:sz w:val="13"/>
        </w:rPr>
        <w:t>15</w:t>
      </w:r>
    </w:p>
    <w:p w14:paraId="31067C0A">
      <w:pPr>
        <w:spacing w:before="154"/>
        <w:ind w:left="826" w:right="0" w:firstLine="0"/>
        <w:jc w:val="left"/>
        <w:rPr>
          <w:b/>
          <w:sz w:val="16"/>
        </w:rPr>
      </w:pPr>
      <w:r>
        <w:rPr>
          <w:b/>
          <w:sz w:val="16"/>
        </w:rPr>
        <w:t>Recibe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reportes</w:t>
      </w:r>
      <w:r>
        <w:rPr>
          <w:b/>
          <w:spacing w:val="-6"/>
          <w:sz w:val="16"/>
        </w:rPr>
        <w:t xml:space="preserve"> </w:t>
      </w:r>
      <w:r>
        <w:rPr>
          <w:b/>
          <w:spacing w:val="-2"/>
          <w:sz w:val="16"/>
        </w:rPr>
        <w:t>bimestrales</w:t>
      </w:r>
    </w:p>
    <w:p w14:paraId="71B51DFD">
      <w:pPr>
        <w:pStyle w:val="6"/>
        <w:spacing w:before="36"/>
        <w:rPr>
          <w:b/>
          <w:sz w:val="16"/>
        </w:rPr>
      </w:pPr>
    </w:p>
    <w:p w14:paraId="38B8EAF8">
      <w:pPr>
        <w:spacing w:before="0"/>
        <w:ind w:left="763" w:right="0" w:firstLine="0"/>
        <w:jc w:val="left"/>
        <w:rPr>
          <w:b/>
          <w:sz w:val="13"/>
        </w:rPr>
      </w:pPr>
      <w:r>
        <w:rPr>
          <w:b/>
          <w:spacing w:val="-5"/>
          <w:sz w:val="13"/>
        </w:rPr>
        <w:t>17</w:t>
      </w:r>
    </w:p>
    <w:p w14:paraId="58750E69">
      <w:pPr>
        <w:spacing w:before="147"/>
        <w:ind w:left="869" w:right="0" w:firstLine="0"/>
        <w:jc w:val="left"/>
        <w:rPr>
          <w:b/>
          <w:sz w:val="17"/>
        </w:rPr>
      </w:pPr>
      <w:r>
        <w:rPr>
          <w:b/>
          <w:sz w:val="17"/>
        </w:rPr>
        <w:t>Evalúa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desempeño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del</w:t>
      </w:r>
      <w:r>
        <w:rPr>
          <w:b/>
          <w:spacing w:val="-4"/>
          <w:sz w:val="17"/>
        </w:rPr>
        <w:t xml:space="preserve"> </w:t>
      </w:r>
      <w:r>
        <w:rPr>
          <w:b/>
          <w:spacing w:val="-5"/>
          <w:sz w:val="17"/>
        </w:rPr>
        <w:t>S.S</w:t>
      </w:r>
    </w:p>
    <w:p w14:paraId="67D7761A">
      <w:pPr>
        <w:spacing w:before="190"/>
        <w:ind w:left="0" w:right="0" w:firstLine="0"/>
        <w:jc w:val="right"/>
        <w:rPr>
          <w:b/>
          <w:sz w:val="13"/>
        </w:rPr>
      </w:pPr>
      <w:r>
        <w:rPr>
          <w:b/>
          <w:spacing w:val="-5"/>
          <w:sz w:val="13"/>
        </w:rPr>
        <w:t>18</w:t>
      </w:r>
    </w:p>
    <w:p w14:paraId="4611FEEE">
      <w:pPr>
        <w:spacing w:before="146"/>
        <w:ind w:left="766" w:right="0" w:firstLine="0"/>
        <w:jc w:val="left"/>
        <w:rPr>
          <w:b/>
          <w:sz w:val="16"/>
        </w:rPr>
      </w:pPr>
      <w:r>
        <w:rPr>
          <w:b/>
          <w:sz w:val="16"/>
        </w:rPr>
        <w:t>Realiza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informe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resultados</w:t>
      </w:r>
    </w:p>
    <w:p w14:paraId="14C7C815">
      <w:pPr>
        <w:spacing w:before="53"/>
        <w:ind w:left="0" w:right="38" w:firstLine="0"/>
        <w:jc w:val="right"/>
        <w:rPr>
          <w:b/>
          <w:sz w:val="13"/>
        </w:rPr>
      </w:pPr>
      <w:r>
        <w:br w:type="column"/>
      </w:r>
      <w:r>
        <w:rPr>
          <w:b/>
          <w:spacing w:val="-5"/>
          <w:sz w:val="13"/>
        </w:rPr>
        <w:t>14</w:t>
      </w:r>
    </w:p>
    <w:p w14:paraId="11090BC3">
      <w:pPr>
        <w:pStyle w:val="6"/>
        <w:spacing w:before="9"/>
        <w:rPr>
          <w:b/>
          <w:sz w:val="13"/>
        </w:rPr>
      </w:pPr>
    </w:p>
    <w:p w14:paraId="4BB3CCCD">
      <w:pPr>
        <w:spacing w:before="0"/>
        <w:ind w:left="572" w:right="0" w:firstLine="0"/>
        <w:jc w:val="left"/>
        <w:rPr>
          <w:b/>
          <w:sz w:val="16"/>
        </w:rPr>
      </w:pPr>
      <w:r>
        <w:rPr>
          <w:b/>
          <w:sz w:val="16"/>
        </w:rPr>
        <w:t>Elabora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reportes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bimestrales</w:t>
      </w:r>
    </w:p>
    <w:p w14:paraId="55C711AF">
      <w:pPr>
        <w:pStyle w:val="6"/>
        <w:spacing w:before="58"/>
        <w:rPr>
          <w:b/>
          <w:sz w:val="16"/>
        </w:rPr>
      </w:pPr>
    </w:p>
    <w:p w14:paraId="3DF8E8AC">
      <w:pPr>
        <w:spacing w:before="0"/>
        <w:ind w:left="1268" w:right="607" w:hanging="375"/>
        <w:jc w:val="left"/>
        <w:rPr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3756025</wp:posOffset>
                </wp:positionH>
                <wp:positionV relativeFrom="paragraph">
                  <wp:posOffset>-38735</wp:posOffset>
                </wp:positionV>
                <wp:extent cx="287655" cy="179705"/>
                <wp:effectExtent l="0" t="0" r="0" b="0"/>
                <wp:wrapNone/>
                <wp:docPr id="105" name="Text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38E0E23E">
                            <w:pPr>
                              <w:spacing w:before="81"/>
                              <w:ind w:left="149" w:right="0" w:firstLine="0"/>
                              <w:jc w:val="left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16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5" o:spid="_x0000_s1026" o:spt="202" type="#_x0000_t202" style="position:absolute;left:0pt;margin-left:295.75pt;margin-top:-3.05pt;height:14.15pt;width:22.65pt;mso-position-horizontal-relative:page;z-index:251660288;mso-width-relative:page;mso-height-relative:page;" fillcolor="#FFFFFF" filled="t" stroked="f" coordsize="21600,21600" o:gfxdata="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P4OExtgAAAAJAQAADwAAAAAAAAABACAAAAAiAAAA&#10;ZHJzL2Rvd25yZXYueG1sUEsBAhQAFAAAAAgAh07iQJiQbyjOAQAAqwMAAA4AAAAAAAAAAQAgAAAA&#10;JwEAAGRycy9lMm9Eb2MueG1sUEsFBgAAAAAGAAYAWQEAAGc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38E0E23E">
                      <w:pPr>
                        <w:spacing w:before="81"/>
                        <w:ind w:left="149" w:right="0" w:firstLine="0"/>
                        <w:jc w:val="left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16"/>
        </w:rPr>
        <w:t>Elabora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reporte</w:t>
      </w:r>
      <w:r>
        <w:rPr>
          <w:b/>
          <w:spacing w:val="40"/>
          <w:sz w:val="16"/>
        </w:rPr>
        <w:t xml:space="preserve"> </w:t>
      </w:r>
      <w:r>
        <w:rPr>
          <w:b/>
          <w:spacing w:val="-2"/>
          <w:sz w:val="16"/>
        </w:rPr>
        <w:t>final</w:t>
      </w:r>
    </w:p>
    <w:p w14:paraId="752FEF9B">
      <w:pPr>
        <w:pStyle w:val="6"/>
        <w:spacing w:before="9"/>
        <w:rPr>
          <w:b/>
          <w:sz w:val="16"/>
        </w:rPr>
      </w:pPr>
      <w:r>
        <w:br w:type="column"/>
      </w:r>
    </w:p>
    <w:p w14:paraId="2792AA15">
      <w:pPr>
        <w:spacing w:before="0"/>
        <w:ind w:left="703" w:right="1358" w:firstLine="0"/>
        <w:jc w:val="center"/>
        <w:rPr>
          <w:b/>
          <w:sz w:val="16"/>
        </w:rPr>
      </w:pPr>
      <w:r>
        <w:rPr>
          <w:b/>
          <w:sz w:val="16"/>
        </w:rPr>
        <w:t>Imprime</w:t>
      </w:r>
      <w:r>
        <w:rPr>
          <w:b/>
          <w:spacing w:val="-10"/>
          <w:sz w:val="16"/>
        </w:rPr>
        <w:t xml:space="preserve"> </w:t>
      </w:r>
      <w:r>
        <w:rPr>
          <w:b/>
          <w:sz w:val="16"/>
        </w:rPr>
        <w:t>actas</w:t>
      </w:r>
      <w:r>
        <w:rPr>
          <w:b/>
          <w:spacing w:val="40"/>
          <w:sz w:val="16"/>
        </w:rPr>
        <w:t xml:space="preserve"> </w:t>
      </w:r>
      <w:r>
        <w:rPr>
          <w:b/>
          <w:spacing w:val="-6"/>
          <w:sz w:val="16"/>
        </w:rPr>
        <w:t>de</w:t>
      </w:r>
      <w:r>
        <w:rPr>
          <w:b/>
          <w:spacing w:val="40"/>
          <w:sz w:val="16"/>
        </w:rPr>
        <w:t xml:space="preserve"> </w:t>
      </w:r>
      <w:r>
        <w:rPr>
          <w:b/>
          <w:spacing w:val="-2"/>
          <w:sz w:val="16"/>
        </w:rPr>
        <w:t>calificaciones</w:t>
      </w:r>
    </w:p>
    <w:p w14:paraId="57E00004">
      <w:pPr>
        <w:pStyle w:val="6"/>
        <w:rPr>
          <w:b/>
          <w:sz w:val="16"/>
        </w:rPr>
      </w:pPr>
    </w:p>
    <w:p w14:paraId="1ADB9C34">
      <w:pPr>
        <w:pStyle w:val="6"/>
        <w:rPr>
          <w:b/>
          <w:sz w:val="16"/>
        </w:rPr>
      </w:pPr>
    </w:p>
    <w:p w14:paraId="50969AA3">
      <w:pPr>
        <w:pStyle w:val="6"/>
        <w:spacing w:before="69"/>
        <w:rPr>
          <w:b/>
          <w:sz w:val="16"/>
        </w:rPr>
      </w:pPr>
    </w:p>
    <w:p w14:paraId="2A1075FE">
      <w:pPr>
        <w:pStyle w:val="2"/>
        <w:ind w:left="862" w:firstLine="0"/>
        <w:sectPr>
          <w:type w:val="continuous"/>
          <w:pgSz w:w="12240" w:h="15840"/>
          <w:pgMar w:top="1940" w:right="360" w:bottom="880" w:left="720" w:header="418" w:footer="686" w:gutter="0"/>
          <w:pgNumType w:fmt="decimal"/>
          <w:cols w:equalWidth="0" w:num="3">
            <w:col w:w="2823" w:space="40"/>
            <w:col w:w="2548" w:space="2739"/>
            <w:col w:w="3010"/>
          </w:cols>
        </w:sectPr>
      </w:pPr>
      <w:r>
        <w:rPr>
          <w:spacing w:val="-2"/>
        </w:rPr>
        <w:t>Termina</w:t>
      </w:r>
    </w:p>
    <w:p w14:paraId="5F943FF9">
      <w:pPr>
        <w:pStyle w:val="6"/>
        <w:spacing w:before="4"/>
        <w:rPr>
          <w:b/>
          <w:sz w:val="24"/>
        </w:rPr>
      </w:pPr>
    </w:p>
    <w:p w14:paraId="1B1C913D">
      <w:pPr>
        <w:pStyle w:val="8"/>
        <w:numPr>
          <w:ilvl w:val="0"/>
          <w:numId w:val="1"/>
        </w:numPr>
        <w:tabs>
          <w:tab w:val="left" w:pos="1198"/>
        </w:tabs>
        <w:spacing w:before="0" w:after="0" w:line="240" w:lineRule="auto"/>
        <w:ind w:left="1198" w:right="0" w:hanging="358"/>
        <w:jc w:val="left"/>
        <w:rPr>
          <w:b/>
          <w:sz w:val="24"/>
        </w:rPr>
      </w:pPr>
      <w:r>
        <w:rPr>
          <w:b/>
          <w:sz w:val="24"/>
        </w:rPr>
        <w:t>Descripción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procedimiento</w:t>
      </w:r>
    </w:p>
    <w:p w14:paraId="62487FBF">
      <w:pPr>
        <w:pStyle w:val="6"/>
        <w:spacing w:before="49"/>
        <w:rPr>
          <w:b/>
          <w:sz w:val="20"/>
        </w:rPr>
      </w:pPr>
    </w:p>
    <w:tbl>
      <w:tblPr>
        <w:tblStyle w:val="4"/>
        <w:tblW w:w="0" w:type="auto"/>
        <w:tblInd w:w="567" w:type="dxa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57"/>
        <w:gridCol w:w="5351"/>
        <w:gridCol w:w="2552"/>
      </w:tblGrid>
      <w:tr w14:paraId="117D341A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2557" w:type="dxa"/>
            <w:shd w:val="clear" w:color="auto" w:fill="D9D9D9"/>
          </w:tcPr>
          <w:p w14:paraId="1914266E">
            <w:pPr>
              <w:pStyle w:val="9"/>
              <w:spacing w:line="248" w:lineRule="exact"/>
              <w:ind w:left="57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Secuencia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de</w:t>
            </w:r>
            <w:r>
              <w:rPr>
                <w:b/>
                <w:spacing w:val="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Etapas</w:t>
            </w:r>
          </w:p>
        </w:tc>
        <w:tc>
          <w:tcPr>
            <w:tcW w:w="5351" w:type="dxa"/>
            <w:shd w:val="clear" w:color="auto" w:fill="D9D9D9"/>
          </w:tcPr>
          <w:p w14:paraId="03B64421">
            <w:pPr>
              <w:pStyle w:val="9"/>
              <w:spacing w:before="11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Actividad</w:t>
            </w:r>
          </w:p>
        </w:tc>
        <w:tc>
          <w:tcPr>
            <w:tcW w:w="2552" w:type="dxa"/>
            <w:shd w:val="clear" w:color="auto" w:fill="D9D9D9"/>
          </w:tcPr>
          <w:p w14:paraId="23C394C1">
            <w:pPr>
              <w:pStyle w:val="9"/>
              <w:spacing w:before="112"/>
              <w:ind w:left="79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Responsable</w:t>
            </w:r>
          </w:p>
        </w:tc>
      </w:tr>
      <w:tr w14:paraId="417685C9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2557" w:type="dxa"/>
          </w:tcPr>
          <w:p w14:paraId="41534CB6">
            <w:pPr>
              <w:pStyle w:val="9"/>
              <w:tabs>
                <w:tab w:val="left" w:pos="467"/>
              </w:tabs>
              <w:spacing w:before="1"/>
              <w:ind w:left="467" w:right="810" w:hanging="360"/>
              <w:rPr>
                <w:sz w:val="20"/>
              </w:rPr>
            </w:pPr>
            <w:r>
              <w:rPr>
                <w:spacing w:val="-6"/>
                <w:sz w:val="20"/>
              </w:rPr>
              <w:t>1.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Elabora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emite </w:t>
            </w:r>
            <w:r>
              <w:rPr>
                <w:spacing w:val="-2"/>
                <w:sz w:val="20"/>
              </w:rPr>
              <w:t>convocatoria.</w:t>
            </w:r>
          </w:p>
        </w:tc>
        <w:tc>
          <w:tcPr>
            <w:tcW w:w="5351" w:type="dxa"/>
          </w:tcPr>
          <w:p w14:paraId="745592DA">
            <w:pPr>
              <w:pStyle w:val="9"/>
              <w:spacing w:before="1"/>
              <w:ind w:left="392" w:right="198" w:hanging="288"/>
              <w:jc w:val="both"/>
              <w:rPr>
                <w:sz w:val="20"/>
              </w:rPr>
            </w:pPr>
            <w:r>
              <w:rPr>
                <w:sz w:val="20"/>
              </w:rPr>
              <w:t>1.1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fecha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calendario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escolar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elabora,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emite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 difunde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convocatoria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digital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impresa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 realización del servicio social.</w:t>
            </w:r>
          </w:p>
        </w:tc>
        <w:tc>
          <w:tcPr>
            <w:tcW w:w="2552" w:type="dxa"/>
          </w:tcPr>
          <w:p w14:paraId="2088D631">
            <w:pPr>
              <w:pStyle w:val="9"/>
              <w:spacing w:before="1"/>
              <w:ind w:left="104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 Desarrollo Comunitario</w:t>
            </w:r>
          </w:p>
        </w:tc>
      </w:tr>
      <w:tr w14:paraId="5A8B3A92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</w:trPr>
        <w:tc>
          <w:tcPr>
            <w:tcW w:w="2557" w:type="dxa"/>
          </w:tcPr>
          <w:p w14:paraId="703E86F8">
            <w:pPr>
              <w:pStyle w:val="9"/>
              <w:tabs>
                <w:tab w:val="left" w:pos="513"/>
              </w:tabs>
              <w:spacing w:before="1"/>
              <w:ind w:left="467" w:right="513" w:hanging="360"/>
              <w:rPr>
                <w:sz w:val="20"/>
              </w:rPr>
            </w:pPr>
            <w:r>
              <w:rPr>
                <w:spacing w:val="-6"/>
                <w:sz w:val="20"/>
              </w:rPr>
              <w:t>2.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>Envía formato de solicitud de prestadores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(as)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1410EE87">
            <w:pPr>
              <w:pStyle w:val="9"/>
              <w:spacing w:line="223" w:lineRule="exact"/>
              <w:ind w:left="467"/>
              <w:rPr>
                <w:sz w:val="20"/>
              </w:rPr>
            </w:pPr>
            <w:r>
              <w:rPr>
                <w:sz w:val="20"/>
              </w:rPr>
              <w:t>servicio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social.</w:t>
            </w:r>
          </w:p>
        </w:tc>
        <w:tc>
          <w:tcPr>
            <w:tcW w:w="5351" w:type="dxa"/>
          </w:tcPr>
          <w:p w14:paraId="1A32A79E">
            <w:pPr>
              <w:pStyle w:val="9"/>
              <w:spacing w:before="1"/>
              <w:ind w:left="534" w:right="197" w:hanging="425"/>
              <w:jc w:val="both"/>
              <w:rPr>
                <w:sz w:val="20"/>
              </w:rPr>
            </w:pPr>
            <w:r>
              <w:rPr>
                <w:sz w:val="20"/>
              </w:rPr>
              <w:t>2.1 Envía solicitud de prestadores(as) de servicio social de manera digital a las dependencias, así como a los diferentes departamentos del instituto.</w:t>
            </w:r>
          </w:p>
        </w:tc>
        <w:tc>
          <w:tcPr>
            <w:tcW w:w="2552" w:type="dxa"/>
          </w:tcPr>
          <w:p w14:paraId="68E5C471">
            <w:pPr>
              <w:pStyle w:val="9"/>
              <w:spacing w:before="1"/>
              <w:ind w:left="104" w:right="378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Social 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Comunitario</w:t>
            </w:r>
          </w:p>
        </w:tc>
      </w:tr>
      <w:tr w14:paraId="2C6F575C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1" w:hRule="atLeast"/>
        </w:trPr>
        <w:tc>
          <w:tcPr>
            <w:tcW w:w="2557" w:type="dxa"/>
          </w:tcPr>
          <w:p w14:paraId="0BB81039">
            <w:pPr>
              <w:pStyle w:val="9"/>
              <w:spacing w:before="1"/>
              <w:ind w:left="467" w:right="557" w:hanging="360"/>
              <w:jc w:val="both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 prestadores(as)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 servicio social.</w:t>
            </w:r>
          </w:p>
        </w:tc>
        <w:tc>
          <w:tcPr>
            <w:tcW w:w="5351" w:type="dxa"/>
          </w:tcPr>
          <w:p w14:paraId="0E8620B7">
            <w:pPr>
              <w:pStyle w:val="9"/>
              <w:spacing w:before="1"/>
              <w:ind w:left="464" w:right="200" w:hanging="360"/>
              <w:jc w:val="both"/>
              <w:rPr>
                <w:sz w:val="20"/>
              </w:rPr>
            </w:pPr>
            <w:r>
              <w:rPr>
                <w:sz w:val="20"/>
              </w:rPr>
              <w:t>3.1 Recibe respuesta de las dependencias, así como de los diferentes departamentos del Instituto mediante el formulario enviado.</w:t>
            </w:r>
          </w:p>
          <w:p w14:paraId="183E564C">
            <w:pPr>
              <w:pStyle w:val="9"/>
              <w:spacing w:line="244" w:lineRule="exact"/>
              <w:ind w:left="104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Si: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Continua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trámite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administrativo.</w:t>
            </w:r>
          </w:p>
          <w:p w14:paraId="7060A31E">
            <w:pPr>
              <w:pStyle w:val="9"/>
              <w:spacing w:before="1" w:line="223" w:lineRule="exact"/>
              <w:ind w:left="112"/>
              <w:jc w:val="both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No: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termina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trámite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dependencia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semestre.</w:t>
            </w:r>
          </w:p>
        </w:tc>
        <w:tc>
          <w:tcPr>
            <w:tcW w:w="2552" w:type="dxa"/>
          </w:tcPr>
          <w:p w14:paraId="6BA866F7">
            <w:pPr>
              <w:pStyle w:val="9"/>
              <w:spacing w:before="1"/>
              <w:ind w:left="111" w:right="378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Social 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Comunitario</w:t>
            </w:r>
          </w:p>
        </w:tc>
      </w:tr>
      <w:tr w14:paraId="03AC848A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557" w:type="dxa"/>
          </w:tcPr>
          <w:p w14:paraId="5BE71A2F">
            <w:pPr>
              <w:pStyle w:val="9"/>
              <w:tabs>
                <w:tab w:val="left" w:pos="467"/>
              </w:tabs>
              <w:spacing w:before="1"/>
              <w:ind w:left="467" w:right="174" w:hanging="360"/>
              <w:rPr>
                <w:sz w:val="20"/>
              </w:rPr>
            </w:pPr>
            <w:r>
              <w:rPr>
                <w:spacing w:val="-6"/>
                <w:sz w:val="20"/>
              </w:rPr>
              <w:t>4.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Proporciona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para su registro.</w:t>
            </w:r>
          </w:p>
        </w:tc>
        <w:tc>
          <w:tcPr>
            <w:tcW w:w="5351" w:type="dxa"/>
          </w:tcPr>
          <w:p w14:paraId="084C3DBC">
            <w:pPr>
              <w:pStyle w:val="9"/>
              <w:spacing w:before="1"/>
              <w:ind w:left="534" w:right="195" w:hanging="425"/>
              <w:jc w:val="both"/>
              <w:rPr>
                <w:sz w:val="20"/>
              </w:rPr>
            </w:pPr>
            <w:r>
              <w:rPr>
                <w:sz w:val="20"/>
              </w:rPr>
              <w:t xml:space="preserve">4.1 Desarrolla el plan semestral de trabajo de Servicio Social la(el) jefe(a) de la Oficina de Servicio Social y Desarrollo </w:t>
            </w:r>
            <w:r>
              <w:rPr>
                <w:spacing w:val="-2"/>
                <w:sz w:val="20"/>
              </w:rPr>
              <w:t>Comunitario.</w:t>
            </w:r>
          </w:p>
        </w:tc>
        <w:tc>
          <w:tcPr>
            <w:tcW w:w="2552" w:type="dxa"/>
          </w:tcPr>
          <w:p w14:paraId="33180F4B">
            <w:pPr>
              <w:pStyle w:val="9"/>
              <w:spacing w:before="1"/>
              <w:ind w:left="111" w:right="378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Social 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Comunitario</w:t>
            </w:r>
          </w:p>
        </w:tc>
      </w:tr>
      <w:tr w14:paraId="5122F283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9" w:hRule="atLeast"/>
        </w:trPr>
        <w:tc>
          <w:tcPr>
            <w:tcW w:w="2557" w:type="dxa"/>
          </w:tcPr>
          <w:p w14:paraId="0BA9D91E">
            <w:pPr>
              <w:pStyle w:val="9"/>
              <w:tabs>
                <w:tab w:val="left" w:pos="467"/>
              </w:tabs>
              <w:spacing w:before="1"/>
              <w:ind w:left="467" w:right="745" w:hanging="360"/>
              <w:rPr>
                <w:sz w:val="20"/>
              </w:rPr>
            </w:pPr>
            <w:r>
              <w:rPr>
                <w:spacing w:val="-6"/>
                <w:sz w:val="20"/>
              </w:rPr>
              <w:t>5.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Imparte plática Informativa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orientación.</w:t>
            </w:r>
          </w:p>
        </w:tc>
        <w:tc>
          <w:tcPr>
            <w:tcW w:w="5351" w:type="dxa"/>
          </w:tcPr>
          <w:p w14:paraId="31EB223B">
            <w:pPr>
              <w:pStyle w:val="9"/>
              <w:numPr>
                <w:ilvl w:val="1"/>
                <w:numId w:val="2"/>
              </w:numPr>
              <w:tabs>
                <w:tab w:val="left" w:pos="464"/>
              </w:tabs>
              <w:spacing w:before="5" w:after="0" w:line="225" w:lineRule="auto"/>
              <w:ind w:left="464" w:right="192" w:hanging="360"/>
              <w:jc w:val="both"/>
              <w:rPr>
                <w:sz w:val="20"/>
              </w:rPr>
            </w:pPr>
            <w:r>
              <w:rPr>
                <w:sz w:val="20"/>
              </w:rPr>
              <w:t>Imparte a los prestadores(as) plática informativa y de orientación de servicio social en las fechas programadas en el calendario escolar y en la convocatoria.</w:t>
            </w:r>
          </w:p>
          <w:p w14:paraId="4F817A18">
            <w:pPr>
              <w:pStyle w:val="9"/>
              <w:numPr>
                <w:ilvl w:val="1"/>
                <w:numId w:val="2"/>
              </w:numPr>
              <w:tabs>
                <w:tab w:val="left" w:pos="464"/>
              </w:tabs>
              <w:spacing w:before="1" w:after="0" w:line="225" w:lineRule="auto"/>
              <w:ind w:left="464" w:right="197" w:hanging="360"/>
              <w:jc w:val="both"/>
              <w:rPr>
                <w:sz w:val="20"/>
              </w:rPr>
            </w:pPr>
            <w:r>
              <w:rPr>
                <w:sz w:val="20"/>
              </w:rPr>
              <w:t>Solicita a los prestadores(as) se registren mediante un formulario para obtener datos personales e iniciar con la asignación de dependencias.</w:t>
            </w:r>
          </w:p>
          <w:p w14:paraId="0DA6C976">
            <w:pPr>
              <w:pStyle w:val="9"/>
              <w:numPr>
                <w:ilvl w:val="1"/>
                <w:numId w:val="2"/>
              </w:numPr>
              <w:tabs>
                <w:tab w:val="left" w:pos="464"/>
              </w:tabs>
              <w:spacing w:before="3" w:after="0" w:line="225" w:lineRule="auto"/>
              <w:ind w:left="464" w:right="194" w:hanging="360"/>
              <w:jc w:val="both"/>
              <w:rPr>
                <w:sz w:val="20"/>
              </w:rPr>
            </w:pPr>
            <w:r>
              <w:rPr>
                <w:sz w:val="20"/>
              </w:rPr>
              <w:t>Informa a los prestadores(as) las fechas de entrega del Formato para Solicitud de Servicio Social ITPAC-VI-PO-002-01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Carta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Compromiso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</w:p>
          <w:p w14:paraId="4E006E05">
            <w:pPr>
              <w:pStyle w:val="9"/>
              <w:spacing w:line="205" w:lineRule="exact"/>
              <w:ind w:left="464"/>
              <w:rPr>
                <w:sz w:val="20"/>
              </w:rPr>
            </w:pPr>
            <w:r>
              <w:rPr>
                <w:spacing w:val="-2"/>
                <w:sz w:val="20"/>
              </w:rPr>
              <w:t>Social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ITPAC-VI-PO-002-</w:t>
            </w:r>
            <w:r>
              <w:rPr>
                <w:spacing w:val="-5"/>
                <w:sz w:val="20"/>
              </w:rPr>
              <w:t>02.</w:t>
            </w:r>
          </w:p>
        </w:tc>
        <w:tc>
          <w:tcPr>
            <w:tcW w:w="2552" w:type="dxa"/>
          </w:tcPr>
          <w:p w14:paraId="1ADA569E">
            <w:pPr>
              <w:pStyle w:val="9"/>
              <w:spacing w:before="7" w:line="223" w:lineRule="auto"/>
              <w:ind w:left="104" w:right="378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Social 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Comunitario</w:t>
            </w:r>
          </w:p>
        </w:tc>
      </w:tr>
      <w:tr w14:paraId="0EB2E5E1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2557" w:type="dxa"/>
          </w:tcPr>
          <w:p w14:paraId="25E9527D">
            <w:pPr>
              <w:pStyle w:val="9"/>
              <w:spacing w:before="1"/>
              <w:ind w:left="167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Asigna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dependencia.</w:t>
            </w:r>
          </w:p>
        </w:tc>
        <w:tc>
          <w:tcPr>
            <w:tcW w:w="5351" w:type="dxa"/>
          </w:tcPr>
          <w:p w14:paraId="3942A9FC">
            <w:pPr>
              <w:pStyle w:val="9"/>
              <w:spacing w:before="5" w:line="225" w:lineRule="auto"/>
              <w:ind w:left="392" w:hanging="288"/>
              <w:rPr>
                <w:sz w:val="20"/>
              </w:rPr>
            </w:pPr>
            <w:r>
              <w:rPr>
                <w:sz w:val="20"/>
              </w:rPr>
              <w:t>6.1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Asigna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conjuntamente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estudiante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dependencia con base a las solicitudes.</w:t>
            </w:r>
          </w:p>
        </w:tc>
        <w:tc>
          <w:tcPr>
            <w:tcW w:w="2552" w:type="dxa"/>
          </w:tcPr>
          <w:p w14:paraId="6AA2CC98">
            <w:pPr>
              <w:pStyle w:val="9"/>
              <w:spacing w:before="5" w:line="225" w:lineRule="auto"/>
              <w:ind w:left="111" w:right="378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Social 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Comunitario</w:t>
            </w:r>
          </w:p>
        </w:tc>
      </w:tr>
      <w:tr w14:paraId="2554845B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6" w:hRule="atLeast"/>
        </w:trPr>
        <w:tc>
          <w:tcPr>
            <w:tcW w:w="2557" w:type="dxa"/>
          </w:tcPr>
          <w:p w14:paraId="016D951A">
            <w:pPr>
              <w:pStyle w:val="9"/>
              <w:tabs>
                <w:tab w:val="left" w:pos="467"/>
              </w:tabs>
              <w:spacing w:before="1"/>
              <w:ind w:left="467" w:right="462" w:hanging="360"/>
              <w:rPr>
                <w:sz w:val="20"/>
              </w:rPr>
            </w:pPr>
            <w:r>
              <w:rPr>
                <w:spacing w:val="-6"/>
                <w:sz w:val="20"/>
              </w:rPr>
              <w:t>7.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Requisita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solicitud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 carta compromiso.</w:t>
            </w:r>
          </w:p>
        </w:tc>
        <w:tc>
          <w:tcPr>
            <w:tcW w:w="5351" w:type="dxa"/>
          </w:tcPr>
          <w:p w14:paraId="2CECB74A">
            <w:pPr>
              <w:pStyle w:val="9"/>
              <w:spacing w:before="1"/>
              <w:ind w:left="534" w:right="192" w:hanging="425"/>
              <w:jc w:val="both"/>
              <w:rPr>
                <w:sz w:val="20"/>
              </w:rPr>
            </w:pPr>
            <w:r>
              <w:rPr>
                <w:sz w:val="20"/>
              </w:rPr>
              <w:t>7.1 Requisita Formato para Solicitud de Servicio Social ITPAC-VI-PO-002-01, Formato para Carta Compromiso de Servicio Social ITPAC-VI-PO-002-02 y entrega de manera digital al correo correspondiente de cada carrera que la Oficina</w:t>
            </w:r>
            <w:r>
              <w:rPr>
                <w:spacing w:val="57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58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Comunitario</w:t>
            </w:r>
          </w:p>
          <w:p w14:paraId="76086166">
            <w:pPr>
              <w:pStyle w:val="9"/>
              <w:spacing w:before="1" w:line="223" w:lineRule="exact"/>
              <w:ind w:left="534"/>
              <w:rPr>
                <w:sz w:val="20"/>
              </w:rPr>
            </w:pPr>
            <w:r>
              <w:rPr>
                <w:spacing w:val="-2"/>
                <w:sz w:val="20"/>
              </w:rPr>
              <w:t>designa.</w:t>
            </w:r>
          </w:p>
        </w:tc>
        <w:tc>
          <w:tcPr>
            <w:tcW w:w="2552" w:type="dxa"/>
          </w:tcPr>
          <w:p w14:paraId="64CB19A9">
            <w:pPr>
              <w:pStyle w:val="9"/>
              <w:spacing w:line="238" w:lineRule="exact"/>
              <w:ind w:left="111"/>
              <w:rPr>
                <w:sz w:val="20"/>
              </w:rPr>
            </w:pPr>
            <w:r>
              <w:rPr>
                <w:sz w:val="20"/>
              </w:rPr>
              <w:t>Prestador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(a)</w:t>
            </w:r>
          </w:p>
        </w:tc>
      </w:tr>
      <w:tr w14:paraId="10945C43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2557" w:type="dxa"/>
          </w:tcPr>
          <w:p w14:paraId="712DC140">
            <w:pPr>
              <w:pStyle w:val="9"/>
              <w:spacing w:before="1"/>
              <w:ind w:left="467" w:right="151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8. Registra datos de la solicitud y de la carta </w:t>
            </w:r>
            <w:r>
              <w:rPr>
                <w:spacing w:val="-2"/>
                <w:sz w:val="20"/>
              </w:rPr>
              <w:t>compromiso.</w:t>
            </w:r>
          </w:p>
        </w:tc>
        <w:tc>
          <w:tcPr>
            <w:tcW w:w="5351" w:type="dxa"/>
          </w:tcPr>
          <w:p w14:paraId="73CBB624">
            <w:pPr>
              <w:pStyle w:val="9"/>
              <w:numPr>
                <w:ilvl w:val="1"/>
                <w:numId w:val="3"/>
              </w:numPr>
              <w:tabs>
                <w:tab w:val="left" w:pos="464"/>
              </w:tabs>
              <w:spacing w:before="8" w:after="0" w:line="240" w:lineRule="auto"/>
              <w:ind w:left="464" w:right="154" w:hanging="360"/>
              <w:jc w:val="left"/>
              <w:rPr>
                <w:sz w:val="19"/>
              </w:rPr>
            </w:pPr>
            <w:r>
              <w:rPr>
                <w:sz w:val="19"/>
              </w:rPr>
              <w:t>Revisa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que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el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estudiante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cumpla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con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los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requisitos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70%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de créditos aprobados.</w:t>
            </w:r>
          </w:p>
          <w:p w14:paraId="3C8B83FE">
            <w:pPr>
              <w:pStyle w:val="9"/>
              <w:numPr>
                <w:ilvl w:val="1"/>
                <w:numId w:val="3"/>
              </w:numPr>
              <w:tabs>
                <w:tab w:val="left" w:pos="463"/>
              </w:tabs>
              <w:spacing w:before="7" w:after="0" w:line="240" w:lineRule="auto"/>
              <w:ind w:left="463" w:right="0" w:hanging="359"/>
              <w:jc w:val="left"/>
              <w:rPr>
                <w:sz w:val="19"/>
              </w:rPr>
            </w:pPr>
            <w:r>
              <w:rPr>
                <w:sz w:val="19"/>
              </w:rPr>
              <w:t>Abre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expediente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manera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digital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Prestador(a).</w:t>
            </w:r>
          </w:p>
        </w:tc>
        <w:tc>
          <w:tcPr>
            <w:tcW w:w="2552" w:type="dxa"/>
          </w:tcPr>
          <w:p w14:paraId="72BED57D">
            <w:pPr>
              <w:pStyle w:val="9"/>
              <w:spacing w:before="1"/>
              <w:ind w:left="21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 Desarrollo Comunitario</w:t>
            </w:r>
          </w:p>
        </w:tc>
      </w:tr>
      <w:tr w14:paraId="1D73A98A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</w:trPr>
        <w:tc>
          <w:tcPr>
            <w:tcW w:w="2557" w:type="dxa"/>
          </w:tcPr>
          <w:p w14:paraId="62212475">
            <w:pPr>
              <w:pStyle w:val="9"/>
              <w:tabs>
                <w:tab w:val="left" w:pos="467"/>
              </w:tabs>
              <w:spacing w:before="1"/>
              <w:ind w:left="467" w:right="731" w:hanging="360"/>
              <w:rPr>
                <w:sz w:val="20"/>
              </w:rPr>
            </w:pPr>
            <w:r>
              <w:rPr>
                <w:spacing w:val="-6"/>
                <w:sz w:val="20"/>
              </w:rPr>
              <w:t>9.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Elabora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Carta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Presentación</w:t>
            </w:r>
          </w:p>
        </w:tc>
        <w:tc>
          <w:tcPr>
            <w:tcW w:w="5351" w:type="dxa"/>
          </w:tcPr>
          <w:p w14:paraId="296DD167">
            <w:pPr>
              <w:pStyle w:val="9"/>
              <w:spacing w:before="1"/>
              <w:ind w:left="464" w:hanging="360"/>
              <w:rPr>
                <w:sz w:val="20"/>
              </w:rPr>
            </w:pPr>
            <w:r>
              <w:rPr>
                <w:sz w:val="20"/>
              </w:rPr>
              <w:t>9.1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Carta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Presentación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Servicio Social ITPAC-VI-PO-002-03.</w:t>
            </w:r>
          </w:p>
        </w:tc>
        <w:tc>
          <w:tcPr>
            <w:tcW w:w="2552" w:type="dxa"/>
          </w:tcPr>
          <w:p w14:paraId="6BF2912A">
            <w:pPr>
              <w:pStyle w:val="9"/>
              <w:spacing w:before="1"/>
              <w:ind w:left="111"/>
              <w:rPr>
                <w:sz w:val="20"/>
              </w:rPr>
            </w:pPr>
            <w:r>
              <w:rPr>
                <w:sz w:val="20"/>
              </w:rPr>
              <w:t>Departamento de Gestión Tecnológica y vinculación (oficina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</w:p>
          <w:p w14:paraId="75CE4D6B">
            <w:pPr>
              <w:pStyle w:val="9"/>
              <w:spacing w:line="223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Desarrollo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Comunitario)</w:t>
            </w:r>
          </w:p>
        </w:tc>
      </w:tr>
      <w:tr w14:paraId="0900B070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2557" w:type="dxa"/>
          </w:tcPr>
          <w:p w14:paraId="13D839ED">
            <w:pPr>
              <w:pStyle w:val="9"/>
              <w:spacing w:before="3"/>
              <w:ind w:left="467" w:right="731" w:hanging="360"/>
              <w:rPr>
                <w:sz w:val="20"/>
              </w:rPr>
            </w:pPr>
            <w:r>
              <w:rPr>
                <w:sz w:val="20"/>
              </w:rPr>
              <w:t>10.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Presentación</w:t>
            </w:r>
          </w:p>
        </w:tc>
        <w:tc>
          <w:tcPr>
            <w:tcW w:w="5351" w:type="dxa"/>
          </w:tcPr>
          <w:p w14:paraId="1CD114B8">
            <w:pPr>
              <w:pStyle w:val="9"/>
              <w:spacing w:before="1"/>
              <w:ind w:left="464" w:right="104" w:hanging="360"/>
              <w:jc w:val="both"/>
              <w:rPr>
                <w:sz w:val="20"/>
              </w:rPr>
            </w:pPr>
            <w:r>
              <w:rPr>
                <w:sz w:val="20"/>
              </w:rPr>
              <w:t>10.1Recibe Formato para Carta de Presentación de Servicio Social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ITPAC-VI-PO-002-03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 Social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Comunitario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digital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los</w:t>
            </w:r>
          </w:p>
          <w:p w14:paraId="3FBF79E9">
            <w:pPr>
              <w:pStyle w:val="9"/>
              <w:spacing w:line="225" w:lineRule="exact"/>
              <w:ind w:left="464"/>
              <w:jc w:val="both"/>
              <w:rPr>
                <w:sz w:val="20"/>
              </w:rPr>
            </w:pPr>
            <w:r>
              <w:rPr>
                <w:sz w:val="20"/>
              </w:rPr>
              <w:t>correos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estudiante.</w:t>
            </w:r>
          </w:p>
        </w:tc>
        <w:tc>
          <w:tcPr>
            <w:tcW w:w="2552" w:type="dxa"/>
          </w:tcPr>
          <w:p w14:paraId="3F7D040B">
            <w:pPr>
              <w:pStyle w:val="9"/>
              <w:spacing w:before="3"/>
              <w:ind w:left="217"/>
              <w:rPr>
                <w:sz w:val="20"/>
              </w:rPr>
            </w:pPr>
            <w:r>
              <w:rPr>
                <w:sz w:val="20"/>
              </w:rPr>
              <w:t>Prestador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(a)</w:t>
            </w:r>
          </w:p>
        </w:tc>
      </w:tr>
    </w:tbl>
    <w:p w14:paraId="1899FB39">
      <w:pPr>
        <w:pStyle w:val="9"/>
        <w:spacing w:after="0"/>
        <w:rPr>
          <w:sz w:val="20"/>
        </w:rPr>
        <w:sectPr>
          <w:pgSz w:w="12240" w:h="15840"/>
          <w:pgMar w:top="1940" w:right="360" w:bottom="880" w:left="720" w:header="418" w:footer="686" w:gutter="0"/>
          <w:pgNumType w:fmt="decimal"/>
          <w:cols w:space="720" w:num="1"/>
        </w:sectPr>
      </w:pPr>
    </w:p>
    <w:p w14:paraId="4921E367">
      <w:pPr>
        <w:pStyle w:val="6"/>
        <w:spacing w:before="53"/>
        <w:rPr>
          <w:b/>
          <w:sz w:val="20"/>
        </w:rPr>
      </w:pPr>
    </w:p>
    <w:tbl>
      <w:tblPr>
        <w:tblStyle w:val="4"/>
        <w:tblW w:w="0" w:type="auto"/>
        <w:tblInd w:w="567" w:type="dxa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57"/>
        <w:gridCol w:w="5351"/>
        <w:gridCol w:w="2552"/>
      </w:tblGrid>
      <w:tr w14:paraId="5C11583C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557" w:type="dxa"/>
            <w:shd w:val="clear" w:color="auto" w:fill="D9D9D9"/>
          </w:tcPr>
          <w:p w14:paraId="24DD1F3C">
            <w:pPr>
              <w:pStyle w:val="9"/>
              <w:spacing w:line="248" w:lineRule="exact"/>
              <w:ind w:left="57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Secuencia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de</w:t>
            </w:r>
            <w:r>
              <w:rPr>
                <w:b/>
                <w:spacing w:val="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Etapas</w:t>
            </w:r>
          </w:p>
        </w:tc>
        <w:tc>
          <w:tcPr>
            <w:tcW w:w="5351" w:type="dxa"/>
            <w:shd w:val="clear" w:color="auto" w:fill="D9D9D9"/>
          </w:tcPr>
          <w:p w14:paraId="2BA9EF03">
            <w:pPr>
              <w:pStyle w:val="9"/>
              <w:spacing w:before="10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Actividad</w:t>
            </w:r>
          </w:p>
        </w:tc>
        <w:tc>
          <w:tcPr>
            <w:tcW w:w="2552" w:type="dxa"/>
            <w:shd w:val="clear" w:color="auto" w:fill="D9D9D9"/>
          </w:tcPr>
          <w:p w14:paraId="6791AF80">
            <w:pPr>
              <w:pStyle w:val="9"/>
              <w:spacing w:before="109"/>
              <w:ind w:left="79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Responsable</w:t>
            </w:r>
          </w:p>
        </w:tc>
      </w:tr>
      <w:tr w14:paraId="6C4A927F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3" w:hRule="atLeast"/>
        </w:trPr>
        <w:tc>
          <w:tcPr>
            <w:tcW w:w="2557" w:type="dxa"/>
          </w:tcPr>
          <w:p w14:paraId="6AFA1009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5351" w:type="dxa"/>
          </w:tcPr>
          <w:p w14:paraId="4528DA21">
            <w:pPr>
              <w:pStyle w:val="9"/>
              <w:spacing w:before="1"/>
              <w:ind w:left="464" w:right="100" w:hanging="360"/>
              <w:jc w:val="both"/>
              <w:rPr>
                <w:sz w:val="20"/>
              </w:rPr>
            </w:pPr>
            <w:r>
              <w:rPr>
                <w:sz w:val="20"/>
              </w:rPr>
              <w:t>10.2 Se presenta en la dependencia y entrega Formato para Carta de Presentación de Servicio Social ITPAC-VI-PO-002-</w:t>
            </w:r>
            <w:r>
              <w:rPr>
                <w:spacing w:val="-4"/>
                <w:sz w:val="20"/>
              </w:rPr>
              <w:t>03.</w:t>
            </w:r>
          </w:p>
          <w:p w14:paraId="59A13E1B">
            <w:pPr>
              <w:pStyle w:val="9"/>
              <w:ind w:left="464" w:right="101" w:hanging="360"/>
              <w:jc w:val="both"/>
              <w:rPr>
                <w:sz w:val="20"/>
              </w:rPr>
            </w:pPr>
            <w:r>
              <w:rPr>
                <w:sz w:val="20"/>
              </w:rPr>
              <w:t>10.3 Solicita a la dependencia Carta de Aceptación y Formato para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ITPAC-VI-PO-002-</w:t>
            </w:r>
            <w:r>
              <w:rPr>
                <w:spacing w:val="-5"/>
                <w:sz w:val="20"/>
              </w:rPr>
              <w:t>09</w:t>
            </w:r>
          </w:p>
          <w:p w14:paraId="2E1A6BD8">
            <w:pPr>
              <w:pStyle w:val="9"/>
              <w:spacing w:line="222" w:lineRule="exact"/>
              <w:ind w:left="464"/>
              <w:jc w:val="both"/>
              <w:rPr>
                <w:sz w:val="20"/>
              </w:rPr>
            </w:pPr>
            <w:r>
              <w:rPr>
                <w:sz w:val="20"/>
              </w:rPr>
              <w:t>firmado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sellado</w:t>
            </w:r>
          </w:p>
        </w:tc>
        <w:tc>
          <w:tcPr>
            <w:tcW w:w="2552" w:type="dxa"/>
          </w:tcPr>
          <w:p w14:paraId="36474ACE">
            <w:pPr>
              <w:pStyle w:val="9"/>
              <w:rPr>
                <w:rFonts w:ascii="Times New Roman"/>
                <w:sz w:val="18"/>
              </w:rPr>
            </w:pPr>
          </w:p>
        </w:tc>
      </w:tr>
      <w:tr w14:paraId="197693FE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1" w:hRule="atLeast"/>
        </w:trPr>
        <w:tc>
          <w:tcPr>
            <w:tcW w:w="2557" w:type="dxa"/>
          </w:tcPr>
          <w:p w14:paraId="2B992DE4">
            <w:pPr>
              <w:pStyle w:val="9"/>
              <w:spacing w:before="2" w:line="184" w:lineRule="auto"/>
              <w:ind w:left="467" w:right="731" w:hanging="360"/>
              <w:rPr>
                <w:sz w:val="20"/>
              </w:rPr>
            </w:pPr>
            <w:r>
              <w:rPr>
                <w:sz w:val="20"/>
              </w:rPr>
              <w:t>11.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Presentación</w:t>
            </w:r>
          </w:p>
        </w:tc>
        <w:tc>
          <w:tcPr>
            <w:tcW w:w="5351" w:type="dxa"/>
          </w:tcPr>
          <w:p w14:paraId="56EC03AD">
            <w:pPr>
              <w:pStyle w:val="9"/>
              <w:spacing w:before="1"/>
              <w:ind w:left="112" w:right="192"/>
              <w:jc w:val="both"/>
              <w:rPr>
                <w:sz w:val="20"/>
              </w:rPr>
            </w:pPr>
            <w:r>
              <w:rPr>
                <w:sz w:val="20"/>
              </w:rPr>
              <w:t>11.1 Recibe Formato para Carta de Presentación de Servicio Social ITPAC-VI-PO-002-03 y elabora Carta de Aceptación; conjuntamente con el estudiante elabora Formato para Plan de Trabajo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 Social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ITPAC-VI-PO-002-09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entrega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al</w:t>
            </w:r>
          </w:p>
          <w:p w14:paraId="047BFBFF">
            <w:pPr>
              <w:pStyle w:val="9"/>
              <w:spacing w:before="1" w:line="223" w:lineRule="exact"/>
              <w:ind w:left="112"/>
              <w:jc w:val="both"/>
              <w:rPr>
                <w:sz w:val="20"/>
              </w:rPr>
            </w:pPr>
            <w:r>
              <w:rPr>
                <w:sz w:val="20"/>
              </w:rPr>
              <w:t>Prestador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firma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sello.</w:t>
            </w:r>
          </w:p>
        </w:tc>
        <w:tc>
          <w:tcPr>
            <w:tcW w:w="2552" w:type="dxa"/>
          </w:tcPr>
          <w:p w14:paraId="28D8B96A">
            <w:pPr>
              <w:pStyle w:val="9"/>
              <w:spacing w:line="222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Dependencia</w:t>
            </w:r>
          </w:p>
        </w:tc>
      </w:tr>
      <w:tr w14:paraId="60EC60FA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</w:trPr>
        <w:tc>
          <w:tcPr>
            <w:tcW w:w="2557" w:type="dxa"/>
          </w:tcPr>
          <w:p w14:paraId="7D9F0DF7">
            <w:pPr>
              <w:pStyle w:val="9"/>
              <w:spacing w:before="1"/>
              <w:ind w:left="467" w:right="478" w:hanging="360"/>
              <w:rPr>
                <w:sz w:val="20"/>
              </w:rPr>
            </w:pPr>
            <w:r>
              <w:rPr>
                <w:sz w:val="20"/>
              </w:rPr>
              <w:t>12.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Entrega Carta de Aceptación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Plan de Trabajo</w:t>
            </w:r>
          </w:p>
        </w:tc>
        <w:tc>
          <w:tcPr>
            <w:tcW w:w="5351" w:type="dxa"/>
          </w:tcPr>
          <w:p w14:paraId="45710581">
            <w:pPr>
              <w:pStyle w:val="9"/>
              <w:spacing w:before="1"/>
              <w:ind w:left="392" w:right="193" w:hanging="288"/>
              <w:jc w:val="both"/>
              <w:rPr>
                <w:sz w:val="20"/>
              </w:rPr>
            </w:pPr>
            <w:r>
              <w:rPr>
                <w:sz w:val="20"/>
              </w:rPr>
              <w:t>12.1 Entrega Carta de Aceptación y Formato para Plan de Trabajo de Servicio Social ITPAC-VI-PO-002-09 de manera digital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8"/>
                <w:sz w:val="20"/>
              </w:rPr>
              <w:t xml:space="preserve">  </w:t>
            </w:r>
            <w:r>
              <w:rPr>
                <w:sz w:val="20"/>
              </w:rPr>
              <w:t>Servicio</w:t>
            </w:r>
            <w:r>
              <w:rPr>
                <w:spacing w:val="28"/>
                <w:sz w:val="20"/>
              </w:rPr>
              <w:t xml:space="preserve">  </w:t>
            </w:r>
            <w:r>
              <w:rPr>
                <w:sz w:val="20"/>
              </w:rPr>
              <w:t>Social</w:t>
            </w:r>
            <w:r>
              <w:rPr>
                <w:spacing w:val="28"/>
                <w:sz w:val="20"/>
              </w:rPr>
              <w:t xml:space="preserve">  </w:t>
            </w:r>
            <w:r>
              <w:rPr>
                <w:sz w:val="20"/>
              </w:rPr>
              <w:t>y</w:t>
            </w:r>
            <w:r>
              <w:rPr>
                <w:spacing w:val="29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Desarrollo</w:t>
            </w:r>
          </w:p>
          <w:p w14:paraId="49648885">
            <w:pPr>
              <w:pStyle w:val="9"/>
              <w:spacing w:line="223" w:lineRule="exact"/>
              <w:ind w:left="392"/>
              <w:rPr>
                <w:sz w:val="20"/>
              </w:rPr>
            </w:pPr>
            <w:r>
              <w:rPr>
                <w:spacing w:val="-2"/>
                <w:sz w:val="20"/>
              </w:rPr>
              <w:t>Comunitario.</w:t>
            </w:r>
          </w:p>
        </w:tc>
        <w:tc>
          <w:tcPr>
            <w:tcW w:w="2552" w:type="dxa"/>
          </w:tcPr>
          <w:p w14:paraId="3A8E2E65">
            <w:pPr>
              <w:pStyle w:val="9"/>
              <w:spacing w:before="1"/>
              <w:ind w:left="104"/>
              <w:rPr>
                <w:sz w:val="20"/>
              </w:rPr>
            </w:pPr>
            <w:r>
              <w:rPr>
                <w:sz w:val="20"/>
              </w:rPr>
              <w:t>Prestador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(a)</w:t>
            </w:r>
          </w:p>
        </w:tc>
      </w:tr>
      <w:tr w14:paraId="6D7F3BEE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1" w:hRule="atLeast"/>
        </w:trPr>
        <w:tc>
          <w:tcPr>
            <w:tcW w:w="2557" w:type="dxa"/>
          </w:tcPr>
          <w:p w14:paraId="0234E522">
            <w:pPr>
              <w:pStyle w:val="9"/>
              <w:spacing w:before="1"/>
              <w:ind w:left="467" w:right="478" w:hanging="360"/>
              <w:rPr>
                <w:sz w:val="20"/>
              </w:rPr>
            </w:pPr>
            <w:r>
              <w:rPr>
                <w:sz w:val="20"/>
              </w:rPr>
              <w:t>13.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Recibe Carta De Aceptación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Plan de Trabajo</w:t>
            </w:r>
          </w:p>
        </w:tc>
        <w:tc>
          <w:tcPr>
            <w:tcW w:w="5351" w:type="dxa"/>
          </w:tcPr>
          <w:p w14:paraId="256B772C">
            <w:pPr>
              <w:pStyle w:val="9"/>
              <w:numPr>
                <w:ilvl w:val="1"/>
                <w:numId w:val="4"/>
              </w:numPr>
              <w:tabs>
                <w:tab w:val="left" w:pos="464"/>
              </w:tabs>
              <w:spacing w:before="1" w:after="0" w:line="240" w:lineRule="auto"/>
              <w:ind w:left="464" w:right="192" w:hanging="360"/>
              <w:jc w:val="both"/>
              <w:rPr>
                <w:sz w:val="20"/>
              </w:rPr>
            </w:pPr>
            <w:r>
              <w:rPr>
                <w:sz w:val="20"/>
              </w:rPr>
              <w:t>Recibe del Prestador (a) Carta de Aceptación y Formato para Plan de Trabajo de Servicio Social ITPAC-VI-PO-002-09 de manera digital.</w:t>
            </w:r>
          </w:p>
          <w:p w14:paraId="3F933DE5">
            <w:pPr>
              <w:pStyle w:val="9"/>
              <w:numPr>
                <w:ilvl w:val="1"/>
                <w:numId w:val="4"/>
              </w:numPr>
              <w:tabs>
                <w:tab w:val="left" w:pos="463"/>
              </w:tabs>
              <w:spacing w:before="0" w:after="0" w:line="244" w:lineRule="exact"/>
              <w:ind w:left="463" w:right="0" w:hanging="359"/>
              <w:jc w:val="both"/>
              <w:rPr>
                <w:sz w:val="20"/>
              </w:rPr>
            </w:pPr>
            <w:r>
              <w:rPr>
                <w:sz w:val="20"/>
              </w:rPr>
              <w:t>Integra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documentación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recibida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expediente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digital</w:t>
            </w:r>
          </w:p>
          <w:p w14:paraId="5EA98CBC">
            <w:pPr>
              <w:pStyle w:val="9"/>
              <w:spacing w:before="1" w:line="223" w:lineRule="exact"/>
              <w:ind w:left="464"/>
              <w:jc w:val="both"/>
              <w:rPr>
                <w:sz w:val="20"/>
              </w:rPr>
            </w:pPr>
            <w:r>
              <w:rPr>
                <w:sz w:val="20"/>
              </w:rPr>
              <w:t>correspondiente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Prestador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(a).</w:t>
            </w:r>
          </w:p>
        </w:tc>
        <w:tc>
          <w:tcPr>
            <w:tcW w:w="2552" w:type="dxa"/>
          </w:tcPr>
          <w:p w14:paraId="723CF468">
            <w:pPr>
              <w:pStyle w:val="9"/>
              <w:spacing w:before="1"/>
              <w:ind w:left="104" w:right="378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Social 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Comunitario</w:t>
            </w:r>
          </w:p>
        </w:tc>
      </w:tr>
      <w:tr w14:paraId="22D7AE2B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7" w:hRule="atLeast"/>
        </w:trPr>
        <w:tc>
          <w:tcPr>
            <w:tcW w:w="2557" w:type="dxa"/>
          </w:tcPr>
          <w:p w14:paraId="7CE003D0">
            <w:pPr>
              <w:pStyle w:val="9"/>
              <w:spacing w:before="1"/>
              <w:ind w:left="467" w:right="478" w:hanging="360"/>
              <w:rPr>
                <w:sz w:val="20"/>
              </w:rPr>
            </w:pPr>
            <w:r>
              <w:rPr>
                <w:sz w:val="20"/>
              </w:rPr>
              <w:t>14.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Reportes </w:t>
            </w:r>
            <w:r>
              <w:rPr>
                <w:spacing w:val="-2"/>
                <w:sz w:val="20"/>
              </w:rPr>
              <w:t>Bimestrales</w:t>
            </w:r>
          </w:p>
        </w:tc>
        <w:tc>
          <w:tcPr>
            <w:tcW w:w="5351" w:type="dxa"/>
          </w:tcPr>
          <w:p w14:paraId="0D0054AB">
            <w:pPr>
              <w:pStyle w:val="9"/>
              <w:numPr>
                <w:ilvl w:val="1"/>
                <w:numId w:val="5"/>
              </w:numPr>
              <w:tabs>
                <w:tab w:val="left" w:pos="464"/>
                <w:tab w:val="left" w:pos="509"/>
              </w:tabs>
              <w:spacing w:before="1" w:after="0" w:line="240" w:lineRule="auto"/>
              <w:ind w:left="464" w:right="195" w:hanging="360"/>
              <w:jc w:val="both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reporte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Reporte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Bimestral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 Servicio Social ITPAC-VI-PO-002-04.</w:t>
            </w:r>
          </w:p>
          <w:p w14:paraId="7608C0A9">
            <w:pPr>
              <w:pStyle w:val="9"/>
              <w:numPr>
                <w:ilvl w:val="1"/>
                <w:numId w:val="5"/>
              </w:numPr>
              <w:tabs>
                <w:tab w:val="left" w:pos="464"/>
                <w:tab w:val="left" w:pos="509"/>
              </w:tabs>
              <w:spacing w:before="0" w:after="0" w:line="240" w:lineRule="auto"/>
              <w:ind w:left="464" w:right="191" w:hanging="360"/>
              <w:jc w:val="both"/>
              <w:rPr>
                <w:sz w:val="20"/>
              </w:rPr>
            </w:pPr>
            <w:r>
              <w:rPr>
                <w:sz w:val="20"/>
              </w:rPr>
              <w:t>Entrega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reporte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Reporte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Bimestral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 Servicio Social ITPAC-VI-PO-002-04 firmado y sellado por el organismo o la dependencia donde realiza su Servicio Social junto con el Formato de Evaluación Cualitativa del Prestador(a) de Servicio Social ITPAC-VI-PO-002-10, Formato de Autoevaluación Cualitativa del prestador de Servicio Social ITPAC-VI-PO-002-11 y Formato de Evaluación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las Actividades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 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Prestador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Servicio Social ITPAC-VI-PO-002-12 de manera digital a través del correo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electrónico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correspondiente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Servicio Social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Comunitario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de</w:t>
            </w:r>
          </w:p>
          <w:p w14:paraId="5B759C0A">
            <w:pPr>
              <w:pStyle w:val="9"/>
              <w:spacing w:line="223" w:lineRule="exact"/>
              <w:ind w:left="464"/>
              <w:jc w:val="both"/>
              <w:rPr>
                <w:sz w:val="20"/>
              </w:rPr>
            </w:pPr>
            <w:r>
              <w:rPr>
                <w:sz w:val="20"/>
              </w:rPr>
              <w:t>Gestión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Tecnológica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Vinculación.</w:t>
            </w:r>
          </w:p>
        </w:tc>
        <w:tc>
          <w:tcPr>
            <w:tcW w:w="2552" w:type="dxa"/>
          </w:tcPr>
          <w:p w14:paraId="5AF2FD10">
            <w:pPr>
              <w:pStyle w:val="9"/>
              <w:spacing w:before="1"/>
              <w:ind w:left="104"/>
              <w:rPr>
                <w:sz w:val="20"/>
              </w:rPr>
            </w:pPr>
            <w:r>
              <w:rPr>
                <w:sz w:val="20"/>
              </w:rPr>
              <w:t>Prestador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(a)</w:t>
            </w:r>
          </w:p>
        </w:tc>
      </w:tr>
      <w:tr w14:paraId="5F363BAF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5" w:hRule="atLeast"/>
        </w:trPr>
        <w:tc>
          <w:tcPr>
            <w:tcW w:w="2557" w:type="dxa"/>
          </w:tcPr>
          <w:p w14:paraId="07AB0825">
            <w:pPr>
              <w:pStyle w:val="9"/>
              <w:spacing w:before="1"/>
              <w:ind w:left="467" w:hanging="360"/>
              <w:rPr>
                <w:sz w:val="20"/>
              </w:rPr>
            </w:pPr>
            <w:r>
              <w:rPr>
                <w:sz w:val="20"/>
              </w:rPr>
              <w:t>15.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Recibe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Reportes </w:t>
            </w:r>
            <w:r>
              <w:rPr>
                <w:spacing w:val="-2"/>
                <w:sz w:val="20"/>
              </w:rPr>
              <w:t>Bimestrales</w:t>
            </w:r>
          </w:p>
        </w:tc>
        <w:tc>
          <w:tcPr>
            <w:tcW w:w="5351" w:type="dxa"/>
          </w:tcPr>
          <w:p w14:paraId="4BCD5FAC">
            <w:pPr>
              <w:pStyle w:val="9"/>
              <w:numPr>
                <w:ilvl w:val="1"/>
                <w:numId w:val="6"/>
              </w:numPr>
              <w:tabs>
                <w:tab w:val="left" w:pos="464"/>
                <w:tab w:val="left" w:pos="509"/>
              </w:tabs>
              <w:spacing w:before="1" w:after="0" w:line="240" w:lineRule="auto"/>
              <w:ind w:left="464" w:right="189" w:hanging="360"/>
              <w:jc w:val="both"/>
              <w:rPr>
                <w:sz w:val="20"/>
              </w:rPr>
            </w:pPr>
            <w:r>
              <w:rPr>
                <w:sz w:val="20"/>
              </w:rPr>
              <w:t>Recibe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 verifica los Formato para Reporte Bimestral de Servicio Social ITPAC-VI-PO-002-04 y Formato de Evaluación Cualitativa del Prestador de Servicio Social ITPAC-VI-PO-002-10, Formato de Autoevaluación Cualitativa del prestador de Servicio Social ITPAC-VI-PO-002-11 y Formato de Evaluación de las Actividades por el Prestador de Oficina Servicio Social ITPAC-VI-PO-002-12 para integrar al expediente digital del Prestador (a).</w:t>
            </w:r>
          </w:p>
          <w:p w14:paraId="4C79C550">
            <w:pPr>
              <w:pStyle w:val="9"/>
              <w:numPr>
                <w:ilvl w:val="1"/>
                <w:numId w:val="6"/>
              </w:numPr>
              <w:tabs>
                <w:tab w:val="left" w:pos="464"/>
                <w:tab w:val="left" w:pos="509"/>
              </w:tabs>
              <w:spacing w:before="1" w:after="0" w:line="240" w:lineRule="auto"/>
              <w:ind w:left="464" w:right="190" w:hanging="360"/>
              <w:jc w:val="both"/>
              <w:rPr>
                <w:sz w:val="20"/>
              </w:rPr>
            </w:pPr>
            <w:r>
              <w:rPr>
                <w:sz w:val="20"/>
              </w:rPr>
              <w:t>Con el cumplimiento de los Formatos para Reporte Bimestral de Servicio Social ITPAC-VI-PO-002-04, se solicita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Prestador(a),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cuando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concluya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Social, Formato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Reporte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Final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ITPAC-</w:t>
            </w:r>
            <w:r>
              <w:rPr>
                <w:spacing w:val="-5"/>
                <w:sz w:val="20"/>
              </w:rPr>
              <w:t>VI-</w:t>
            </w:r>
          </w:p>
          <w:p w14:paraId="1D704548">
            <w:pPr>
              <w:pStyle w:val="9"/>
              <w:spacing w:line="223" w:lineRule="exact"/>
              <w:ind w:left="464"/>
              <w:jc w:val="both"/>
              <w:rPr>
                <w:sz w:val="20"/>
              </w:rPr>
            </w:pPr>
            <w:r>
              <w:rPr>
                <w:sz w:val="20"/>
              </w:rPr>
              <w:t>PO-002-13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Carta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Terminación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Dependencia</w:t>
            </w:r>
          </w:p>
        </w:tc>
        <w:tc>
          <w:tcPr>
            <w:tcW w:w="2552" w:type="dxa"/>
          </w:tcPr>
          <w:p w14:paraId="67224E88">
            <w:pPr>
              <w:pStyle w:val="9"/>
              <w:spacing w:before="1"/>
              <w:ind w:left="111" w:right="378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Social 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Comunitario</w:t>
            </w:r>
          </w:p>
        </w:tc>
      </w:tr>
    </w:tbl>
    <w:p w14:paraId="62DDC24C">
      <w:pPr>
        <w:pStyle w:val="9"/>
        <w:spacing w:after="0"/>
        <w:rPr>
          <w:sz w:val="20"/>
        </w:rPr>
        <w:sectPr>
          <w:pgSz w:w="12240" w:h="15840"/>
          <w:pgMar w:top="1940" w:right="360" w:bottom="880" w:left="720" w:header="418" w:footer="686" w:gutter="0"/>
          <w:pgNumType w:fmt="decimal"/>
          <w:cols w:space="720" w:num="1"/>
        </w:sectPr>
      </w:pPr>
    </w:p>
    <w:p w14:paraId="61BA62F9">
      <w:pPr>
        <w:pStyle w:val="6"/>
        <w:spacing w:before="53"/>
        <w:rPr>
          <w:b/>
          <w:sz w:val="20"/>
        </w:rPr>
      </w:pPr>
    </w:p>
    <w:tbl>
      <w:tblPr>
        <w:tblStyle w:val="4"/>
        <w:tblW w:w="0" w:type="auto"/>
        <w:tblInd w:w="567" w:type="dxa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57"/>
        <w:gridCol w:w="5351"/>
        <w:gridCol w:w="2552"/>
      </w:tblGrid>
      <w:tr w14:paraId="010CCBF0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557" w:type="dxa"/>
            <w:shd w:val="clear" w:color="auto" w:fill="D9D9D9"/>
          </w:tcPr>
          <w:p w14:paraId="57F00090">
            <w:pPr>
              <w:pStyle w:val="9"/>
              <w:spacing w:line="248" w:lineRule="exact"/>
              <w:ind w:left="57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Secuencia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de</w:t>
            </w:r>
            <w:r>
              <w:rPr>
                <w:b/>
                <w:spacing w:val="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Etapas</w:t>
            </w:r>
          </w:p>
        </w:tc>
        <w:tc>
          <w:tcPr>
            <w:tcW w:w="5351" w:type="dxa"/>
            <w:shd w:val="clear" w:color="auto" w:fill="D9D9D9"/>
          </w:tcPr>
          <w:p w14:paraId="6C61C728">
            <w:pPr>
              <w:pStyle w:val="9"/>
              <w:spacing w:before="10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Actividad</w:t>
            </w:r>
          </w:p>
        </w:tc>
        <w:tc>
          <w:tcPr>
            <w:tcW w:w="2552" w:type="dxa"/>
            <w:shd w:val="clear" w:color="auto" w:fill="D9D9D9"/>
          </w:tcPr>
          <w:p w14:paraId="42AEAE79">
            <w:pPr>
              <w:pStyle w:val="9"/>
              <w:spacing w:before="109"/>
              <w:ind w:left="79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Responsable</w:t>
            </w:r>
          </w:p>
        </w:tc>
      </w:tr>
      <w:tr w14:paraId="344A93BE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2557" w:type="dxa"/>
          </w:tcPr>
          <w:p w14:paraId="7938991A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5351" w:type="dxa"/>
          </w:tcPr>
          <w:p w14:paraId="300EEB0C">
            <w:pPr>
              <w:pStyle w:val="9"/>
              <w:spacing w:before="1"/>
              <w:ind w:left="464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digital.</w:t>
            </w:r>
          </w:p>
        </w:tc>
        <w:tc>
          <w:tcPr>
            <w:tcW w:w="2552" w:type="dxa"/>
          </w:tcPr>
          <w:p w14:paraId="012384B8">
            <w:pPr>
              <w:pStyle w:val="9"/>
              <w:rPr>
                <w:rFonts w:ascii="Times New Roman"/>
                <w:sz w:val="18"/>
              </w:rPr>
            </w:pPr>
          </w:p>
        </w:tc>
      </w:tr>
      <w:tr w14:paraId="7EF134CC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5" w:hRule="atLeast"/>
        </w:trPr>
        <w:tc>
          <w:tcPr>
            <w:tcW w:w="2557" w:type="dxa"/>
          </w:tcPr>
          <w:p w14:paraId="5F8A8E98">
            <w:pPr>
              <w:pStyle w:val="9"/>
              <w:spacing w:before="1"/>
              <w:ind w:left="527" w:right="462" w:hanging="360"/>
              <w:rPr>
                <w:sz w:val="20"/>
              </w:rPr>
            </w:pPr>
            <w:r>
              <w:rPr>
                <w:sz w:val="20"/>
              </w:rPr>
              <w:t>16.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Elabora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Reporte </w:t>
            </w:r>
            <w:r>
              <w:rPr>
                <w:spacing w:val="-2"/>
                <w:sz w:val="20"/>
              </w:rPr>
              <w:t>Final</w:t>
            </w:r>
          </w:p>
        </w:tc>
        <w:tc>
          <w:tcPr>
            <w:tcW w:w="5351" w:type="dxa"/>
          </w:tcPr>
          <w:p w14:paraId="2E9F3798">
            <w:pPr>
              <w:pStyle w:val="9"/>
              <w:spacing w:before="1"/>
              <w:ind w:left="392" w:right="192" w:hanging="288"/>
              <w:jc w:val="both"/>
              <w:rPr>
                <w:sz w:val="20"/>
              </w:rPr>
            </w:pPr>
            <w:r>
              <w:rPr>
                <w:sz w:val="20"/>
              </w:rPr>
              <w:t>16.1 Entrega al concluir el Servicio Social un Formato para Reporte Final de Servicio Social ITPAC-VI-PO-002-13 firmado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sellado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dependencia,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terminación de servicio social por la dependencia, Formato de Evaluación Cualitativa del Prestador de Servicio Social ITPAC-VI-PO-002-10, Formato de Autoevaluación Cualitativa del prestador de Servicio Social ITPAC-VI-PO-002-11 y Formato de Evaluación de las Actividades por el Prestador de Servicio Social ITPAC-VI-PO-002-12 de manera digital a través del correo electrónico correspondiente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Desarrollo</w:t>
            </w:r>
          </w:p>
          <w:p w14:paraId="2DCCA5F1">
            <w:pPr>
              <w:pStyle w:val="9"/>
              <w:spacing w:line="240" w:lineRule="atLeast"/>
              <w:ind w:left="392" w:right="1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Comunitario del Departamento de Gestión Tecnológica y </w:t>
            </w:r>
            <w:r>
              <w:rPr>
                <w:spacing w:val="-2"/>
                <w:sz w:val="20"/>
              </w:rPr>
              <w:t>Vinculación.</w:t>
            </w:r>
          </w:p>
        </w:tc>
        <w:tc>
          <w:tcPr>
            <w:tcW w:w="2552" w:type="dxa"/>
          </w:tcPr>
          <w:p w14:paraId="219DCA56">
            <w:pPr>
              <w:pStyle w:val="9"/>
              <w:spacing w:before="1"/>
              <w:ind w:left="217"/>
              <w:rPr>
                <w:sz w:val="20"/>
              </w:rPr>
            </w:pPr>
            <w:r>
              <w:rPr>
                <w:sz w:val="20"/>
              </w:rPr>
              <w:t>Prestador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(a)</w:t>
            </w:r>
          </w:p>
        </w:tc>
      </w:tr>
      <w:tr w14:paraId="36587428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0" w:hRule="atLeast"/>
        </w:trPr>
        <w:tc>
          <w:tcPr>
            <w:tcW w:w="2557" w:type="dxa"/>
          </w:tcPr>
          <w:p w14:paraId="22685A46">
            <w:pPr>
              <w:pStyle w:val="9"/>
              <w:spacing w:before="1"/>
              <w:ind w:left="467" w:right="462" w:hanging="360"/>
              <w:rPr>
                <w:sz w:val="20"/>
              </w:rPr>
            </w:pPr>
            <w:r>
              <w:rPr>
                <w:sz w:val="20"/>
              </w:rPr>
              <w:t>17.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Evalúa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desempeño del Servicio Social</w:t>
            </w:r>
          </w:p>
        </w:tc>
        <w:tc>
          <w:tcPr>
            <w:tcW w:w="5351" w:type="dxa"/>
          </w:tcPr>
          <w:p w14:paraId="4080CEB0">
            <w:pPr>
              <w:pStyle w:val="9"/>
              <w:numPr>
                <w:ilvl w:val="1"/>
                <w:numId w:val="7"/>
              </w:numPr>
              <w:tabs>
                <w:tab w:val="left" w:pos="464"/>
                <w:tab w:val="left" w:pos="509"/>
              </w:tabs>
              <w:spacing w:before="1" w:after="0" w:line="240" w:lineRule="auto"/>
              <w:ind w:left="464" w:right="196" w:hanging="360"/>
              <w:jc w:val="both"/>
              <w:rPr>
                <w:sz w:val="20"/>
              </w:rPr>
            </w:pPr>
            <w:r>
              <w:rPr>
                <w:sz w:val="20"/>
              </w:rPr>
              <w:t>Revisa que el expediente de manera digital del prestador(a) este completo.</w:t>
            </w:r>
          </w:p>
          <w:p w14:paraId="1A24E08A">
            <w:pPr>
              <w:pStyle w:val="9"/>
              <w:numPr>
                <w:ilvl w:val="1"/>
                <w:numId w:val="7"/>
              </w:numPr>
              <w:tabs>
                <w:tab w:val="left" w:pos="464"/>
                <w:tab w:val="left" w:pos="509"/>
              </w:tabs>
              <w:spacing w:before="0" w:after="0" w:line="240" w:lineRule="auto"/>
              <w:ind w:left="464" w:right="189" w:hanging="360"/>
              <w:jc w:val="both"/>
              <w:rPr>
                <w:sz w:val="20"/>
              </w:rPr>
            </w:pPr>
            <w:r>
              <w:rPr>
                <w:sz w:val="20"/>
              </w:rPr>
              <w:t>Determina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si el prestador de Servicio Social alcanza el desempeño excelente, notable, bueno, suficiente o insuficiente con base a la valoración cualitativa del desempeño,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cumplimiento 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bimestrales y Formato para Reporte Final de Servicio Social ITPAC-VI-</w:t>
            </w:r>
            <w:r>
              <w:rPr>
                <w:spacing w:val="-2"/>
                <w:sz w:val="20"/>
              </w:rPr>
              <w:t>PO-002-13.</w:t>
            </w:r>
          </w:p>
          <w:p w14:paraId="197C6DBD">
            <w:pPr>
              <w:pStyle w:val="9"/>
              <w:spacing w:before="1"/>
              <w:ind w:left="104" w:right="191"/>
              <w:jc w:val="both"/>
              <w:rPr>
                <w:sz w:val="20"/>
              </w:rPr>
            </w:pPr>
            <w:r>
              <w:rPr>
                <w:sz w:val="20"/>
              </w:rPr>
              <w:t>Si se obtiene el desempeño excelente, notable, bueno y suficiente, se emite el Formato para Carta de Terminación de Servicio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ITPAC-VI-PO-002-05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integra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expediente</w:t>
            </w:r>
          </w:p>
          <w:p w14:paraId="1E48C99D">
            <w:pPr>
              <w:pStyle w:val="9"/>
              <w:spacing w:line="223" w:lineRule="exact"/>
              <w:ind w:left="104"/>
              <w:jc w:val="both"/>
              <w:rPr>
                <w:sz w:val="20"/>
              </w:rPr>
            </w:pP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prestador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(a).</w:t>
            </w:r>
          </w:p>
        </w:tc>
        <w:tc>
          <w:tcPr>
            <w:tcW w:w="2552" w:type="dxa"/>
          </w:tcPr>
          <w:p w14:paraId="13F4CC33">
            <w:pPr>
              <w:pStyle w:val="9"/>
              <w:spacing w:before="1"/>
              <w:ind w:left="104" w:right="378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Social 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Comunitario</w:t>
            </w:r>
          </w:p>
        </w:tc>
      </w:tr>
      <w:tr w14:paraId="5307A4D5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2557" w:type="dxa"/>
          </w:tcPr>
          <w:p w14:paraId="6E2EBD38">
            <w:pPr>
              <w:pStyle w:val="9"/>
              <w:spacing w:before="1"/>
              <w:ind w:left="467" w:hanging="360"/>
              <w:rPr>
                <w:sz w:val="20"/>
              </w:rPr>
            </w:pPr>
            <w:r>
              <w:rPr>
                <w:sz w:val="20"/>
              </w:rPr>
              <w:t>18.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Realiza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Informe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Resultados</w:t>
            </w:r>
          </w:p>
        </w:tc>
        <w:tc>
          <w:tcPr>
            <w:tcW w:w="5351" w:type="dxa"/>
          </w:tcPr>
          <w:p w14:paraId="591A44FD">
            <w:pPr>
              <w:pStyle w:val="9"/>
              <w:spacing w:before="1"/>
              <w:ind w:left="392" w:right="188" w:hanging="288"/>
              <w:rPr>
                <w:sz w:val="20"/>
              </w:rPr>
            </w:pPr>
            <w:r>
              <w:rPr>
                <w:sz w:val="20"/>
              </w:rPr>
              <w:t>18.1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Imprime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término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cada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semestre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estadística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Presenta 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reporte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semestral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Jefe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Gestión</w:t>
            </w:r>
          </w:p>
          <w:p w14:paraId="4E07F128">
            <w:pPr>
              <w:pStyle w:val="9"/>
              <w:spacing w:line="222" w:lineRule="exact"/>
              <w:ind w:left="392"/>
              <w:rPr>
                <w:sz w:val="20"/>
              </w:rPr>
            </w:pPr>
            <w:r>
              <w:rPr>
                <w:sz w:val="20"/>
              </w:rPr>
              <w:t>Tecnológica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vinculación.</w:t>
            </w:r>
          </w:p>
        </w:tc>
        <w:tc>
          <w:tcPr>
            <w:tcW w:w="2552" w:type="dxa"/>
          </w:tcPr>
          <w:p w14:paraId="64DA59D5">
            <w:pPr>
              <w:pStyle w:val="9"/>
              <w:spacing w:before="1"/>
              <w:ind w:left="104" w:right="378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Social 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Comunitario</w:t>
            </w:r>
          </w:p>
        </w:tc>
      </w:tr>
      <w:tr w14:paraId="25A88CD6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</w:trPr>
        <w:tc>
          <w:tcPr>
            <w:tcW w:w="2557" w:type="dxa"/>
          </w:tcPr>
          <w:p w14:paraId="1AC1F675">
            <w:pPr>
              <w:pStyle w:val="9"/>
              <w:spacing w:before="1"/>
              <w:ind w:left="467" w:right="478" w:hanging="360"/>
              <w:rPr>
                <w:sz w:val="20"/>
              </w:rPr>
            </w:pPr>
            <w:r>
              <w:rPr>
                <w:sz w:val="20"/>
              </w:rPr>
              <w:t>19.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Imprime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Actas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calificaciones</w:t>
            </w:r>
          </w:p>
        </w:tc>
        <w:tc>
          <w:tcPr>
            <w:tcW w:w="5351" w:type="dxa"/>
          </w:tcPr>
          <w:p w14:paraId="6C3ED365">
            <w:pPr>
              <w:pStyle w:val="9"/>
              <w:spacing w:before="1"/>
              <w:ind w:left="392" w:right="194" w:hanging="288"/>
              <w:jc w:val="both"/>
              <w:rPr>
                <w:sz w:val="20"/>
              </w:rPr>
            </w:pPr>
            <w:r>
              <w:rPr>
                <w:sz w:val="20"/>
              </w:rPr>
              <w:t>19.1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Imprime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actas,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primero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archivo en el Departamento de Gestión Tecnológica y Vinculación y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segundo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responsable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Servicio</w:t>
            </w:r>
          </w:p>
          <w:p w14:paraId="3563E96C">
            <w:pPr>
              <w:pStyle w:val="9"/>
              <w:spacing w:line="223" w:lineRule="exact"/>
              <w:ind w:left="392"/>
              <w:jc w:val="both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Comunitario.</w:t>
            </w:r>
          </w:p>
        </w:tc>
        <w:tc>
          <w:tcPr>
            <w:tcW w:w="2552" w:type="dxa"/>
          </w:tcPr>
          <w:p w14:paraId="5E813DC1">
            <w:pPr>
              <w:pStyle w:val="9"/>
              <w:spacing w:before="1"/>
              <w:ind w:left="217" w:right="805"/>
              <w:rPr>
                <w:sz w:val="20"/>
              </w:rPr>
            </w:pPr>
            <w:r>
              <w:rPr>
                <w:sz w:val="20"/>
              </w:rPr>
              <w:t>Departamento de Servicios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Escolares</w:t>
            </w:r>
          </w:p>
        </w:tc>
      </w:tr>
    </w:tbl>
    <w:p w14:paraId="0C149B79">
      <w:pPr>
        <w:pStyle w:val="6"/>
        <w:spacing w:before="1"/>
        <w:rPr>
          <w:b/>
          <w:sz w:val="24"/>
        </w:rPr>
      </w:pPr>
    </w:p>
    <w:p w14:paraId="674DB97E">
      <w:pPr>
        <w:pStyle w:val="2"/>
        <w:numPr>
          <w:ilvl w:val="0"/>
          <w:numId w:val="1"/>
        </w:numPr>
        <w:tabs>
          <w:tab w:val="left" w:pos="1198"/>
        </w:tabs>
        <w:spacing w:before="0" w:after="0" w:line="240" w:lineRule="auto"/>
        <w:ind w:left="1198" w:right="0" w:hanging="358"/>
        <w:jc w:val="left"/>
      </w:pPr>
      <w:r>
        <w:t>Documentos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referencia</w:t>
      </w:r>
    </w:p>
    <w:p w14:paraId="47C6C85D">
      <w:pPr>
        <w:pStyle w:val="6"/>
        <w:spacing w:before="52"/>
        <w:rPr>
          <w:b/>
          <w:sz w:val="20"/>
        </w:rPr>
      </w:pPr>
    </w:p>
    <w:tbl>
      <w:tblPr>
        <w:tblStyle w:val="4"/>
        <w:tblW w:w="0" w:type="auto"/>
        <w:tblInd w:w="567" w:type="dxa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36"/>
      </w:tblGrid>
      <w:tr w14:paraId="58EA68EA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0536" w:type="dxa"/>
            <w:shd w:val="clear" w:color="auto" w:fill="D9D9D9"/>
          </w:tcPr>
          <w:p w14:paraId="297C2BE5">
            <w:pPr>
              <w:pStyle w:val="9"/>
              <w:spacing w:line="272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Documento</w:t>
            </w:r>
          </w:p>
        </w:tc>
      </w:tr>
      <w:tr w14:paraId="192F9C4F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0536" w:type="dxa"/>
          </w:tcPr>
          <w:p w14:paraId="4F1DF01E">
            <w:pPr>
              <w:pStyle w:val="9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Manual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lineamientos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Académico-Administrativos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Tecnológico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México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(octubre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2015)</w:t>
            </w:r>
          </w:p>
        </w:tc>
      </w:tr>
    </w:tbl>
    <w:p w14:paraId="6B0914B9">
      <w:pPr>
        <w:pStyle w:val="9"/>
        <w:spacing w:after="0"/>
        <w:rPr>
          <w:sz w:val="20"/>
        </w:rPr>
        <w:sectPr>
          <w:pgSz w:w="12240" w:h="15840"/>
          <w:pgMar w:top="1940" w:right="360" w:bottom="880" w:left="720" w:header="418" w:footer="686" w:gutter="0"/>
          <w:pgNumType w:fmt="decimal"/>
          <w:cols w:space="720" w:num="1"/>
        </w:sectPr>
      </w:pPr>
    </w:p>
    <w:p w14:paraId="427C9B75">
      <w:pPr>
        <w:pStyle w:val="6"/>
        <w:spacing w:before="4"/>
        <w:rPr>
          <w:b/>
          <w:sz w:val="24"/>
        </w:rPr>
      </w:pPr>
    </w:p>
    <w:p w14:paraId="3551D052">
      <w:pPr>
        <w:pStyle w:val="2"/>
        <w:numPr>
          <w:ilvl w:val="0"/>
          <w:numId w:val="1"/>
        </w:numPr>
        <w:tabs>
          <w:tab w:val="left" w:pos="1198"/>
        </w:tabs>
        <w:spacing w:before="0" w:after="0" w:line="240" w:lineRule="auto"/>
        <w:ind w:left="1198" w:right="0" w:hanging="358"/>
        <w:jc w:val="left"/>
        <w:rPr>
          <w:sz w:val="22"/>
        </w:rPr>
      </w:pPr>
      <w:r>
        <w:rPr>
          <w:spacing w:val="-2"/>
        </w:rPr>
        <w:t>Registros</w:t>
      </w:r>
    </w:p>
    <w:tbl>
      <w:tblPr>
        <w:tblStyle w:val="10"/>
        <w:tblW w:w="12414" w:type="dxa"/>
        <w:tblInd w:w="426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347"/>
        <w:gridCol w:w="1801"/>
        <w:gridCol w:w="898"/>
        <w:gridCol w:w="1974"/>
        <w:gridCol w:w="1113"/>
        <w:gridCol w:w="1531"/>
        <w:gridCol w:w="1385"/>
        <w:gridCol w:w="2365"/>
      </w:tblGrid>
      <w:tr w14:paraId="33D15E9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After w:val="1"/>
          <w:wAfter w:w="2365" w:type="dxa"/>
          <w:trHeight w:val="564" w:hRule="atLeast"/>
        </w:trPr>
        <w:tc>
          <w:tcPr>
            <w:tcW w:w="1347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1DC7E9ED">
            <w:pPr>
              <w:jc w:val="center"/>
              <w:rPr>
                <w:rFonts w:hint="default" w:ascii="Arial" w:hAnsi="Arial" w:eastAsia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sz w:val="18"/>
                <w:szCs w:val="18"/>
              </w:rPr>
              <w:t xml:space="preserve">Nombre </w:t>
            </w:r>
          </w:p>
        </w:tc>
        <w:tc>
          <w:tcPr>
            <w:tcW w:w="1801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1965E245">
            <w:pPr>
              <w:jc w:val="center"/>
              <w:rPr>
                <w:rFonts w:hint="default" w:ascii="Arial" w:hAnsi="Arial" w:eastAsia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sz w:val="18"/>
                <w:szCs w:val="18"/>
              </w:rPr>
              <w:t xml:space="preserve">Código </w:t>
            </w:r>
          </w:p>
        </w:tc>
        <w:tc>
          <w:tcPr>
            <w:tcW w:w="898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74A63B3E">
            <w:pPr>
              <w:jc w:val="center"/>
              <w:rPr>
                <w:rFonts w:hint="default" w:ascii="Arial" w:hAnsi="Arial" w:eastAsia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sz w:val="18"/>
                <w:szCs w:val="18"/>
              </w:rPr>
              <w:t xml:space="preserve">Manejo </w:t>
            </w:r>
          </w:p>
        </w:tc>
        <w:tc>
          <w:tcPr>
            <w:tcW w:w="1974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283BB2FC">
            <w:pPr>
              <w:jc w:val="center"/>
              <w:rPr>
                <w:rFonts w:hint="default" w:ascii="Arial" w:hAnsi="Arial" w:eastAsia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sz w:val="18"/>
                <w:szCs w:val="18"/>
              </w:rPr>
              <w:t xml:space="preserve">Almacenamiento </w:t>
            </w:r>
          </w:p>
        </w:tc>
        <w:tc>
          <w:tcPr>
            <w:tcW w:w="1113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154E31F6">
            <w:pPr>
              <w:jc w:val="center"/>
              <w:rPr>
                <w:rFonts w:hint="default" w:ascii="Arial" w:hAnsi="Arial" w:eastAsia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sz w:val="18"/>
                <w:szCs w:val="18"/>
              </w:rPr>
              <w:t>Vigencia</w:t>
            </w:r>
          </w:p>
        </w:tc>
        <w:tc>
          <w:tcPr>
            <w:tcW w:w="1531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73DF579F">
            <w:pPr>
              <w:jc w:val="center"/>
              <w:rPr>
                <w:rFonts w:hint="default" w:ascii="Arial" w:hAnsi="Arial" w:eastAsia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sz w:val="18"/>
                <w:szCs w:val="18"/>
              </w:rPr>
              <w:t>Destino Final</w:t>
            </w:r>
          </w:p>
        </w:tc>
        <w:tc>
          <w:tcPr>
            <w:tcW w:w="1385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5A3163E0">
            <w:pPr>
              <w:jc w:val="center"/>
              <w:rPr>
                <w:rFonts w:hint="default" w:ascii="Arial" w:hAnsi="Arial" w:eastAsia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sz w:val="18"/>
                <w:szCs w:val="18"/>
              </w:rPr>
              <w:t xml:space="preserve">Responsable </w:t>
            </w:r>
          </w:p>
        </w:tc>
      </w:tr>
      <w:tr w14:paraId="0B01273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0" w:hRule="atLeast"/>
        </w:trPr>
        <w:tc>
          <w:tcPr>
            <w:tcW w:w="1347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0227AFD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Arial" w:hAnsi="Arial" w:eastAsia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01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47926A4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Arial" w:hAnsi="Arial" w:eastAsia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98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570514F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Arial" w:hAnsi="Arial" w:eastAsia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74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790153E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Arial" w:hAnsi="Arial" w:eastAsia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3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42FC32B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Arial" w:hAnsi="Arial" w:eastAsia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1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603244B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Arial" w:hAnsi="Arial" w:eastAsia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1F1F1" w:themeFill="background1" w:themeFillShade="F2"/>
            <w:vAlign w:val="center"/>
          </w:tcPr>
          <w:p w14:paraId="0382D6B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Arial" w:hAnsi="Arial" w:eastAsia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nil"/>
              <w:left w:val="single" w:color="000000" w:sz="12" w:space="0"/>
              <w:bottom w:val="nil"/>
              <w:right w:val="nil"/>
            </w:tcBorders>
            <w:vAlign w:val="bottom"/>
          </w:tcPr>
          <w:p w14:paraId="4D748AE4">
            <w:pPr>
              <w:jc w:val="center"/>
              <w:rPr>
                <w:rFonts w:ascii="Arial" w:hAnsi="Arial" w:eastAsia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04CD547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F283AC7">
            <w:pPr>
              <w:pStyle w:val="9"/>
              <w:spacing w:before="1" w:line="243" w:lineRule="exact"/>
              <w:ind w:left="108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Formato</w:t>
            </w:r>
            <w:r>
              <w:rPr>
                <w:rFonts w:hint="default"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para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solicitud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5"/>
                <w:sz w:val="18"/>
                <w:szCs w:val="18"/>
              </w:rPr>
              <w:t>de</w:t>
            </w:r>
          </w:p>
          <w:p w14:paraId="1F6CEEC7">
            <w:pPr>
              <w:pStyle w:val="9"/>
              <w:spacing w:line="222" w:lineRule="exact"/>
              <w:ind w:left="108" w:leftChars="0" w:right="0" w:rightChars="0"/>
              <w:rPr>
                <w:rFonts w:hint="default"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servicios</w:t>
            </w:r>
            <w:r>
              <w:rPr>
                <w:rFonts w:hint="default"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social</w:t>
            </w:r>
          </w:p>
        </w:tc>
        <w:tc>
          <w:tcPr>
            <w:tcW w:w="18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7CA0D60">
            <w:pPr>
              <w:pStyle w:val="9"/>
              <w:spacing w:before="123"/>
              <w:ind w:left="0" w:leftChars="0" w:right="487" w:rightChars="0"/>
              <w:jc w:val="right"/>
              <w:rPr>
                <w:rFonts w:hint="default"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ITPAC-VI-PO-002-</w:t>
            </w:r>
            <w:r>
              <w:rPr>
                <w:rFonts w:hint="default" w:ascii="Arial" w:hAnsi="Arial" w:cs="Arial"/>
                <w:spacing w:val="-5"/>
                <w:sz w:val="18"/>
                <w:szCs w:val="18"/>
              </w:rPr>
              <w:t>01</w:t>
            </w:r>
          </w:p>
        </w:tc>
        <w:tc>
          <w:tcPr>
            <w:tcW w:w="89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D6FC65B">
            <w:pPr>
              <w:pStyle w:val="9"/>
              <w:spacing w:before="29"/>
              <w:ind w:left="14" w:leftChars="0" w:right="14" w:rightChars="0"/>
              <w:jc w:val="center"/>
              <w:rPr>
                <w:rFonts w:hint="default"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41990E2">
            <w:pPr>
              <w:pStyle w:val="9"/>
              <w:tabs>
                <w:tab w:val="left" w:pos="1236"/>
              </w:tabs>
              <w:spacing w:before="29"/>
              <w:ind w:left="109" w:leftChars="0" w:right="91" w:rightChars="0"/>
              <w:rPr>
                <w:rFonts w:hint="default"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Carpeta</w:t>
            </w:r>
            <w:r>
              <w:rPr>
                <w:rFonts w:hint="default" w:ascii="Arial" w:hAnsi="Arial" w:cs="Arial"/>
                <w:sz w:val="18"/>
                <w:szCs w:val="18"/>
              </w:rPr>
              <w:tab/>
            </w:r>
            <w:r>
              <w:rPr>
                <w:rFonts w:hint="default" w:ascii="Arial" w:hAnsi="Arial" w:cs="Arial"/>
                <w:spacing w:val="-4"/>
                <w:sz w:val="18"/>
                <w:szCs w:val="18"/>
              </w:rPr>
              <w:t xml:space="preserve">y/o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E62811F">
            <w:pPr>
              <w:pStyle w:val="9"/>
              <w:spacing w:before="29" w:line="276" w:lineRule="auto"/>
              <w:ind w:left="11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 xml:space="preserve">Trámite: </w:t>
            </w:r>
            <w:r>
              <w:rPr>
                <w:rFonts w:hint="default" w:ascii="Arial" w:hAnsi="Arial" w:cs="Arial"/>
                <w:sz w:val="18"/>
                <w:szCs w:val="18"/>
                <w:u w:val="single"/>
              </w:rPr>
              <w:t xml:space="preserve"> 2 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Concentración:</w:t>
            </w:r>
          </w:p>
          <w:p w14:paraId="283BE145">
            <w:pPr>
              <w:pStyle w:val="9"/>
              <w:spacing w:line="157" w:lineRule="exact"/>
              <w:ind w:left="110"/>
              <w:rPr>
                <w:rFonts w:hint="default" w:ascii="Arial" w:hAnsi="Arial" w:cs="Arial"/>
                <w:sz w:val="18"/>
                <w:szCs w:val="18"/>
                <w:u w:val="single"/>
              </w:rPr>
            </w:pPr>
            <w:r>
              <w:rPr>
                <w:rFonts w:hint="default" w:ascii="Arial" w:hAnsi="Arial" w:cs="Arial"/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2FA737EC">
            <w:pPr>
              <w:pStyle w:val="9"/>
              <w:spacing w:before="30" w:line="163" w:lineRule="exact"/>
              <w:ind w:left="110" w:leftChars="0"/>
              <w:rPr>
                <w:rFonts w:hint="default"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Total:</w:t>
            </w:r>
            <w:r>
              <w:rPr>
                <w:rFonts w:hint="default" w:ascii="Arial" w:hAnsi="Arial" w:cs="Arial"/>
                <w:spacing w:val="44"/>
                <w:sz w:val="18"/>
                <w:szCs w:val="18"/>
              </w:rPr>
              <w:t xml:space="preserve">  </w:t>
            </w:r>
            <w:r>
              <w:rPr>
                <w:rFonts w:hint="default" w:ascii="Arial" w:hAnsi="Arial" w:cs="Arial"/>
                <w:spacing w:val="-10"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6C8BFD7">
            <w:pPr>
              <w:pStyle w:val="9"/>
              <w:spacing w:before="29" w:line="276" w:lineRule="auto"/>
              <w:ind w:left="111" w:leftChars="0"/>
              <w:rPr>
                <w:rFonts w:hint="default"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Conservación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( x</w:t>
            </w:r>
            <w:r>
              <w:rPr>
                <w:rFonts w:hint="default" w:ascii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) Eliminación (  ) Muestreo (</w:t>
            </w:r>
            <w:r>
              <w:rPr>
                <w:rFonts w:hint="default" w:ascii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F2ED5F7">
            <w:pPr>
              <w:pStyle w:val="9"/>
              <w:spacing w:before="1" w:line="243" w:lineRule="exact"/>
              <w:ind w:left="108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Departamento</w:t>
            </w:r>
            <w:r>
              <w:rPr>
                <w:rFonts w:hint="default" w:ascii="Arial" w:hAnsi="Arial" w:cs="Arial"/>
                <w:spacing w:val="-9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</w:t>
            </w:r>
            <w:r>
              <w:rPr>
                <w:rFonts w:hint="default"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Gestión</w:t>
            </w:r>
          </w:p>
          <w:p w14:paraId="15BBCAD1">
            <w:pPr>
              <w:pStyle w:val="9"/>
              <w:spacing w:line="222" w:lineRule="exact"/>
              <w:ind w:left="108" w:leftChars="0" w:right="0" w:rightChars="0"/>
              <w:rPr>
                <w:rFonts w:hint="default"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Tecnológica</w:t>
            </w:r>
            <w:r>
              <w:rPr>
                <w:rFonts w:hint="default"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y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Vinculación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1840B0DA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01DC079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6C2AE37">
            <w:pPr>
              <w:pStyle w:val="9"/>
              <w:spacing w:line="240" w:lineRule="atLeast"/>
              <w:ind w:left="108" w:leftChars="0" w:right="91" w:rightChars="0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Formato para carta compromiso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</w:t>
            </w:r>
            <w:r>
              <w:rPr>
                <w:rFonts w:hint="default" w:ascii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servicios</w:t>
            </w:r>
            <w:r>
              <w:rPr>
                <w:rFonts w:hint="default" w:ascii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social</w:t>
            </w:r>
          </w:p>
        </w:tc>
        <w:tc>
          <w:tcPr>
            <w:tcW w:w="18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0B1B5B8">
            <w:pPr>
              <w:pStyle w:val="9"/>
              <w:spacing w:before="123"/>
              <w:ind w:left="0" w:leftChars="0" w:right="487" w:rightChars="0"/>
              <w:jc w:val="right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ITPAC-VI-PO-002-</w:t>
            </w:r>
            <w:r>
              <w:rPr>
                <w:rFonts w:hint="default" w:ascii="Arial" w:hAnsi="Arial" w:cs="Arial"/>
                <w:spacing w:val="-5"/>
                <w:sz w:val="18"/>
                <w:szCs w:val="18"/>
              </w:rPr>
              <w:t>02</w:t>
            </w:r>
          </w:p>
        </w:tc>
        <w:tc>
          <w:tcPr>
            <w:tcW w:w="89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BA440ED">
            <w:pPr>
              <w:pStyle w:val="9"/>
              <w:spacing w:before="30"/>
              <w:ind w:left="14" w:leftChars="0" w:right="14" w:rightChars="0"/>
              <w:jc w:val="center"/>
              <w:rPr>
                <w:rFonts w:hint="default"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92B078B">
            <w:pPr>
              <w:pStyle w:val="9"/>
              <w:tabs>
                <w:tab w:val="left" w:pos="1236"/>
              </w:tabs>
              <w:spacing w:before="30"/>
              <w:ind w:left="109" w:leftChars="0" w:right="91" w:rightChars="0"/>
              <w:rPr>
                <w:rFonts w:hint="default"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Carpeta</w:t>
            </w:r>
            <w:r>
              <w:rPr>
                <w:rFonts w:hint="default" w:ascii="Arial" w:hAnsi="Arial" w:cs="Arial"/>
                <w:sz w:val="18"/>
                <w:szCs w:val="18"/>
              </w:rPr>
              <w:tab/>
            </w:r>
            <w:r>
              <w:rPr>
                <w:rFonts w:hint="default" w:ascii="Arial" w:hAnsi="Arial" w:cs="Arial"/>
                <w:spacing w:val="-4"/>
                <w:sz w:val="18"/>
                <w:szCs w:val="18"/>
              </w:rPr>
              <w:t xml:space="preserve">y/o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F689943">
            <w:pPr>
              <w:pStyle w:val="9"/>
              <w:spacing w:before="30" w:line="276" w:lineRule="auto"/>
              <w:ind w:left="11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 xml:space="preserve">Trámite: </w:t>
            </w:r>
            <w:r>
              <w:rPr>
                <w:rFonts w:hint="default" w:ascii="Arial" w:hAnsi="Arial" w:cs="Arial"/>
                <w:sz w:val="18"/>
                <w:szCs w:val="18"/>
                <w:u w:val="single"/>
              </w:rPr>
              <w:t xml:space="preserve">2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Concentración:</w:t>
            </w:r>
          </w:p>
          <w:p w14:paraId="4B0833BE">
            <w:pPr>
              <w:pStyle w:val="9"/>
              <w:spacing w:line="157" w:lineRule="exact"/>
              <w:ind w:left="110"/>
              <w:rPr>
                <w:rFonts w:hint="default" w:ascii="Arial" w:hAnsi="Arial" w:cs="Arial"/>
                <w:sz w:val="18"/>
                <w:szCs w:val="18"/>
                <w:u w:val="single"/>
              </w:rPr>
            </w:pPr>
            <w:r>
              <w:rPr>
                <w:rFonts w:hint="default" w:ascii="Arial" w:hAnsi="Arial" w:cs="Arial"/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515AA6DC">
            <w:pPr>
              <w:pStyle w:val="9"/>
              <w:spacing w:before="30" w:line="163" w:lineRule="exact"/>
              <w:ind w:left="110" w:leftChars="0"/>
              <w:rPr>
                <w:rFonts w:hint="default"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Total:</w:t>
            </w:r>
            <w:r>
              <w:rPr>
                <w:rFonts w:hint="default" w:ascii="Arial" w:hAnsi="Arial" w:cs="Arial"/>
                <w:spacing w:val="44"/>
                <w:sz w:val="18"/>
                <w:szCs w:val="18"/>
              </w:rPr>
              <w:t xml:space="preserve">  </w:t>
            </w:r>
            <w:r>
              <w:rPr>
                <w:rFonts w:hint="default" w:ascii="Arial" w:hAnsi="Arial" w:cs="Arial"/>
                <w:spacing w:val="-10"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35F25FA">
            <w:pPr>
              <w:pStyle w:val="9"/>
              <w:spacing w:before="30" w:line="276" w:lineRule="auto"/>
              <w:ind w:left="111" w:leftChars="0"/>
              <w:rPr>
                <w:rFonts w:hint="default"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Conservación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( x</w:t>
            </w:r>
            <w:r>
              <w:rPr>
                <w:rFonts w:hint="default" w:ascii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) Eliminación (  ) Muestreo (</w:t>
            </w:r>
            <w:r>
              <w:rPr>
                <w:rFonts w:hint="default" w:ascii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10AF5673">
            <w:pPr>
              <w:pStyle w:val="9"/>
              <w:spacing w:line="240" w:lineRule="atLeast"/>
              <w:ind w:left="108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Departamento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</w:t>
            </w:r>
            <w:r>
              <w:rPr>
                <w:rFonts w:hint="default" w:ascii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Gestión Tecnológica</w:t>
            </w:r>
            <w:r>
              <w:rPr>
                <w:rFonts w:hint="default"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y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Vinculación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7337F89B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68E9DDD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98859CF">
            <w:pPr>
              <w:pStyle w:val="9"/>
              <w:spacing w:line="240" w:lineRule="atLeast"/>
              <w:ind w:left="108" w:leftChars="0" w:right="0" w:rightChars="0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Formato para carta de presentación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</w:t>
            </w:r>
            <w:r>
              <w:rPr>
                <w:rFonts w:hint="default" w:ascii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servicio</w:t>
            </w:r>
            <w:r>
              <w:rPr>
                <w:rFonts w:hint="default" w:ascii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social</w:t>
            </w:r>
          </w:p>
        </w:tc>
        <w:tc>
          <w:tcPr>
            <w:tcW w:w="18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B5DCCE2">
            <w:pPr>
              <w:pStyle w:val="9"/>
              <w:spacing w:before="123"/>
              <w:ind w:left="0" w:leftChars="0" w:right="487" w:rightChars="0"/>
              <w:jc w:val="right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ITPAC-VI-PO-002-</w:t>
            </w:r>
            <w:r>
              <w:rPr>
                <w:rFonts w:hint="default" w:ascii="Arial" w:hAnsi="Arial" w:cs="Arial"/>
                <w:spacing w:val="-5"/>
                <w:sz w:val="18"/>
                <w:szCs w:val="18"/>
              </w:rPr>
              <w:t>03</w:t>
            </w:r>
          </w:p>
        </w:tc>
        <w:tc>
          <w:tcPr>
            <w:tcW w:w="89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CA3AFC0">
            <w:pPr>
              <w:pStyle w:val="9"/>
              <w:spacing w:before="29"/>
              <w:ind w:left="14" w:leftChars="0" w:right="14" w:rightChars="0"/>
              <w:jc w:val="center"/>
              <w:rPr>
                <w:rFonts w:hint="default"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020A510">
            <w:pPr>
              <w:pStyle w:val="9"/>
              <w:tabs>
                <w:tab w:val="left" w:pos="1236"/>
              </w:tabs>
              <w:spacing w:before="29"/>
              <w:ind w:left="109" w:leftChars="0" w:right="91" w:rightChars="0"/>
              <w:rPr>
                <w:rFonts w:hint="default"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Carpeta</w:t>
            </w:r>
            <w:r>
              <w:rPr>
                <w:rFonts w:hint="default" w:ascii="Arial" w:hAnsi="Arial" w:cs="Arial"/>
                <w:sz w:val="18"/>
                <w:szCs w:val="18"/>
              </w:rPr>
              <w:tab/>
            </w:r>
            <w:r>
              <w:rPr>
                <w:rFonts w:hint="default" w:ascii="Arial" w:hAnsi="Arial" w:cs="Arial"/>
                <w:spacing w:val="-4"/>
                <w:sz w:val="18"/>
                <w:szCs w:val="18"/>
              </w:rPr>
              <w:t xml:space="preserve">y/o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28AD072">
            <w:pPr>
              <w:pStyle w:val="9"/>
              <w:spacing w:before="29" w:line="278" w:lineRule="auto"/>
              <w:ind w:left="11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 xml:space="preserve">Trámite: </w:t>
            </w:r>
            <w:r>
              <w:rPr>
                <w:rFonts w:hint="default" w:ascii="Arial" w:hAnsi="Arial" w:cs="Arial"/>
                <w:sz w:val="18"/>
                <w:szCs w:val="18"/>
                <w:u w:val="single"/>
              </w:rPr>
              <w:t>2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Concentración:</w:t>
            </w:r>
          </w:p>
          <w:p w14:paraId="24E1EF64">
            <w:pPr>
              <w:pStyle w:val="9"/>
              <w:spacing w:line="153" w:lineRule="exact"/>
              <w:ind w:left="110"/>
              <w:rPr>
                <w:rFonts w:hint="default" w:ascii="Arial" w:hAnsi="Arial" w:cs="Arial"/>
                <w:sz w:val="18"/>
                <w:szCs w:val="18"/>
                <w:u w:val="single"/>
              </w:rPr>
            </w:pPr>
            <w:r>
              <w:rPr>
                <w:rFonts w:hint="default" w:ascii="Arial" w:hAnsi="Arial" w:cs="Arial"/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5D0CA0EB">
            <w:pPr>
              <w:pStyle w:val="9"/>
              <w:spacing w:before="30" w:line="163" w:lineRule="exact"/>
              <w:ind w:left="110" w:leftChars="0"/>
              <w:rPr>
                <w:rFonts w:hint="default"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Total:</w:t>
            </w:r>
            <w:r>
              <w:rPr>
                <w:rFonts w:hint="default" w:ascii="Arial" w:hAnsi="Arial" w:cs="Arial"/>
                <w:spacing w:val="44"/>
                <w:sz w:val="18"/>
                <w:szCs w:val="18"/>
              </w:rPr>
              <w:t xml:space="preserve">  </w:t>
            </w:r>
            <w:r>
              <w:rPr>
                <w:rFonts w:hint="default" w:ascii="Arial" w:hAnsi="Arial" w:cs="Arial"/>
                <w:spacing w:val="-10"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CE31F94">
            <w:pPr>
              <w:pStyle w:val="9"/>
              <w:spacing w:before="29" w:line="276" w:lineRule="auto"/>
              <w:ind w:left="111" w:leftChars="0"/>
              <w:rPr>
                <w:rFonts w:hint="default"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Conservación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( x</w:t>
            </w:r>
            <w:r>
              <w:rPr>
                <w:rFonts w:hint="default" w:ascii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) Eliminación (  ) Muestreo (</w:t>
            </w:r>
            <w:r>
              <w:rPr>
                <w:rFonts w:hint="default" w:ascii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A11F372">
            <w:pPr>
              <w:pStyle w:val="9"/>
              <w:spacing w:line="240" w:lineRule="atLeast"/>
              <w:ind w:left="108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Departamento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</w:t>
            </w:r>
            <w:r>
              <w:rPr>
                <w:rFonts w:hint="default" w:ascii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Gestión Tecnológica</w:t>
            </w:r>
            <w:r>
              <w:rPr>
                <w:rFonts w:hint="default"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y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Vinculación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00DD8232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6372375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FB211E6">
            <w:pPr>
              <w:pStyle w:val="9"/>
              <w:spacing w:before="2" w:line="243" w:lineRule="exact"/>
              <w:ind w:left="108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Formato</w:t>
            </w:r>
            <w:r>
              <w:rPr>
                <w:rFonts w:hint="default" w:ascii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para</w:t>
            </w:r>
            <w:r>
              <w:rPr>
                <w:rFonts w:hint="default" w:ascii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reporte</w:t>
            </w:r>
          </w:p>
          <w:p w14:paraId="3DB35CAF">
            <w:pPr>
              <w:pStyle w:val="9"/>
              <w:spacing w:line="222" w:lineRule="exact"/>
              <w:ind w:left="108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bimestral</w:t>
            </w:r>
            <w:r>
              <w:rPr>
                <w:rFonts w:hint="default"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servicios</w:t>
            </w:r>
            <w:r>
              <w:rPr>
                <w:rFonts w:hint="default" w:ascii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social</w:t>
            </w:r>
          </w:p>
        </w:tc>
        <w:tc>
          <w:tcPr>
            <w:tcW w:w="18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B40959B">
            <w:pPr>
              <w:pStyle w:val="9"/>
              <w:spacing w:before="122"/>
              <w:ind w:left="0" w:leftChars="0" w:right="487" w:rightChars="0"/>
              <w:jc w:val="right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ITPAC-VI-PO-002-</w:t>
            </w:r>
            <w:r>
              <w:rPr>
                <w:rFonts w:hint="default" w:ascii="Arial" w:hAnsi="Arial" w:cs="Arial"/>
                <w:spacing w:val="-5"/>
                <w:sz w:val="18"/>
                <w:szCs w:val="18"/>
              </w:rPr>
              <w:t>04</w:t>
            </w:r>
          </w:p>
        </w:tc>
        <w:tc>
          <w:tcPr>
            <w:tcW w:w="89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046461D">
            <w:pPr>
              <w:pStyle w:val="9"/>
              <w:spacing w:before="29"/>
              <w:ind w:left="14" w:leftChars="0" w:right="14" w:rightChars="0"/>
              <w:jc w:val="center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16325FE">
            <w:pPr>
              <w:pStyle w:val="9"/>
              <w:tabs>
                <w:tab w:val="left" w:pos="1236"/>
              </w:tabs>
              <w:spacing w:before="29"/>
              <w:ind w:left="109" w:leftChars="0" w:right="91" w:rightChars="0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Carpeta</w:t>
            </w:r>
            <w:r>
              <w:rPr>
                <w:rFonts w:hint="default" w:ascii="Arial" w:hAnsi="Arial" w:cs="Arial"/>
                <w:sz w:val="18"/>
                <w:szCs w:val="18"/>
              </w:rPr>
              <w:tab/>
            </w:r>
            <w:r>
              <w:rPr>
                <w:rFonts w:hint="default" w:ascii="Arial" w:hAnsi="Arial" w:cs="Arial"/>
                <w:spacing w:val="-4"/>
                <w:sz w:val="18"/>
                <w:szCs w:val="18"/>
              </w:rPr>
              <w:t xml:space="preserve">y/o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809D646">
            <w:pPr>
              <w:pStyle w:val="9"/>
              <w:spacing w:before="29" w:line="276" w:lineRule="auto"/>
              <w:ind w:left="11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 xml:space="preserve">Trámite: </w:t>
            </w:r>
            <w:r>
              <w:rPr>
                <w:rFonts w:hint="default" w:ascii="Arial" w:hAnsi="Arial" w:cs="Arial"/>
                <w:sz w:val="18"/>
                <w:szCs w:val="18"/>
                <w:u w:val="single"/>
              </w:rPr>
              <w:t xml:space="preserve"> 2 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Concentración:</w:t>
            </w:r>
          </w:p>
          <w:p w14:paraId="1BEE53C3">
            <w:pPr>
              <w:pStyle w:val="9"/>
              <w:spacing w:line="157" w:lineRule="exact"/>
              <w:ind w:left="110"/>
              <w:rPr>
                <w:rFonts w:hint="default" w:ascii="Arial" w:hAnsi="Arial" w:cs="Arial"/>
                <w:sz w:val="18"/>
                <w:szCs w:val="18"/>
                <w:u w:val="single"/>
              </w:rPr>
            </w:pPr>
            <w:r>
              <w:rPr>
                <w:rFonts w:hint="default" w:ascii="Arial" w:hAnsi="Arial" w:cs="Arial"/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3B10D062">
            <w:pPr>
              <w:pStyle w:val="9"/>
              <w:spacing w:before="30" w:line="163" w:lineRule="exact"/>
              <w:ind w:left="110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Total:</w:t>
            </w:r>
            <w:r>
              <w:rPr>
                <w:rFonts w:hint="default" w:ascii="Arial" w:hAnsi="Arial" w:cs="Arial"/>
                <w:spacing w:val="44"/>
                <w:sz w:val="18"/>
                <w:szCs w:val="18"/>
              </w:rPr>
              <w:t xml:space="preserve">  </w:t>
            </w:r>
            <w:r>
              <w:rPr>
                <w:rFonts w:hint="default" w:ascii="Arial" w:hAnsi="Arial" w:cs="Arial"/>
                <w:spacing w:val="-10"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CA7C9D7">
            <w:pPr>
              <w:pStyle w:val="9"/>
              <w:spacing w:before="29" w:line="276" w:lineRule="auto"/>
              <w:ind w:left="111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Conservación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( x</w:t>
            </w:r>
            <w:r>
              <w:rPr>
                <w:rFonts w:hint="default" w:ascii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) Eliminación (  ) Muestreo (</w:t>
            </w:r>
            <w:r>
              <w:rPr>
                <w:rFonts w:hint="default" w:ascii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66EBDCB">
            <w:pPr>
              <w:pStyle w:val="9"/>
              <w:spacing w:before="2" w:line="243" w:lineRule="exact"/>
              <w:ind w:left="108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Departamento</w:t>
            </w:r>
            <w:r>
              <w:rPr>
                <w:rFonts w:hint="default" w:ascii="Arial" w:hAnsi="Arial" w:cs="Arial"/>
                <w:spacing w:val="-9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</w:t>
            </w:r>
            <w:r>
              <w:rPr>
                <w:rFonts w:hint="default"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Gestión</w:t>
            </w:r>
          </w:p>
          <w:p w14:paraId="4F1783BF">
            <w:pPr>
              <w:pStyle w:val="9"/>
              <w:spacing w:line="222" w:lineRule="exact"/>
              <w:ind w:left="108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Tecnológica</w:t>
            </w:r>
            <w:r>
              <w:rPr>
                <w:rFonts w:hint="default"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y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Vinculación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31C2C1D4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4DBA965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BDFFE73">
            <w:pPr>
              <w:pStyle w:val="9"/>
              <w:spacing w:line="240" w:lineRule="atLeast"/>
              <w:ind w:left="108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Constancia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</w:t>
            </w:r>
            <w:r>
              <w:rPr>
                <w:rFonts w:hint="default" w:ascii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terminación</w:t>
            </w:r>
            <w:r>
              <w:rPr>
                <w:rFonts w:hint="default" w:ascii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 servicios social</w:t>
            </w:r>
          </w:p>
        </w:tc>
        <w:tc>
          <w:tcPr>
            <w:tcW w:w="18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9524CC7">
            <w:pPr>
              <w:pStyle w:val="9"/>
              <w:spacing w:before="123"/>
              <w:ind w:left="0" w:leftChars="0" w:right="487" w:rightChars="0"/>
              <w:jc w:val="right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ITPAC-VI-PO-002-</w:t>
            </w:r>
            <w:r>
              <w:rPr>
                <w:rFonts w:hint="default" w:ascii="Arial" w:hAnsi="Arial" w:cs="Arial"/>
                <w:spacing w:val="-5"/>
                <w:sz w:val="18"/>
                <w:szCs w:val="18"/>
              </w:rPr>
              <w:t>05</w:t>
            </w:r>
          </w:p>
        </w:tc>
        <w:tc>
          <w:tcPr>
            <w:tcW w:w="89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E60CA59">
            <w:pPr>
              <w:pStyle w:val="9"/>
              <w:spacing w:before="30"/>
              <w:ind w:left="14" w:leftChars="0" w:right="14" w:rightChars="0"/>
              <w:jc w:val="center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63E1A3E">
            <w:pPr>
              <w:pStyle w:val="9"/>
              <w:tabs>
                <w:tab w:val="left" w:pos="1236"/>
              </w:tabs>
              <w:spacing w:before="30"/>
              <w:ind w:left="109" w:leftChars="0" w:right="91" w:rightChars="0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Carpeta</w:t>
            </w:r>
            <w:r>
              <w:rPr>
                <w:rFonts w:hint="default" w:ascii="Arial" w:hAnsi="Arial" w:cs="Arial"/>
                <w:sz w:val="18"/>
                <w:szCs w:val="18"/>
              </w:rPr>
              <w:tab/>
            </w:r>
            <w:r>
              <w:rPr>
                <w:rFonts w:hint="default" w:ascii="Arial" w:hAnsi="Arial" w:cs="Arial"/>
                <w:spacing w:val="-4"/>
                <w:sz w:val="18"/>
                <w:szCs w:val="18"/>
              </w:rPr>
              <w:t xml:space="preserve">y/o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10697B0">
            <w:pPr>
              <w:pStyle w:val="9"/>
              <w:spacing w:before="30" w:line="276" w:lineRule="auto"/>
              <w:ind w:left="11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 xml:space="preserve">Trámite: </w:t>
            </w:r>
            <w:r>
              <w:rPr>
                <w:rFonts w:hint="default" w:ascii="Arial" w:hAnsi="Arial" w:cs="Arial"/>
                <w:sz w:val="18"/>
                <w:szCs w:val="18"/>
                <w:u w:val="single"/>
              </w:rPr>
              <w:t xml:space="preserve">2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Concentración:</w:t>
            </w:r>
          </w:p>
          <w:p w14:paraId="08675DF7">
            <w:pPr>
              <w:pStyle w:val="9"/>
              <w:spacing w:line="157" w:lineRule="exact"/>
              <w:ind w:left="110"/>
              <w:rPr>
                <w:rFonts w:hint="default" w:ascii="Arial" w:hAnsi="Arial" w:cs="Arial"/>
                <w:sz w:val="18"/>
                <w:szCs w:val="18"/>
                <w:u w:val="single"/>
              </w:rPr>
            </w:pPr>
            <w:r>
              <w:rPr>
                <w:rFonts w:hint="default" w:ascii="Arial" w:hAnsi="Arial" w:cs="Arial"/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2E443CB5">
            <w:pPr>
              <w:pStyle w:val="9"/>
              <w:spacing w:before="30" w:line="163" w:lineRule="exact"/>
              <w:ind w:left="110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Total:</w:t>
            </w:r>
            <w:r>
              <w:rPr>
                <w:rFonts w:hint="default" w:ascii="Arial" w:hAnsi="Arial" w:cs="Arial"/>
                <w:spacing w:val="44"/>
                <w:sz w:val="18"/>
                <w:szCs w:val="18"/>
              </w:rPr>
              <w:t xml:space="preserve">  </w:t>
            </w:r>
            <w:r>
              <w:rPr>
                <w:rFonts w:hint="default" w:ascii="Arial" w:hAnsi="Arial" w:cs="Arial"/>
                <w:spacing w:val="-10"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EE0E198">
            <w:pPr>
              <w:pStyle w:val="9"/>
              <w:spacing w:before="30" w:line="276" w:lineRule="auto"/>
              <w:ind w:left="111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Conservación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( x</w:t>
            </w:r>
            <w:r>
              <w:rPr>
                <w:rFonts w:hint="default" w:ascii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) Eliminación (  ) Muestreo (</w:t>
            </w:r>
            <w:r>
              <w:rPr>
                <w:rFonts w:hint="default" w:ascii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1E81CE52">
            <w:pPr>
              <w:pStyle w:val="9"/>
              <w:spacing w:line="240" w:lineRule="atLeast"/>
              <w:ind w:left="108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Departamento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</w:t>
            </w:r>
            <w:r>
              <w:rPr>
                <w:rFonts w:hint="default" w:ascii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Gestión Tecnológica</w:t>
            </w:r>
            <w:r>
              <w:rPr>
                <w:rFonts w:hint="default"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y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Vinculación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0E47FECC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0895EF7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E2DAA10">
            <w:pPr>
              <w:pStyle w:val="9"/>
              <w:spacing w:line="240" w:lineRule="atLeast"/>
              <w:ind w:left="108" w:leftChars="0" w:right="91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Formato</w:t>
            </w:r>
            <w:r>
              <w:rPr>
                <w:rFonts w:hint="default" w:ascii="Arial" w:hAnsi="Arial" w:cs="Arial"/>
                <w:spacing w:val="-1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para</w:t>
            </w:r>
            <w:r>
              <w:rPr>
                <w:rFonts w:hint="default" w:ascii="Arial" w:hAnsi="Arial" w:cs="Arial"/>
                <w:spacing w:val="-1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plan</w:t>
            </w:r>
            <w:r>
              <w:rPr>
                <w:rFonts w:hint="default" w:ascii="Arial" w:hAnsi="Arial" w:cs="Arial"/>
                <w:spacing w:val="-1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</w:t>
            </w:r>
            <w:r>
              <w:rPr>
                <w:rFonts w:hint="default" w:ascii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trabajo de servicios social</w:t>
            </w:r>
          </w:p>
        </w:tc>
        <w:tc>
          <w:tcPr>
            <w:tcW w:w="18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ABCEB17">
            <w:pPr>
              <w:pStyle w:val="9"/>
              <w:spacing w:before="123"/>
              <w:ind w:left="0" w:leftChars="0" w:right="487" w:rightChars="0"/>
              <w:jc w:val="right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ITPAC-VI-PO-002-</w:t>
            </w:r>
            <w:r>
              <w:rPr>
                <w:rFonts w:hint="default" w:ascii="Arial" w:hAnsi="Arial" w:cs="Arial"/>
                <w:spacing w:val="-5"/>
                <w:sz w:val="18"/>
                <w:szCs w:val="18"/>
              </w:rPr>
              <w:t>09</w:t>
            </w:r>
          </w:p>
        </w:tc>
        <w:tc>
          <w:tcPr>
            <w:tcW w:w="89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0DABE87">
            <w:pPr>
              <w:pStyle w:val="9"/>
              <w:spacing w:before="29"/>
              <w:ind w:left="14" w:leftChars="0" w:right="14" w:rightChars="0"/>
              <w:jc w:val="center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9485028">
            <w:pPr>
              <w:pStyle w:val="9"/>
              <w:tabs>
                <w:tab w:val="left" w:pos="1236"/>
              </w:tabs>
              <w:spacing w:before="29"/>
              <w:ind w:left="109" w:leftChars="0" w:right="91" w:rightChars="0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Carpeta</w:t>
            </w:r>
            <w:r>
              <w:rPr>
                <w:rFonts w:hint="default" w:ascii="Arial" w:hAnsi="Arial" w:cs="Arial"/>
                <w:sz w:val="18"/>
                <w:szCs w:val="18"/>
              </w:rPr>
              <w:tab/>
            </w:r>
            <w:r>
              <w:rPr>
                <w:rFonts w:hint="default" w:ascii="Arial" w:hAnsi="Arial" w:cs="Arial"/>
                <w:spacing w:val="-4"/>
                <w:sz w:val="18"/>
                <w:szCs w:val="18"/>
              </w:rPr>
              <w:t xml:space="preserve">y/o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4CA6644">
            <w:pPr>
              <w:pStyle w:val="9"/>
              <w:spacing w:before="29" w:line="278" w:lineRule="auto"/>
              <w:ind w:left="11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 xml:space="preserve">Trámite: </w:t>
            </w:r>
            <w:r>
              <w:rPr>
                <w:rFonts w:hint="default" w:ascii="Arial" w:hAnsi="Arial" w:cs="Arial"/>
                <w:sz w:val="18"/>
                <w:szCs w:val="18"/>
                <w:u w:val="single"/>
              </w:rPr>
              <w:t>2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Concentración:</w:t>
            </w:r>
          </w:p>
          <w:p w14:paraId="5F897D10">
            <w:pPr>
              <w:pStyle w:val="9"/>
              <w:spacing w:line="153" w:lineRule="exact"/>
              <w:ind w:left="110"/>
              <w:rPr>
                <w:rFonts w:hint="default" w:ascii="Arial" w:hAnsi="Arial" w:cs="Arial"/>
                <w:sz w:val="18"/>
                <w:szCs w:val="18"/>
                <w:u w:val="single"/>
              </w:rPr>
            </w:pPr>
            <w:r>
              <w:rPr>
                <w:rFonts w:hint="default" w:ascii="Arial" w:hAnsi="Arial" w:cs="Arial"/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799D1DF2">
            <w:pPr>
              <w:pStyle w:val="9"/>
              <w:spacing w:before="30" w:line="163" w:lineRule="exact"/>
              <w:ind w:left="110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Total:</w:t>
            </w:r>
            <w:r>
              <w:rPr>
                <w:rFonts w:hint="default" w:ascii="Arial" w:hAnsi="Arial" w:cs="Arial"/>
                <w:spacing w:val="44"/>
                <w:sz w:val="18"/>
                <w:szCs w:val="18"/>
              </w:rPr>
              <w:t xml:space="preserve">  </w:t>
            </w:r>
            <w:r>
              <w:rPr>
                <w:rFonts w:hint="default" w:ascii="Arial" w:hAnsi="Arial" w:cs="Arial"/>
                <w:spacing w:val="-10"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DD43998">
            <w:pPr>
              <w:pStyle w:val="9"/>
              <w:spacing w:before="29" w:line="276" w:lineRule="auto"/>
              <w:ind w:left="111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Conservación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( x</w:t>
            </w:r>
            <w:r>
              <w:rPr>
                <w:rFonts w:hint="default" w:ascii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) Eliminación (  ) Muestreo (</w:t>
            </w:r>
            <w:r>
              <w:rPr>
                <w:rFonts w:hint="default" w:ascii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6EF4207">
            <w:pPr>
              <w:pStyle w:val="9"/>
              <w:spacing w:line="240" w:lineRule="atLeast"/>
              <w:ind w:left="108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Departamento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</w:t>
            </w:r>
            <w:r>
              <w:rPr>
                <w:rFonts w:hint="default" w:ascii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Gestión Tecnológica</w:t>
            </w:r>
            <w:r>
              <w:rPr>
                <w:rFonts w:hint="default"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y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Vinculación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375D94A0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3530880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85B11C1">
            <w:pPr>
              <w:pStyle w:val="9"/>
              <w:ind w:left="108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Formato de evaluación cualitativa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del</w:t>
            </w:r>
            <w:r>
              <w:rPr>
                <w:rFonts w:hint="default" w:ascii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prestador</w:t>
            </w:r>
            <w:r>
              <w:rPr>
                <w:rFonts w:hint="default" w:ascii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</w:t>
            </w:r>
          </w:p>
          <w:p w14:paraId="29AAA1A0">
            <w:pPr>
              <w:pStyle w:val="9"/>
              <w:spacing w:line="223" w:lineRule="exact"/>
              <w:ind w:left="108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servicio</w:t>
            </w:r>
            <w:r>
              <w:rPr>
                <w:rFonts w:hint="default"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social</w:t>
            </w:r>
          </w:p>
        </w:tc>
        <w:tc>
          <w:tcPr>
            <w:tcW w:w="18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ECEEE76">
            <w:pPr>
              <w:pStyle w:val="9"/>
              <w:spacing w:before="243"/>
              <w:ind w:left="0" w:leftChars="0" w:right="487" w:rightChars="0"/>
              <w:jc w:val="right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ITPAC-VI-PO-002-</w:t>
            </w:r>
            <w:r>
              <w:rPr>
                <w:rFonts w:hint="default" w:ascii="Arial" w:hAnsi="Arial" w:cs="Arial"/>
                <w:spacing w:val="-5"/>
                <w:sz w:val="18"/>
                <w:szCs w:val="18"/>
              </w:rPr>
              <w:t>10</w:t>
            </w:r>
          </w:p>
        </w:tc>
        <w:tc>
          <w:tcPr>
            <w:tcW w:w="89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C71CF29">
            <w:pPr>
              <w:pStyle w:val="9"/>
              <w:spacing w:before="29"/>
              <w:ind w:left="14" w:leftChars="0" w:right="14" w:rightChars="0"/>
              <w:jc w:val="center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1CF7EED">
            <w:pPr>
              <w:pStyle w:val="9"/>
              <w:tabs>
                <w:tab w:val="left" w:pos="1236"/>
              </w:tabs>
              <w:spacing w:before="29"/>
              <w:ind w:left="109" w:leftChars="0" w:right="91" w:rightChars="0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Carpeta</w:t>
            </w:r>
            <w:r>
              <w:rPr>
                <w:rFonts w:hint="default" w:ascii="Arial" w:hAnsi="Arial" w:cs="Arial"/>
                <w:sz w:val="18"/>
                <w:szCs w:val="18"/>
              </w:rPr>
              <w:tab/>
            </w:r>
            <w:r>
              <w:rPr>
                <w:rFonts w:hint="default" w:ascii="Arial" w:hAnsi="Arial" w:cs="Arial"/>
                <w:spacing w:val="-4"/>
                <w:sz w:val="18"/>
                <w:szCs w:val="18"/>
              </w:rPr>
              <w:t xml:space="preserve">y/o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F6D038E">
            <w:pPr>
              <w:pStyle w:val="9"/>
              <w:spacing w:before="29" w:line="276" w:lineRule="auto"/>
              <w:ind w:left="11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 xml:space="preserve">Trámite: </w:t>
            </w:r>
            <w:r>
              <w:rPr>
                <w:rFonts w:hint="default" w:ascii="Arial" w:hAnsi="Arial" w:cs="Arial"/>
                <w:sz w:val="18"/>
                <w:szCs w:val="18"/>
                <w:u w:val="single"/>
              </w:rPr>
              <w:t xml:space="preserve"> 2 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Concentración:</w:t>
            </w:r>
          </w:p>
          <w:p w14:paraId="69E6372A">
            <w:pPr>
              <w:pStyle w:val="9"/>
              <w:spacing w:line="157" w:lineRule="exact"/>
              <w:ind w:left="110"/>
              <w:rPr>
                <w:rFonts w:hint="default" w:ascii="Arial" w:hAnsi="Arial" w:cs="Arial"/>
                <w:sz w:val="18"/>
                <w:szCs w:val="18"/>
                <w:u w:val="single"/>
              </w:rPr>
            </w:pPr>
            <w:r>
              <w:rPr>
                <w:rFonts w:hint="default" w:ascii="Arial" w:hAnsi="Arial" w:cs="Arial"/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5C206830">
            <w:pPr>
              <w:pStyle w:val="9"/>
              <w:spacing w:before="30" w:line="163" w:lineRule="exact"/>
              <w:ind w:left="110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Total:</w:t>
            </w:r>
            <w:r>
              <w:rPr>
                <w:rFonts w:hint="default" w:ascii="Arial" w:hAnsi="Arial" w:cs="Arial"/>
                <w:spacing w:val="44"/>
                <w:sz w:val="18"/>
                <w:szCs w:val="18"/>
              </w:rPr>
              <w:t xml:space="preserve">  </w:t>
            </w:r>
            <w:r>
              <w:rPr>
                <w:rFonts w:hint="default" w:ascii="Arial" w:hAnsi="Arial" w:cs="Arial"/>
                <w:spacing w:val="-10"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1DA5A40F">
            <w:pPr>
              <w:pStyle w:val="9"/>
              <w:spacing w:before="29" w:line="276" w:lineRule="auto"/>
              <w:ind w:left="111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Conservación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( x</w:t>
            </w:r>
            <w:r>
              <w:rPr>
                <w:rFonts w:hint="default" w:ascii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) Eliminación (  ) Muestreo (</w:t>
            </w:r>
            <w:r>
              <w:rPr>
                <w:rFonts w:hint="default" w:ascii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44FD6D7">
            <w:pPr>
              <w:pStyle w:val="9"/>
              <w:ind w:left="108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Departamento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</w:t>
            </w:r>
            <w:r>
              <w:rPr>
                <w:rFonts w:hint="default" w:ascii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Gestión Tecnológica</w:t>
            </w:r>
            <w:r>
              <w:rPr>
                <w:rFonts w:hint="default"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y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Vinculación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0654D979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632245F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17CC63D4">
            <w:pPr>
              <w:pStyle w:val="9"/>
              <w:spacing w:before="1"/>
              <w:ind w:left="108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Formato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</w:t>
            </w:r>
            <w:r>
              <w:rPr>
                <w:rFonts w:hint="default" w:ascii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Autoevaluación cualitativa</w:t>
            </w:r>
            <w:r>
              <w:rPr>
                <w:rFonts w:hint="default"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del</w:t>
            </w:r>
            <w:r>
              <w:rPr>
                <w:rFonts w:hint="default" w:ascii="Arial" w:hAnsi="Arial" w:cs="Arial"/>
                <w:spacing w:val="-8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prestador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5"/>
                <w:sz w:val="18"/>
                <w:szCs w:val="18"/>
              </w:rPr>
              <w:t>de</w:t>
            </w:r>
          </w:p>
          <w:p w14:paraId="717512B2">
            <w:pPr>
              <w:pStyle w:val="9"/>
              <w:spacing w:line="222" w:lineRule="exact"/>
              <w:ind w:left="108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servicios</w:t>
            </w:r>
            <w:r>
              <w:rPr>
                <w:rFonts w:hint="default"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social</w:t>
            </w:r>
          </w:p>
        </w:tc>
        <w:tc>
          <w:tcPr>
            <w:tcW w:w="18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AA8B296">
            <w:pPr>
              <w:pStyle w:val="9"/>
              <w:spacing w:before="2"/>
              <w:rPr>
                <w:rFonts w:hint="default" w:ascii="Arial" w:hAnsi="Arial" w:cs="Arial"/>
                <w:b/>
                <w:sz w:val="18"/>
                <w:szCs w:val="18"/>
              </w:rPr>
            </w:pPr>
          </w:p>
          <w:p w14:paraId="463998C3">
            <w:pPr>
              <w:pStyle w:val="9"/>
              <w:ind w:left="0" w:leftChars="0" w:right="487" w:rightChars="0"/>
              <w:jc w:val="right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ITPAC-VI-PO-002-</w:t>
            </w:r>
            <w:r>
              <w:rPr>
                <w:rFonts w:hint="default" w:ascii="Arial" w:hAnsi="Arial" w:cs="Arial"/>
                <w:spacing w:val="-5"/>
                <w:sz w:val="18"/>
                <w:szCs w:val="18"/>
              </w:rPr>
              <w:t>11</w:t>
            </w:r>
          </w:p>
        </w:tc>
        <w:tc>
          <w:tcPr>
            <w:tcW w:w="89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7C35220">
            <w:pPr>
              <w:pStyle w:val="9"/>
              <w:spacing w:before="30"/>
              <w:ind w:left="14" w:leftChars="0" w:right="14" w:rightChars="0"/>
              <w:jc w:val="center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7A678DF">
            <w:pPr>
              <w:pStyle w:val="9"/>
              <w:tabs>
                <w:tab w:val="left" w:pos="1236"/>
              </w:tabs>
              <w:spacing w:before="30"/>
              <w:ind w:left="109" w:leftChars="0" w:right="91" w:rightChars="0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Carpeta</w:t>
            </w:r>
            <w:r>
              <w:rPr>
                <w:rFonts w:hint="default" w:ascii="Arial" w:hAnsi="Arial" w:cs="Arial"/>
                <w:sz w:val="18"/>
                <w:szCs w:val="18"/>
              </w:rPr>
              <w:tab/>
            </w:r>
            <w:r>
              <w:rPr>
                <w:rFonts w:hint="default" w:ascii="Arial" w:hAnsi="Arial" w:cs="Arial"/>
                <w:spacing w:val="-4"/>
                <w:sz w:val="18"/>
                <w:szCs w:val="18"/>
              </w:rPr>
              <w:t xml:space="preserve">y/o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64F32934">
            <w:pPr>
              <w:pStyle w:val="9"/>
              <w:spacing w:before="30" w:line="276" w:lineRule="auto"/>
              <w:ind w:left="11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 xml:space="preserve">Trámite: </w:t>
            </w:r>
            <w:r>
              <w:rPr>
                <w:rFonts w:hint="default" w:ascii="Arial" w:hAnsi="Arial" w:cs="Arial"/>
                <w:sz w:val="18"/>
                <w:szCs w:val="18"/>
                <w:u w:val="single"/>
              </w:rPr>
              <w:t xml:space="preserve">2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Concentración:</w:t>
            </w:r>
          </w:p>
          <w:p w14:paraId="73BD2478">
            <w:pPr>
              <w:pStyle w:val="9"/>
              <w:spacing w:line="157" w:lineRule="exact"/>
              <w:ind w:left="110"/>
              <w:rPr>
                <w:rFonts w:hint="default" w:ascii="Arial" w:hAnsi="Arial" w:cs="Arial"/>
                <w:sz w:val="18"/>
                <w:szCs w:val="18"/>
                <w:u w:val="single"/>
              </w:rPr>
            </w:pPr>
            <w:r>
              <w:rPr>
                <w:rFonts w:hint="default" w:ascii="Arial" w:hAnsi="Arial" w:cs="Arial"/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6CB761D3">
            <w:pPr>
              <w:pStyle w:val="9"/>
              <w:spacing w:before="30" w:line="163" w:lineRule="exact"/>
              <w:ind w:left="110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Total:</w:t>
            </w:r>
            <w:r>
              <w:rPr>
                <w:rFonts w:hint="default" w:ascii="Arial" w:hAnsi="Arial" w:cs="Arial"/>
                <w:spacing w:val="44"/>
                <w:sz w:val="18"/>
                <w:szCs w:val="18"/>
              </w:rPr>
              <w:t xml:space="preserve">  </w:t>
            </w:r>
            <w:r>
              <w:rPr>
                <w:rFonts w:hint="default" w:ascii="Arial" w:hAnsi="Arial" w:cs="Arial"/>
                <w:spacing w:val="-10"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D398186">
            <w:pPr>
              <w:pStyle w:val="9"/>
              <w:spacing w:before="30" w:line="276" w:lineRule="auto"/>
              <w:ind w:left="111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Conservación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( x</w:t>
            </w:r>
            <w:r>
              <w:rPr>
                <w:rFonts w:hint="default" w:ascii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) Eliminación (  ) Muestreo (</w:t>
            </w:r>
            <w:r>
              <w:rPr>
                <w:rFonts w:hint="default" w:ascii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D4FFC84">
            <w:pPr>
              <w:pStyle w:val="9"/>
              <w:spacing w:before="1"/>
              <w:ind w:left="108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Departamento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</w:t>
            </w:r>
            <w:r>
              <w:rPr>
                <w:rFonts w:hint="default" w:ascii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Gestión Tecnológica</w:t>
            </w:r>
            <w:r>
              <w:rPr>
                <w:rFonts w:hint="default"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y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Vinculación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5CFF16C9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023E2F3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E43DA37">
            <w:pPr>
              <w:pStyle w:val="9"/>
              <w:spacing w:before="1"/>
              <w:ind w:left="108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Formato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evaluación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5"/>
                <w:sz w:val="18"/>
                <w:szCs w:val="18"/>
              </w:rPr>
              <w:t>las</w:t>
            </w:r>
          </w:p>
          <w:p w14:paraId="283D0D10">
            <w:pPr>
              <w:pStyle w:val="9"/>
              <w:spacing w:line="240" w:lineRule="atLeast"/>
              <w:ind w:left="108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actividades</w:t>
            </w:r>
            <w:r>
              <w:rPr>
                <w:rFonts w:hint="default" w:ascii="Arial" w:hAnsi="Arial" w:cs="Arial"/>
                <w:spacing w:val="-1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por</w:t>
            </w:r>
            <w:r>
              <w:rPr>
                <w:rFonts w:hint="default" w:ascii="Arial" w:hAnsi="Arial" w:cs="Arial"/>
                <w:spacing w:val="-1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el</w:t>
            </w:r>
            <w:r>
              <w:rPr>
                <w:rFonts w:hint="default" w:ascii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prestador</w:t>
            </w:r>
            <w:r>
              <w:rPr>
                <w:rFonts w:hint="default" w:ascii="Arial" w:hAnsi="Arial" w:cs="Arial"/>
                <w:spacing w:val="-1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 servicios social</w:t>
            </w:r>
          </w:p>
        </w:tc>
        <w:tc>
          <w:tcPr>
            <w:tcW w:w="18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23650BEF">
            <w:pPr>
              <w:pStyle w:val="9"/>
              <w:rPr>
                <w:rFonts w:hint="default" w:ascii="Arial" w:hAnsi="Arial" w:cs="Arial"/>
                <w:b/>
                <w:sz w:val="18"/>
                <w:szCs w:val="18"/>
              </w:rPr>
            </w:pPr>
          </w:p>
          <w:p w14:paraId="05AB3F85">
            <w:pPr>
              <w:pStyle w:val="9"/>
              <w:ind w:left="389" w:leftChars="0" w:right="0" w:rightChars="0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ITPAC-VI-PO-002-</w:t>
            </w:r>
            <w:r>
              <w:rPr>
                <w:rFonts w:hint="default" w:ascii="Arial" w:hAnsi="Arial" w:cs="Arial"/>
                <w:spacing w:val="-5"/>
                <w:sz w:val="18"/>
                <w:szCs w:val="18"/>
              </w:rPr>
              <w:t>12</w:t>
            </w:r>
          </w:p>
        </w:tc>
        <w:tc>
          <w:tcPr>
            <w:tcW w:w="89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4FA932F">
            <w:pPr>
              <w:pStyle w:val="9"/>
              <w:spacing w:before="29"/>
              <w:ind w:left="14" w:leftChars="0" w:right="14" w:rightChars="0"/>
              <w:jc w:val="center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9EB9363">
            <w:pPr>
              <w:pStyle w:val="9"/>
              <w:tabs>
                <w:tab w:val="left" w:pos="1236"/>
              </w:tabs>
              <w:spacing w:before="29"/>
              <w:ind w:left="109" w:leftChars="0" w:right="91" w:rightChars="0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Carpeta</w:t>
            </w:r>
            <w:r>
              <w:rPr>
                <w:rFonts w:hint="default" w:ascii="Arial" w:hAnsi="Arial" w:cs="Arial"/>
                <w:sz w:val="18"/>
                <w:szCs w:val="18"/>
              </w:rPr>
              <w:tab/>
            </w:r>
            <w:r>
              <w:rPr>
                <w:rFonts w:hint="default" w:ascii="Arial" w:hAnsi="Arial" w:cs="Arial"/>
                <w:spacing w:val="-4"/>
                <w:sz w:val="18"/>
                <w:szCs w:val="18"/>
              </w:rPr>
              <w:t xml:space="preserve">y/o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8F12121">
            <w:pPr>
              <w:pStyle w:val="9"/>
              <w:spacing w:before="29" w:line="278" w:lineRule="auto"/>
              <w:ind w:left="11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 xml:space="preserve">Trámite: </w:t>
            </w:r>
            <w:r>
              <w:rPr>
                <w:rFonts w:hint="default" w:ascii="Arial" w:hAnsi="Arial" w:cs="Arial"/>
                <w:sz w:val="18"/>
                <w:szCs w:val="18"/>
                <w:u w:val="single"/>
              </w:rPr>
              <w:t>2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Concentración:</w:t>
            </w:r>
          </w:p>
          <w:p w14:paraId="4944EEB1">
            <w:pPr>
              <w:pStyle w:val="9"/>
              <w:spacing w:line="153" w:lineRule="exact"/>
              <w:ind w:left="110"/>
              <w:rPr>
                <w:rFonts w:hint="default" w:ascii="Arial" w:hAnsi="Arial" w:cs="Arial"/>
                <w:sz w:val="18"/>
                <w:szCs w:val="18"/>
                <w:u w:val="single"/>
              </w:rPr>
            </w:pPr>
            <w:r>
              <w:rPr>
                <w:rFonts w:hint="default" w:ascii="Arial" w:hAnsi="Arial" w:cs="Arial"/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2F6BA0F4">
            <w:pPr>
              <w:pStyle w:val="9"/>
              <w:spacing w:before="30" w:line="163" w:lineRule="exact"/>
              <w:ind w:left="110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Total:</w:t>
            </w:r>
            <w:r>
              <w:rPr>
                <w:rFonts w:hint="default" w:ascii="Arial" w:hAnsi="Arial" w:cs="Arial"/>
                <w:spacing w:val="44"/>
                <w:sz w:val="18"/>
                <w:szCs w:val="18"/>
              </w:rPr>
              <w:t xml:space="preserve">  </w:t>
            </w:r>
            <w:r>
              <w:rPr>
                <w:rFonts w:hint="default" w:ascii="Arial" w:hAnsi="Arial" w:cs="Arial"/>
                <w:spacing w:val="-10"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3B29848B">
            <w:pPr>
              <w:pStyle w:val="9"/>
              <w:spacing w:before="29" w:line="276" w:lineRule="auto"/>
              <w:ind w:left="111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Conservación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( x</w:t>
            </w:r>
            <w:r>
              <w:rPr>
                <w:rFonts w:hint="default" w:ascii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) Eliminación (  ) Muestreo (</w:t>
            </w:r>
            <w:r>
              <w:rPr>
                <w:rFonts w:hint="default" w:ascii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95FDD27">
            <w:pPr>
              <w:pStyle w:val="9"/>
              <w:spacing w:before="1"/>
              <w:ind w:left="108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Departamento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</w:t>
            </w:r>
            <w:r>
              <w:rPr>
                <w:rFonts w:hint="default" w:ascii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Gestión Tecnológica</w:t>
            </w:r>
            <w:r>
              <w:rPr>
                <w:rFonts w:hint="default"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y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Vinculación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69E92D53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14:paraId="5926EF4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2" w:hRule="atLeast"/>
        </w:trPr>
        <w:tc>
          <w:tcPr>
            <w:tcW w:w="134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164108D8">
            <w:pPr>
              <w:pStyle w:val="9"/>
              <w:spacing w:line="243" w:lineRule="exact"/>
              <w:ind w:left="108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Formato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para</w:t>
            </w:r>
            <w:r>
              <w:rPr>
                <w:rFonts w:hint="default" w:ascii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reporte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final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5"/>
                <w:sz w:val="18"/>
                <w:szCs w:val="18"/>
              </w:rPr>
              <w:t>de</w:t>
            </w:r>
          </w:p>
          <w:p w14:paraId="758C722C">
            <w:pPr>
              <w:pStyle w:val="9"/>
              <w:spacing w:line="223" w:lineRule="exact"/>
              <w:ind w:left="108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servicios</w:t>
            </w:r>
            <w:r>
              <w:rPr>
                <w:rFonts w:hint="default"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social</w:t>
            </w:r>
          </w:p>
        </w:tc>
        <w:tc>
          <w:tcPr>
            <w:tcW w:w="180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F8C8ADC">
            <w:pPr>
              <w:pStyle w:val="9"/>
              <w:spacing w:before="119"/>
              <w:ind w:left="394" w:leftChars="0" w:right="0" w:rightChars="0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ITPAC-VI-PO-002-</w:t>
            </w:r>
            <w:r>
              <w:rPr>
                <w:rFonts w:hint="default" w:ascii="Arial" w:hAnsi="Arial" w:cs="Arial"/>
                <w:spacing w:val="-5"/>
                <w:sz w:val="18"/>
                <w:szCs w:val="18"/>
              </w:rPr>
              <w:t>13</w:t>
            </w:r>
          </w:p>
        </w:tc>
        <w:tc>
          <w:tcPr>
            <w:tcW w:w="898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42C01773">
            <w:pPr>
              <w:pStyle w:val="9"/>
              <w:spacing w:before="29"/>
              <w:ind w:left="14" w:leftChars="0" w:right="14" w:rightChars="0"/>
              <w:jc w:val="center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Cronológico</w:t>
            </w:r>
          </w:p>
        </w:tc>
        <w:tc>
          <w:tcPr>
            <w:tcW w:w="19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5DD30C3">
            <w:pPr>
              <w:pStyle w:val="9"/>
              <w:tabs>
                <w:tab w:val="left" w:pos="1236"/>
              </w:tabs>
              <w:spacing w:before="29"/>
              <w:ind w:left="109" w:leftChars="0" w:right="91" w:rightChars="0"/>
              <w:rPr>
                <w:rFonts w:hint="default" w:ascii="Arial" w:hAnsi="Arial" w:cs="Arial"/>
                <w:spacing w:val="-2"/>
                <w:sz w:val="18"/>
                <w:szCs w:val="18"/>
              </w:rPr>
            </w:pP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Carpeta</w:t>
            </w:r>
            <w:r>
              <w:rPr>
                <w:rFonts w:hint="default" w:ascii="Arial" w:hAnsi="Arial" w:cs="Arial"/>
                <w:sz w:val="18"/>
                <w:szCs w:val="18"/>
              </w:rPr>
              <w:tab/>
            </w:r>
            <w:r>
              <w:rPr>
                <w:rFonts w:hint="default" w:ascii="Arial" w:hAnsi="Arial" w:cs="Arial"/>
                <w:spacing w:val="-4"/>
                <w:sz w:val="18"/>
                <w:szCs w:val="18"/>
              </w:rPr>
              <w:t xml:space="preserve">y/o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electrónico</w:t>
            </w:r>
          </w:p>
        </w:tc>
        <w:tc>
          <w:tcPr>
            <w:tcW w:w="1113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00612BDB">
            <w:pPr>
              <w:pStyle w:val="9"/>
              <w:spacing w:before="29" w:line="276" w:lineRule="auto"/>
              <w:ind w:left="11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 xml:space="preserve">Trámite: </w:t>
            </w:r>
            <w:r>
              <w:rPr>
                <w:rFonts w:hint="default" w:ascii="Arial" w:hAnsi="Arial" w:cs="Arial"/>
                <w:sz w:val="18"/>
                <w:szCs w:val="18"/>
                <w:u w:val="single"/>
              </w:rPr>
              <w:t xml:space="preserve"> 2 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Concentración:</w:t>
            </w:r>
          </w:p>
          <w:p w14:paraId="68114E71">
            <w:pPr>
              <w:pStyle w:val="9"/>
              <w:spacing w:line="157" w:lineRule="exact"/>
              <w:ind w:left="110"/>
              <w:rPr>
                <w:rFonts w:hint="default" w:ascii="Arial" w:hAnsi="Arial" w:cs="Arial"/>
                <w:sz w:val="18"/>
                <w:szCs w:val="18"/>
                <w:u w:val="single"/>
              </w:rPr>
            </w:pPr>
            <w:r>
              <w:rPr>
                <w:rFonts w:hint="default" w:ascii="Arial" w:hAnsi="Arial" w:cs="Arial"/>
                <w:spacing w:val="-5"/>
                <w:sz w:val="18"/>
                <w:szCs w:val="18"/>
                <w:u w:val="single"/>
              </w:rPr>
              <w:t xml:space="preserve"> 23 </w:t>
            </w:r>
          </w:p>
          <w:p w14:paraId="162C0FB5">
            <w:pPr>
              <w:pStyle w:val="9"/>
              <w:spacing w:before="30" w:line="163" w:lineRule="exact"/>
              <w:ind w:left="110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Total:</w:t>
            </w:r>
            <w:r>
              <w:rPr>
                <w:rFonts w:hint="default" w:ascii="Arial" w:hAnsi="Arial" w:cs="Arial"/>
                <w:spacing w:val="44"/>
                <w:sz w:val="18"/>
                <w:szCs w:val="18"/>
              </w:rPr>
              <w:t xml:space="preserve">  </w:t>
            </w:r>
            <w:r>
              <w:rPr>
                <w:rFonts w:hint="default" w:ascii="Arial" w:hAnsi="Arial" w:cs="Arial"/>
                <w:spacing w:val="-10"/>
                <w:sz w:val="18"/>
                <w:szCs w:val="18"/>
              </w:rPr>
              <w:t>25</w:t>
            </w:r>
          </w:p>
        </w:tc>
        <w:tc>
          <w:tcPr>
            <w:tcW w:w="1531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73C0105C">
            <w:pPr>
              <w:pStyle w:val="9"/>
              <w:spacing w:before="29" w:line="276" w:lineRule="auto"/>
              <w:ind w:left="111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Conservación</w:t>
            </w:r>
            <w:r>
              <w:rPr>
                <w:rFonts w:hint="default" w:ascii="Arial" w:hAnsi="Arial" w:cs="Arial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( x</w:t>
            </w:r>
            <w:r>
              <w:rPr>
                <w:rFonts w:hint="default" w:ascii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) Eliminación (  ) Muestreo (</w:t>
            </w:r>
            <w:r>
              <w:rPr>
                <w:rFonts w:hint="default" w:ascii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85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vAlign w:val="top"/>
          </w:tcPr>
          <w:p w14:paraId="533B6E35">
            <w:pPr>
              <w:pStyle w:val="9"/>
              <w:spacing w:line="243" w:lineRule="exact"/>
              <w:ind w:left="108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Departamento</w:t>
            </w:r>
            <w:r>
              <w:rPr>
                <w:rFonts w:hint="default" w:ascii="Arial" w:hAnsi="Arial" w:cs="Arial"/>
                <w:spacing w:val="-9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de</w:t>
            </w:r>
            <w:r>
              <w:rPr>
                <w:rFonts w:hint="default"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Gestión</w:t>
            </w:r>
          </w:p>
          <w:p w14:paraId="7F5FE0A2">
            <w:pPr>
              <w:pStyle w:val="9"/>
              <w:spacing w:line="223" w:lineRule="exact"/>
              <w:ind w:left="108" w:leftChars="0" w:right="0" w:rightChars="0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Tecnológica</w:t>
            </w:r>
            <w:r>
              <w:rPr>
                <w:rFonts w:hint="default" w:ascii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y</w:t>
            </w:r>
            <w:r>
              <w:rPr>
                <w:rFonts w:hint="default" w:ascii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18"/>
                <w:szCs w:val="18"/>
              </w:rPr>
              <w:t>Vinculación</w:t>
            </w:r>
          </w:p>
        </w:tc>
        <w:tc>
          <w:tcPr>
            <w:tcW w:w="2365" w:type="dxa"/>
            <w:tcBorders>
              <w:left w:val="single" w:color="000000" w:sz="12" w:space="0"/>
            </w:tcBorders>
            <w:vAlign w:val="center"/>
          </w:tcPr>
          <w:p w14:paraId="62FDEA6F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 w14:paraId="700B1877">
      <w:pPr>
        <w:pStyle w:val="6"/>
        <w:spacing w:before="3"/>
        <w:rPr>
          <w:b/>
          <w:sz w:val="24"/>
        </w:rPr>
      </w:pPr>
    </w:p>
    <w:p w14:paraId="351FB2A8">
      <w:pPr>
        <w:pStyle w:val="2"/>
        <w:numPr>
          <w:ilvl w:val="0"/>
          <w:numId w:val="1"/>
        </w:numPr>
        <w:tabs>
          <w:tab w:val="left" w:pos="1198"/>
        </w:tabs>
        <w:spacing w:before="0" w:after="0" w:line="240" w:lineRule="auto"/>
        <w:ind w:left="1198" w:right="0" w:hanging="358"/>
        <w:jc w:val="left"/>
      </w:pPr>
      <w:r>
        <w:rPr>
          <w:spacing w:val="-2"/>
        </w:rPr>
        <w:t>Glosario</w:t>
      </w:r>
    </w:p>
    <w:p w14:paraId="5D3F524A">
      <w:pPr>
        <w:pStyle w:val="6"/>
        <w:rPr>
          <w:b/>
          <w:sz w:val="24"/>
        </w:rPr>
      </w:pPr>
    </w:p>
    <w:p w14:paraId="44C44ECE">
      <w:pPr>
        <w:pStyle w:val="6"/>
        <w:ind w:left="557" w:right="896"/>
      </w:pPr>
      <w:r>
        <w:rPr>
          <w:b/>
        </w:rPr>
        <w:t>Dependencia.</w:t>
      </w:r>
      <w:r>
        <w:rPr>
          <w:b/>
          <w:spacing w:val="-2"/>
        </w:rPr>
        <w:t xml:space="preserve"> </w:t>
      </w:r>
      <w:r>
        <w:t>Organismos</w:t>
      </w:r>
      <w:r>
        <w:rPr>
          <w:spacing w:val="-8"/>
        </w:rPr>
        <w:t xml:space="preserve"> </w:t>
      </w:r>
      <w:r>
        <w:t>públicos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privados</w:t>
      </w:r>
      <w:r>
        <w:rPr>
          <w:spacing w:val="-3"/>
        </w:rPr>
        <w:t xml:space="preserve"> </w:t>
      </w:r>
      <w:r>
        <w:t>(que</w:t>
      </w:r>
      <w:r>
        <w:rPr>
          <w:spacing w:val="-5"/>
        </w:rPr>
        <w:t xml:space="preserve"> </w:t>
      </w:r>
      <w:r>
        <w:t>cuentan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programas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asistencia</w:t>
      </w:r>
      <w:r>
        <w:rPr>
          <w:spacing w:val="-3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desarrollo comunitario establecidos en el Plan Nacional de Desarrollo vigente y contribuyan al desarrollo económico, social y cultural de la Nación).</w:t>
      </w:r>
    </w:p>
    <w:p w14:paraId="7A01CDE3">
      <w:pPr>
        <w:pStyle w:val="6"/>
        <w:spacing w:before="1"/>
      </w:pPr>
    </w:p>
    <w:p w14:paraId="03C0BE0E">
      <w:pPr>
        <w:pStyle w:val="6"/>
        <w:ind w:left="557" w:right="832"/>
      </w:pPr>
      <w:r>
        <w:rPr>
          <w:b/>
        </w:rPr>
        <w:t>Prestador</w:t>
      </w:r>
      <w:r>
        <w:rPr>
          <w:b/>
          <w:spacing w:val="-4"/>
        </w:rPr>
        <w:t xml:space="preserve"> </w:t>
      </w:r>
      <w:r>
        <w:rPr>
          <w:b/>
        </w:rPr>
        <w:t>(a).</w:t>
      </w:r>
      <w:r>
        <w:rPr>
          <w:b/>
          <w:spacing w:val="-2"/>
        </w:rPr>
        <w:t xml:space="preserve"> </w:t>
      </w:r>
      <w:r>
        <w:t>Estudiante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realiza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prestación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Servicio</w:t>
      </w:r>
      <w:r>
        <w:rPr>
          <w:spacing w:val="-1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alguna</w:t>
      </w:r>
      <w:r>
        <w:rPr>
          <w:spacing w:val="-2"/>
        </w:rPr>
        <w:t xml:space="preserve"> </w:t>
      </w:r>
      <w:r>
        <w:t>dependencia,</w:t>
      </w:r>
      <w:r>
        <w:rPr>
          <w:spacing w:val="-2"/>
        </w:rPr>
        <w:t xml:space="preserve"> </w:t>
      </w:r>
      <w:r>
        <w:t>bajo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vigencia de un supervisor inmediato.</w:t>
      </w:r>
    </w:p>
    <w:p w14:paraId="44D276FE">
      <w:pPr>
        <w:pStyle w:val="6"/>
        <w:spacing w:before="1"/>
      </w:pPr>
    </w:p>
    <w:p w14:paraId="3A1335E2">
      <w:pPr>
        <w:pStyle w:val="6"/>
        <w:ind w:left="557" w:right="896"/>
      </w:pPr>
      <w:r>
        <w:rPr>
          <w:b/>
        </w:rPr>
        <w:t>Programa</w:t>
      </w:r>
      <w:r>
        <w:rPr>
          <w:b/>
          <w:spacing w:val="-5"/>
        </w:rPr>
        <w:t xml:space="preserve"> </w:t>
      </w:r>
      <w:r>
        <w:rPr>
          <w:b/>
        </w:rPr>
        <w:t>semestral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Servicio</w:t>
      </w:r>
      <w:r>
        <w:rPr>
          <w:b/>
          <w:spacing w:val="-3"/>
        </w:rPr>
        <w:t xml:space="preserve"> </w:t>
      </w:r>
      <w:r>
        <w:rPr>
          <w:b/>
        </w:rPr>
        <w:t xml:space="preserve">Social. </w:t>
      </w:r>
      <w:r>
        <w:t>Es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elabora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oficina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servicio</w:t>
      </w:r>
      <w:r>
        <w:rPr>
          <w:spacing w:val="-1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desarrollo comunitario o su equivalente en los Institutos Tecnológicos Descentralizados con relación de dependencias que les asignará prestadores de Servicio Social.</w:t>
      </w:r>
    </w:p>
    <w:p w14:paraId="1C8A0B69">
      <w:pPr>
        <w:pStyle w:val="6"/>
        <w:spacing w:before="267"/>
        <w:ind w:left="557" w:right="896"/>
      </w:pPr>
      <w:r>
        <w:rPr>
          <w:b/>
        </w:rPr>
        <w:t>Servicio</w:t>
      </w:r>
      <w:r>
        <w:rPr>
          <w:b/>
          <w:spacing w:val="-5"/>
        </w:rPr>
        <w:t xml:space="preserve"> </w:t>
      </w:r>
      <w:r>
        <w:rPr>
          <w:b/>
        </w:rPr>
        <w:t>Social.</w:t>
      </w:r>
      <w:r>
        <w:rPr>
          <w:b/>
          <w:spacing w:val="-2"/>
        </w:rPr>
        <w:t xml:space="preserve"> </w:t>
      </w:r>
      <w:r>
        <w:t>Trabajo</w:t>
      </w:r>
      <w:r>
        <w:rPr>
          <w:spacing w:val="-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carácter</w:t>
      </w:r>
      <w:r>
        <w:rPr>
          <w:spacing w:val="-5"/>
        </w:rPr>
        <w:t xml:space="preserve"> </w:t>
      </w:r>
      <w:r>
        <w:t>temporal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obligatorio,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institucionalmente</w:t>
      </w:r>
      <w:r>
        <w:rPr>
          <w:spacing w:val="-2"/>
        </w:rPr>
        <w:t xml:space="preserve"> </w:t>
      </w:r>
      <w:r>
        <w:t>presten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ejecuten</w:t>
      </w:r>
      <w:r>
        <w:rPr>
          <w:spacing w:val="-2"/>
        </w:rPr>
        <w:t xml:space="preserve"> </w:t>
      </w:r>
      <w:r>
        <w:t>los prestadores (as) en beneficio de la sociedad.</w:t>
      </w:r>
    </w:p>
    <w:p w14:paraId="244E8632">
      <w:pPr>
        <w:pStyle w:val="6"/>
        <w:spacing w:before="267"/>
        <w:ind w:left="557" w:right="896"/>
      </w:pPr>
    </w:p>
    <w:p w14:paraId="3767667B">
      <w:pPr>
        <w:pStyle w:val="2"/>
        <w:numPr>
          <w:ilvl w:val="0"/>
          <w:numId w:val="1"/>
        </w:numPr>
        <w:tabs>
          <w:tab w:val="left" w:pos="1198"/>
        </w:tabs>
        <w:spacing w:before="0" w:after="0" w:line="240" w:lineRule="auto"/>
        <w:ind w:left="1198" w:right="0" w:hanging="358"/>
        <w:jc w:val="left"/>
        <w:sectPr>
          <w:pgSz w:w="12240" w:h="15840"/>
          <w:pgMar w:top="1940" w:right="360" w:bottom="880" w:left="720" w:header="418" w:footer="686" w:gutter="0"/>
          <w:pgNumType w:fmt="decimal"/>
          <w:cols w:space="720" w:num="1"/>
        </w:sectPr>
      </w:pPr>
      <w:r>
        <w:rPr>
          <w:rFonts w:hint="default"/>
          <w:lang w:val="es-MX"/>
        </w:rPr>
        <w:t>Anexos</w:t>
      </w:r>
      <w:r>
        <w:rPr>
          <w:rFonts w:hint="default"/>
          <w:lang w:val="es-MX"/>
        </w:rPr>
        <w:br w:type="textWrapping"/>
      </w:r>
      <w:r>
        <w:rPr>
          <w:rFonts w:hint="default"/>
          <w:b w:val="0"/>
          <w:bCs w:val="0"/>
          <w:lang w:val="es-MX"/>
        </w:rPr>
        <w:t>N/A</w:t>
      </w:r>
    </w:p>
    <w:p w14:paraId="0C3E4A76">
      <w:pPr>
        <w:pStyle w:val="6"/>
        <w:spacing w:before="4"/>
        <w:rPr>
          <w:sz w:val="24"/>
        </w:rPr>
      </w:pPr>
    </w:p>
    <w:p w14:paraId="3C484AF3">
      <w:pPr>
        <w:pStyle w:val="2"/>
        <w:numPr>
          <w:ilvl w:val="0"/>
          <w:numId w:val="1"/>
        </w:numPr>
        <w:tabs>
          <w:tab w:val="left" w:pos="1198"/>
        </w:tabs>
        <w:spacing w:before="0" w:after="0" w:line="240" w:lineRule="auto"/>
        <w:ind w:left="1198" w:right="0" w:hanging="358"/>
        <w:jc w:val="left"/>
      </w:pPr>
      <w:r>
        <w:t>Cambios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rPr>
          <w:spacing w:val="-2"/>
        </w:rPr>
        <w:t>versión</w:t>
      </w:r>
    </w:p>
    <w:tbl>
      <w:tblPr>
        <w:tblStyle w:val="4"/>
        <w:tblpPr w:leftFromText="180" w:rightFromText="180" w:vertAnchor="text" w:horzAnchor="page" w:tblpX="1240" w:tblpY="229"/>
        <w:tblOverlap w:val="never"/>
        <w:tblW w:w="0" w:type="auto"/>
        <w:tblInd w:w="0" w:type="dxa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8"/>
        <w:gridCol w:w="2837"/>
        <w:gridCol w:w="5605"/>
      </w:tblGrid>
      <w:tr w14:paraId="0F894494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418" w:type="dxa"/>
            <w:shd w:val="clear" w:color="auto" w:fill="D9D9D9"/>
          </w:tcPr>
          <w:p w14:paraId="006C87BD">
            <w:pPr>
              <w:pStyle w:val="9"/>
              <w:spacing w:line="230" w:lineRule="exact"/>
              <w:ind w:left="263" w:right="248" w:hanging="15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de </w:t>
            </w:r>
            <w:r>
              <w:rPr>
                <w:rFonts w:ascii="Arial" w:hAnsi="Arial"/>
                <w:b/>
                <w:spacing w:val="-2"/>
                <w:sz w:val="20"/>
              </w:rPr>
              <w:t>Versión</w:t>
            </w:r>
          </w:p>
        </w:tc>
        <w:tc>
          <w:tcPr>
            <w:tcW w:w="2837" w:type="dxa"/>
            <w:shd w:val="clear" w:color="auto" w:fill="D9D9D9"/>
          </w:tcPr>
          <w:p w14:paraId="181492DE">
            <w:pPr>
              <w:pStyle w:val="9"/>
              <w:spacing w:before="105"/>
              <w:ind w:left="43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Fecha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actualización</w:t>
            </w:r>
          </w:p>
        </w:tc>
        <w:tc>
          <w:tcPr>
            <w:tcW w:w="5605" w:type="dxa"/>
            <w:shd w:val="clear" w:color="auto" w:fill="D9D9D9"/>
          </w:tcPr>
          <w:p w14:paraId="3B8A5BC3">
            <w:pPr>
              <w:pStyle w:val="9"/>
              <w:spacing w:before="105"/>
              <w:ind w:left="168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cambio</w:t>
            </w:r>
          </w:p>
        </w:tc>
      </w:tr>
      <w:tr w14:paraId="42E9A3CC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7" w:hRule="atLeast"/>
        </w:trPr>
        <w:tc>
          <w:tcPr>
            <w:tcW w:w="1418" w:type="dxa"/>
          </w:tcPr>
          <w:p w14:paraId="2230C815">
            <w:pPr>
              <w:pStyle w:val="9"/>
              <w:rPr>
                <w:b/>
                <w:sz w:val="20"/>
              </w:rPr>
            </w:pPr>
          </w:p>
          <w:p w14:paraId="5A6FB042">
            <w:pPr>
              <w:pStyle w:val="9"/>
              <w:rPr>
                <w:b/>
                <w:sz w:val="20"/>
              </w:rPr>
            </w:pPr>
          </w:p>
          <w:p w14:paraId="0FC7CF61">
            <w:pPr>
              <w:pStyle w:val="9"/>
              <w:rPr>
                <w:b/>
                <w:sz w:val="20"/>
              </w:rPr>
            </w:pPr>
          </w:p>
          <w:p w14:paraId="1C2594D0">
            <w:pPr>
              <w:pStyle w:val="9"/>
              <w:rPr>
                <w:b/>
                <w:sz w:val="20"/>
              </w:rPr>
            </w:pPr>
          </w:p>
          <w:p w14:paraId="714B26D5">
            <w:pPr>
              <w:pStyle w:val="9"/>
              <w:spacing w:before="107"/>
              <w:rPr>
                <w:b/>
                <w:sz w:val="20"/>
              </w:rPr>
            </w:pPr>
          </w:p>
          <w:p w14:paraId="398EBBC2">
            <w:pPr>
              <w:pStyle w:val="9"/>
              <w:spacing w:before="1"/>
              <w:ind w:left="22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837" w:type="dxa"/>
          </w:tcPr>
          <w:p w14:paraId="73907BEE">
            <w:pPr>
              <w:pStyle w:val="9"/>
              <w:rPr>
                <w:b/>
                <w:sz w:val="20"/>
              </w:rPr>
            </w:pPr>
          </w:p>
          <w:p w14:paraId="6D99AA9F">
            <w:pPr>
              <w:pStyle w:val="9"/>
              <w:rPr>
                <w:b/>
                <w:sz w:val="20"/>
              </w:rPr>
            </w:pPr>
          </w:p>
          <w:p w14:paraId="0B7DFF14">
            <w:pPr>
              <w:pStyle w:val="9"/>
              <w:rPr>
                <w:b/>
                <w:sz w:val="20"/>
              </w:rPr>
            </w:pPr>
          </w:p>
          <w:p w14:paraId="2E7A919C">
            <w:pPr>
              <w:pStyle w:val="9"/>
              <w:rPr>
                <w:b/>
                <w:sz w:val="20"/>
              </w:rPr>
            </w:pPr>
          </w:p>
          <w:p w14:paraId="78F5E5D6">
            <w:pPr>
              <w:pStyle w:val="9"/>
              <w:spacing w:before="35"/>
              <w:rPr>
                <w:b/>
                <w:sz w:val="20"/>
              </w:rPr>
            </w:pPr>
          </w:p>
          <w:p w14:paraId="77BC87DE">
            <w:pPr>
              <w:pStyle w:val="9"/>
              <w:spacing w:before="1"/>
              <w:ind w:left="484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Octubre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2019</w:t>
            </w:r>
          </w:p>
        </w:tc>
        <w:tc>
          <w:tcPr>
            <w:tcW w:w="5605" w:type="dxa"/>
          </w:tcPr>
          <w:p w14:paraId="548427AF">
            <w:pPr>
              <w:pStyle w:val="9"/>
              <w:spacing w:before="104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Actualización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Norma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9001: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2015</w:t>
            </w:r>
          </w:p>
          <w:p w14:paraId="52D8BC77">
            <w:pPr>
              <w:pStyle w:val="9"/>
              <w:spacing w:before="107"/>
              <w:ind w:left="106" w:right="99"/>
              <w:jc w:val="both"/>
              <w:rPr>
                <w:sz w:val="20"/>
              </w:rPr>
            </w:pPr>
            <w:r>
              <w:rPr>
                <w:sz w:val="20"/>
              </w:rPr>
              <w:t>Cambia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código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ITPAC-VI-PO-002-10,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código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ITPAC-VI-PO-002-15, siendo Formato para Evaluación de Servicio Social y </w:t>
            </w:r>
            <w:r>
              <w:rPr>
                <w:spacing w:val="-2"/>
                <w:sz w:val="20"/>
              </w:rPr>
              <w:t>código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formato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ITPAC-VI-PO-002-03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código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ITPAC-VI-PO-</w:t>
            </w:r>
            <w:r>
              <w:rPr>
                <w:spacing w:val="-4"/>
                <w:sz w:val="20"/>
              </w:rPr>
              <w:t>002-</w:t>
            </w:r>
          </w:p>
          <w:p w14:paraId="4F394064">
            <w:pPr>
              <w:pStyle w:val="9"/>
              <w:spacing w:before="2"/>
              <w:ind w:left="106" w:right="101"/>
              <w:jc w:val="both"/>
              <w:rPr>
                <w:sz w:val="20"/>
              </w:rPr>
            </w:pPr>
            <w:r>
              <w:rPr>
                <w:sz w:val="20"/>
              </w:rPr>
              <w:t>14 siendo carta de presentación de Servicio Social según corresponda a cada Estudiante.</w:t>
            </w:r>
          </w:p>
          <w:p w14:paraId="71250529">
            <w:pPr>
              <w:pStyle w:val="9"/>
              <w:ind w:left="106" w:right="100"/>
              <w:jc w:val="both"/>
              <w:rPr>
                <w:sz w:val="20"/>
              </w:rPr>
            </w:pPr>
            <w:r>
              <w:rPr>
                <w:sz w:val="20"/>
              </w:rPr>
              <w:t>Se agregan nuevos formatos ahora es Formato de evaluación cualitativa del prestador de servicio social ITPAC-VI-PO-002-10, formato de Autoevaluación Cualitativa del prestador de Servicio Social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ITPAC-VI-PO-002-11,</w:t>
            </w:r>
            <w:r>
              <w:rPr>
                <w:spacing w:val="67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67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67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Evaluación</w:t>
            </w:r>
            <w:r>
              <w:rPr>
                <w:spacing w:val="6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las</w:t>
            </w:r>
          </w:p>
          <w:p w14:paraId="6118725F">
            <w:pPr>
              <w:pStyle w:val="9"/>
              <w:spacing w:line="223" w:lineRule="exact"/>
              <w:ind w:left="10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Actividades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por el Prestador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 Servicio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Social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ITPAC-VI-PO-002-</w:t>
            </w:r>
            <w:r>
              <w:rPr>
                <w:spacing w:val="-5"/>
                <w:sz w:val="20"/>
              </w:rPr>
              <w:t>12.</w:t>
            </w:r>
          </w:p>
        </w:tc>
      </w:tr>
      <w:tr w14:paraId="4654977C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8" w:hRule="atLeast"/>
        </w:trPr>
        <w:tc>
          <w:tcPr>
            <w:tcW w:w="1418" w:type="dxa"/>
          </w:tcPr>
          <w:p w14:paraId="3AE10743">
            <w:pPr>
              <w:pStyle w:val="9"/>
              <w:rPr>
                <w:b/>
                <w:sz w:val="20"/>
              </w:rPr>
            </w:pPr>
          </w:p>
          <w:p w14:paraId="2FEA0AD0">
            <w:pPr>
              <w:pStyle w:val="9"/>
              <w:rPr>
                <w:b/>
                <w:sz w:val="20"/>
              </w:rPr>
            </w:pPr>
          </w:p>
          <w:p w14:paraId="2458B12A">
            <w:pPr>
              <w:pStyle w:val="9"/>
              <w:rPr>
                <w:b/>
                <w:sz w:val="20"/>
              </w:rPr>
            </w:pPr>
          </w:p>
          <w:p w14:paraId="0746170B">
            <w:pPr>
              <w:pStyle w:val="9"/>
              <w:spacing w:before="1"/>
              <w:rPr>
                <w:b/>
                <w:sz w:val="20"/>
              </w:rPr>
            </w:pPr>
          </w:p>
          <w:p w14:paraId="6B1AE88B">
            <w:pPr>
              <w:pStyle w:val="9"/>
              <w:ind w:left="22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7" w:type="dxa"/>
          </w:tcPr>
          <w:p w14:paraId="256E346B">
            <w:pPr>
              <w:pStyle w:val="9"/>
              <w:rPr>
                <w:b/>
                <w:sz w:val="20"/>
              </w:rPr>
            </w:pPr>
          </w:p>
          <w:p w14:paraId="1305353E">
            <w:pPr>
              <w:pStyle w:val="9"/>
              <w:rPr>
                <w:b/>
                <w:sz w:val="20"/>
              </w:rPr>
            </w:pPr>
          </w:p>
          <w:p w14:paraId="7E6BE34C">
            <w:pPr>
              <w:pStyle w:val="9"/>
              <w:rPr>
                <w:b/>
                <w:sz w:val="20"/>
              </w:rPr>
            </w:pPr>
          </w:p>
          <w:p w14:paraId="50FAAA40">
            <w:pPr>
              <w:pStyle w:val="9"/>
              <w:spacing w:before="1"/>
              <w:rPr>
                <w:b/>
                <w:sz w:val="20"/>
              </w:rPr>
            </w:pPr>
          </w:p>
          <w:p w14:paraId="618989D6">
            <w:pPr>
              <w:pStyle w:val="9"/>
              <w:ind w:left="612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junio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2022</w:t>
            </w:r>
          </w:p>
        </w:tc>
        <w:tc>
          <w:tcPr>
            <w:tcW w:w="5605" w:type="dxa"/>
          </w:tcPr>
          <w:p w14:paraId="0EE67E34">
            <w:pPr>
              <w:pStyle w:val="9"/>
              <w:spacing w:before="1"/>
              <w:ind w:left="106" w:right="99"/>
              <w:jc w:val="both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realizó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completo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Procedimiento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Social debido a las necesidades 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mejora para la prestación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servicio a los prestadores (as). Reportando la baja de los siguientes formatos; Formato para Convocatoria de Servicio Social ITPAC-IV-PO-002-06; Formato para Solicitar Prestadores de Servicio Social ITPAC-VI-PO-002-07; Formato para registro de Servicio Social ITPAC-VI-PO-002-08; Formato para Carta de Presentación de Servicio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ITPAC-VI-PO-002-14;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Evaluación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</w:t>
            </w:r>
          </w:p>
          <w:p w14:paraId="71E8071B">
            <w:pPr>
              <w:pStyle w:val="9"/>
              <w:spacing w:before="1" w:line="223" w:lineRule="exact"/>
              <w:ind w:left="10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Servicio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Social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ITPAC-VI-PO-002-</w:t>
            </w:r>
            <w:r>
              <w:rPr>
                <w:spacing w:val="-5"/>
                <w:sz w:val="20"/>
              </w:rPr>
              <w:t>15.</w:t>
            </w:r>
          </w:p>
        </w:tc>
      </w:tr>
      <w:tr w14:paraId="22FAA832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418" w:type="dxa"/>
          </w:tcPr>
          <w:p w14:paraId="446F64F5">
            <w:pPr>
              <w:pStyle w:val="9"/>
              <w:spacing w:before="205"/>
              <w:ind w:left="2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37" w:type="dxa"/>
          </w:tcPr>
          <w:p w14:paraId="2CD6BE53">
            <w:pPr>
              <w:pStyle w:val="9"/>
              <w:spacing w:before="121"/>
              <w:ind w:left="59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mayo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5605" w:type="dxa"/>
          </w:tcPr>
          <w:p w14:paraId="4B2F7E6D">
            <w:pPr>
              <w:pStyle w:val="9"/>
              <w:spacing w:before="1" w:line="243" w:lineRule="exact"/>
              <w:ind w:left="106"/>
              <w:rPr>
                <w:sz w:val="20"/>
              </w:rPr>
            </w:pPr>
            <w:r>
              <w:rPr>
                <w:sz w:val="20"/>
              </w:rPr>
              <w:t>Revisión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completa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implementación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gestión</w:t>
            </w:r>
          </w:p>
          <w:p w14:paraId="0C5C197A">
            <w:pPr>
              <w:pStyle w:val="9"/>
              <w:spacing w:line="222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integrado.</w:t>
            </w:r>
          </w:p>
        </w:tc>
      </w:tr>
      <w:tr w14:paraId="18215DBE">
        <w:tblPrEx>
          <w:tblBorders>
            <w:top w:val="single" w:color="BEBEBE" w:sz="4" w:space="0"/>
            <w:left w:val="single" w:color="BEBEBE" w:sz="4" w:space="0"/>
            <w:bottom w:val="single" w:color="BEBEBE" w:sz="4" w:space="0"/>
            <w:right w:val="single" w:color="BEBEBE" w:sz="4" w:space="0"/>
            <w:insideH w:val="single" w:color="BEBEBE" w:sz="4" w:space="0"/>
            <w:insideV w:val="single" w:color="BEBEBE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1418" w:type="dxa"/>
          </w:tcPr>
          <w:p w14:paraId="1CDF705B">
            <w:pPr>
              <w:pStyle w:val="9"/>
              <w:spacing w:before="205"/>
              <w:ind w:left="22"/>
              <w:jc w:val="center"/>
              <w:rPr>
                <w:rFonts w:hint="default"/>
                <w:spacing w:val="-10"/>
                <w:sz w:val="20"/>
                <w:lang w:val="es-MX"/>
              </w:rPr>
            </w:pPr>
            <w:r>
              <w:rPr>
                <w:rFonts w:hint="default"/>
                <w:spacing w:val="-10"/>
                <w:sz w:val="20"/>
                <w:lang w:val="es-MX"/>
              </w:rPr>
              <w:t>3</w:t>
            </w:r>
          </w:p>
        </w:tc>
        <w:tc>
          <w:tcPr>
            <w:tcW w:w="2837" w:type="dxa"/>
            <w:vAlign w:val="top"/>
          </w:tcPr>
          <w:p w14:paraId="1A2C3A70">
            <w:pPr>
              <w:pStyle w:val="9"/>
              <w:spacing w:before="1"/>
              <w:ind w:left="94" w:leftChars="0" w:right="93" w:rightChars="0"/>
              <w:jc w:val="center"/>
              <w:rPr>
                <w:sz w:val="20"/>
              </w:rPr>
            </w:pPr>
            <w:r>
              <w:rPr>
                <w:rFonts w:hint="default" w:ascii="Calibri"/>
                <w:sz w:val="20"/>
                <w:lang w:val="es-MX"/>
              </w:rPr>
              <w:t>3 de agosto de 2026</w:t>
            </w:r>
          </w:p>
        </w:tc>
        <w:tc>
          <w:tcPr>
            <w:tcW w:w="5605" w:type="dxa"/>
            <w:vAlign w:val="top"/>
          </w:tcPr>
          <w:p w14:paraId="6FDF10AD">
            <w:pPr>
              <w:pStyle w:val="9"/>
              <w:spacing w:line="240" w:lineRule="atLeast"/>
              <w:ind w:left="106" w:leftChars="0" w:right="0" w:rightChars="0"/>
              <w:rPr>
                <w:spacing w:val="-2"/>
                <w:sz w:val="20"/>
              </w:rPr>
            </w:pPr>
            <w:r>
              <w:rPr>
                <w:rFonts w:hint="default" w:ascii="Calibri" w:hAnsi="Calibri"/>
                <w:sz w:val="20"/>
                <w:lang w:val="es-MX"/>
              </w:rPr>
              <w:t>Revisión general del procedimiento y se actualizó el encabezado del procedimiento.</w:t>
            </w:r>
            <w:r>
              <w:rPr>
                <w:rFonts w:hint="default" w:ascii="Calibri" w:hAnsi="Calibri"/>
                <w:sz w:val="20"/>
                <w:lang w:val="es-MX"/>
              </w:rPr>
              <w:br w:type="textWrapping"/>
            </w:r>
            <w:r>
              <w:rPr>
                <w:rFonts w:hint="default" w:ascii="Calibri" w:hAnsi="Calibri"/>
                <w:sz w:val="20"/>
                <w:lang w:val="es-MX"/>
              </w:rPr>
              <w:t>Se modificó el apartado 7 correspondiente a “Registros”, actualizando la estructura de la tabla e incorporando los campos: nombre, código, manejo, almacenamiento, vigencia, destino final y responsable.</w:t>
            </w:r>
            <w:r>
              <w:rPr>
                <w:rFonts w:hint="default" w:ascii="Calibri" w:hAnsi="Calibri"/>
                <w:sz w:val="20"/>
                <w:lang w:val="es-MX"/>
              </w:rPr>
              <w:br w:type="textWrapping"/>
            </w:r>
            <w:r>
              <w:rPr>
                <w:rFonts w:hint="default" w:ascii="Calibri" w:hAnsi="Calibri"/>
                <w:sz w:val="20"/>
                <w:lang w:val="es-MX"/>
              </w:rPr>
              <w:t>En el apartado 9 se renombro como “Anexo”, el apartado 10 se actualizo como cambios a esta versión y se agrego el apartado 11 “información y reportes generados para otras áreas”</w:t>
            </w:r>
          </w:p>
        </w:tc>
      </w:tr>
    </w:tbl>
    <w:p w14:paraId="506397C0">
      <w:pPr>
        <w:pStyle w:val="2"/>
        <w:numPr>
          <w:ilvl w:val="0"/>
          <w:numId w:val="0"/>
        </w:numPr>
        <w:tabs>
          <w:tab w:val="left" w:pos="1198"/>
        </w:tabs>
        <w:spacing w:before="0" w:after="0" w:line="240" w:lineRule="auto"/>
        <w:ind w:right="0" w:rightChars="0"/>
        <w:jc w:val="left"/>
      </w:pPr>
    </w:p>
    <w:p w14:paraId="25B33DFE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1C7FCB0D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6253C778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119B1F03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18CCCB64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00D64A78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6807C78A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00071AC2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18BFD009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4D1576DD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611D59AE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6FD0272C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0E35AFE6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6E27B983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5186E23F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21F2F625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7BE2BC84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57208DAC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47B71C88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0C256E0D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60FEAC81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354C6610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5C39201E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290BE632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0171F387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6122A7CE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462F074E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1189B149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p w14:paraId="1EAB345E">
      <w:pPr>
        <w:pStyle w:val="2"/>
        <w:widowControl w:val="0"/>
        <w:numPr>
          <w:ilvl w:val="0"/>
          <w:numId w:val="0"/>
        </w:numPr>
        <w:tabs>
          <w:tab w:val="left" w:pos="1198"/>
        </w:tabs>
        <w:autoSpaceDE w:val="0"/>
        <w:autoSpaceDN w:val="0"/>
        <w:spacing w:before="0" w:after="0" w:line="240" w:lineRule="auto"/>
        <w:ind w:right="0" w:rightChars="0"/>
        <w:jc w:val="left"/>
        <w:outlineLvl w:val="1"/>
        <w:rPr>
          <w:spacing w:val="-2"/>
        </w:rPr>
      </w:pPr>
    </w:p>
    <w:tbl>
      <w:tblPr>
        <w:tblStyle w:val="7"/>
        <w:tblpPr w:leftFromText="180" w:rightFromText="180" w:vertAnchor="text" w:horzAnchor="page" w:tblpX="797" w:tblpY="476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41"/>
        <w:gridCol w:w="3401"/>
        <w:gridCol w:w="3404"/>
      </w:tblGrid>
      <w:tr w14:paraId="1670F4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3541" w:type="dxa"/>
          </w:tcPr>
          <w:p w14:paraId="4A97FF44">
            <w:pPr>
              <w:pStyle w:val="9"/>
              <w:spacing w:before="29" w:line="255" w:lineRule="exact"/>
              <w:ind w:left="107"/>
              <w:jc w:val="center"/>
              <w:rPr>
                <w:rFonts w:hint="default" w:ascii="Calibri" w:hAnsi="Calibri" w:cs="Calibri"/>
                <w:b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sz w:val="24"/>
                <w:szCs w:val="24"/>
              </w:rPr>
              <w:t>Reporte</w:t>
            </w:r>
            <w:r>
              <w:rPr>
                <w:rFonts w:hint="default" w:ascii="Calibri" w:hAnsi="Calibri" w:cs="Calibri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sz w:val="24"/>
                <w:szCs w:val="24"/>
              </w:rPr>
              <w:t>o</w:t>
            </w:r>
            <w:r>
              <w:rPr>
                <w:rFonts w:hint="default" w:ascii="Calibri" w:hAnsi="Calibri" w:cs="Calibri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Calibri" w:hAnsi="Calibri" w:cs="Calibri"/>
                <w:b/>
                <w:spacing w:val="-2"/>
                <w:sz w:val="24"/>
                <w:szCs w:val="24"/>
              </w:rPr>
              <w:t>Información</w:t>
            </w:r>
          </w:p>
        </w:tc>
        <w:tc>
          <w:tcPr>
            <w:tcW w:w="3401" w:type="dxa"/>
          </w:tcPr>
          <w:p w14:paraId="4002C728">
            <w:pPr>
              <w:pStyle w:val="9"/>
              <w:spacing w:before="29" w:line="255" w:lineRule="exact"/>
              <w:ind w:left="107"/>
              <w:jc w:val="center"/>
              <w:rPr>
                <w:rFonts w:hint="default" w:ascii="Calibri" w:hAnsi="Calibri" w:cs="Calibri"/>
                <w:b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sz w:val="24"/>
                <w:szCs w:val="24"/>
              </w:rPr>
              <w:t>Área</w:t>
            </w:r>
            <w:r>
              <w:rPr>
                <w:rFonts w:hint="default" w:ascii="Calibri" w:hAnsi="Calibri" w:cs="Calibri"/>
                <w:b/>
                <w:spacing w:val="-2"/>
                <w:sz w:val="24"/>
                <w:szCs w:val="24"/>
              </w:rPr>
              <w:t xml:space="preserve"> Receptora</w:t>
            </w:r>
          </w:p>
        </w:tc>
        <w:tc>
          <w:tcPr>
            <w:tcW w:w="3404" w:type="dxa"/>
          </w:tcPr>
          <w:p w14:paraId="1FD0D951">
            <w:pPr>
              <w:pStyle w:val="9"/>
              <w:spacing w:before="29" w:line="255" w:lineRule="exact"/>
              <w:ind w:left="107"/>
              <w:jc w:val="center"/>
              <w:rPr>
                <w:rFonts w:hint="default" w:ascii="Calibri" w:hAnsi="Calibri" w:cs="Calibri"/>
                <w:b/>
                <w:sz w:val="24"/>
                <w:szCs w:val="24"/>
              </w:rPr>
            </w:pPr>
            <w:r>
              <w:rPr>
                <w:rFonts w:hint="default" w:ascii="Calibri" w:hAnsi="Calibri" w:cs="Calibri"/>
                <w:b/>
                <w:spacing w:val="-2"/>
                <w:sz w:val="24"/>
                <w:szCs w:val="24"/>
              </w:rPr>
              <w:t>Periodicidad</w:t>
            </w:r>
          </w:p>
        </w:tc>
      </w:tr>
      <w:tr w14:paraId="4F33D1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3541" w:type="dxa"/>
            <w:vAlign w:val="top"/>
          </w:tcPr>
          <w:p w14:paraId="70E3C5AC">
            <w:pPr>
              <w:ind w:left="0" w:leftChars="0" w:right="0" w:rightChars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bookmarkStart w:id="0" w:name="_GoBack" w:colFirst="0" w:colLast="2"/>
            <w:r>
              <w:t>Reporte de Servicio Social por carrera</w:t>
            </w:r>
          </w:p>
        </w:tc>
        <w:tc>
          <w:tcPr>
            <w:tcW w:w="3401" w:type="dxa"/>
            <w:vAlign w:val="top"/>
          </w:tcPr>
          <w:p w14:paraId="0F05EB46">
            <w:pPr>
              <w:ind w:left="0" w:leftChars="0" w:right="0" w:rightChars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t>Departamentos Académicos</w:t>
            </w:r>
          </w:p>
        </w:tc>
        <w:tc>
          <w:tcPr>
            <w:tcW w:w="3404" w:type="dxa"/>
            <w:vAlign w:val="top"/>
          </w:tcPr>
          <w:p w14:paraId="374184F2">
            <w:pPr>
              <w:ind w:left="0" w:leftChars="0" w:right="0" w:rightChars="0"/>
              <w:jc w:val="center"/>
              <w:rPr>
                <w:rFonts w:hint="default" w:ascii="Calibri" w:hAnsi="Calibri" w:cs="Calibri"/>
                <w:sz w:val="24"/>
                <w:szCs w:val="24"/>
              </w:rPr>
            </w:pPr>
            <w:r>
              <w:t>Semestral</w:t>
            </w:r>
          </w:p>
        </w:tc>
      </w:tr>
      <w:bookmarkEnd w:id="0"/>
    </w:tbl>
    <w:p w14:paraId="343CE5EF">
      <w:pPr>
        <w:pStyle w:val="2"/>
        <w:numPr>
          <w:ilvl w:val="0"/>
          <w:numId w:val="1"/>
        </w:numPr>
        <w:tabs>
          <w:tab w:val="left" w:pos="1198"/>
        </w:tabs>
        <w:spacing w:before="0" w:after="0" w:line="240" w:lineRule="auto"/>
        <w:ind w:left="1198" w:right="0" w:hanging="358"/>
        <w:jc w:val="left"/>
      </w:pPr>
      <w:r>
        <w:rPr>
          <w:rFonts w:hint="default"/>
        </w:rPr>
        <w:t>Información y reportes generados para otras áreas</w:t>
      </w:r>
      <w:r>
        <w:rPr>
          <w:rFonts w:hint="default"/>
        </w:rPr>
        <w:br w:type="textWrapping"/>
      </w:r>
    </w:p>
    <w:p w14:paraId="5ABA1AEC">
      <w:pPr>
        <w:pStyle w:val="2"/>
        <w:numPr>
          <w:ilvl w:val="0"/>
          <w:numId w:val="0"/>
        </w:numPr>
        <w:tabs>
          <w:tab w:val="left" w:pos="1198"/>
        </w:tabs>
        <w:spacing w:before="0" w:after="0" w:line="240" w:lineRule="auto"/>
        <w:ind w:right="0" w:rightChars="0"/>
        <w:jc w:val="left"/>
      </w:pPr>
    </w:p>
    <w:p w14:paraId="1210150C">
      <w:pPr>
        <w:pStyle w:val="2"/>
        <w:numPr>
          <w:ilvl w:val="0"/>
          <w:numId w:val="0"/>
        </w:numPr>
        <w:tabs>
          <w:tab w:val="left" w:pos="1198"/>
        </w:tabs>
        <w:spacing w:before="0" w:after="0" w:line="240" w:lineRule="auto"/>
        <w:ind w:left="840" w:leftChars="0" w:right="0" w:rightChars="0"/>
        <w:jc w:val="left"/>
      </w:pPr>
    </w:p>
    <w:p w14:paraId="242BD80D">
      <w:pPr>
        <w:pStyle w:val="6"/>
        <w:spacing w:before="49"/>
        <w:rPr>
          <w:b/>
          <w:sz w:val="20"/>
        </w:rPr>
      </w:pPr>
    </w:p>
    <w:p w14:paraId="5E753280"/>
    <w:sectPr>
      <w:pgSz w:w="12240" w:h="15840"/>
      <w:pgMar w:top="1940" w:right="360" w:bottom="880" w:left="720" w:header="418" w:footer="686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CF4B14">
    <w:pPr>
      <w:pStyle w:val="6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842010</wp:posOffset>
              </wp:positionH>
              <wp:positionV relativeFrom="page">
                <wp:posOffset>9482455</wp:posOffset>
              </wp:positionV>
              <wp:extent cx="817880" cy="13970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78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018E5B">
                          <w:pPr>
                            <w:spacing w:before="0" w:line="203" w:lineRule="exact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ITPAC-VI-PO-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002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6" o:spt="202" type="#_x0000_t202" style="position:absolute;left:0pt;margin-left:66.3pt;margin-top:746.65pt;height:11pt;width:64.4pt;mso-position-horizontal-relative:page;mso-position-vertical-relative:page;z-index:-251653120;mso-width-relative:page;mso-height-relative:page;" filled="f" stroked="f" coordsize="21600,21600" o:gfxdata="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TjWC+2wAAAA0BAAAPAAAAAAAAAAEAIAAAACIAAABkcnMvZG93bnJldi54bWxQSwECFAAUAAAA&#10;CACHTuJAXmJwz7IBAABz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8018E5B">
                    <w:pPr>
                      <w:spacing w:before="0" w:line="203" w:lineRule="exact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ITPAC-VI-PO-</w:t>
                    </w:r>
                    <w:r>
                      <w:rPr>
                        <w:b/>
                        <w:spacing w:val="-5"/>
                        <w:sz w:val="18"/>
                      </w:rPr>
                      <w:t>002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6390640</wp:posOffset>
              </wp:positionH>
              <wp:positionV relativeFrom="page">
                <wp:posOffset>9482455</wp:posOffset>
              </wp:positionV>
              <wp:extent cx="643255" cy="13970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A516F2">
                          <w:pPr>
                            <w:spacing w:before="0" w:line="203" w:lineRule="exact"/>
                            <w:ind w:left="20" w:right="0" w:firstLine="0"/>
                            <w:jc w:val="left"/>
                            <w:rPr>
                              <w:rFonts w:hint="default"/>
                              <w:b/>
                              <w:sz w:val="18"/>
                              <w:lang w:val="es-MX"/>
                            </w:rPr>
                          </w:pPr>
                          <w:r>
                            <w:rPr>
                              <w:rFonts w:hint="default"/>
                              <w:b/>
                              <w:sz w:val="18"/>
                              <w:lang w:val="es-MX"/>
                            </w:rPr>
                            <w:t xml:space="preserve">          Ver.3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6" o:spt="202" type="#_x0000_t202" style="position:absolute;left:0pt;margin-left:503.2pt;margin-top:746.65pt;height:11pt;width:50.65pt;mso-position-horizontal-relative:page;mso-position-vertical-relative:page;z-index:-251653120;mso-width-relative:page;mso-height-relative:page;" filled="f" stroked="f" coordsize="21600,21600" o:gfxdata="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rGQWd2wAAAA8BAAAPAAAAAAAAAAEAIAAAACIAAABkcnMvZG93bnJldi54bWxQSwECFAAUAAAA&#10;CACHTuJABda+DLIBAABz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4A516F2">
                    <w:pPr>
                      <w:spacing w:before="0" w:line="203" w:lineRule="exact"/>
                      <w:ind w:left="20" w:right="0" w:firstLine="0"/>
                      <w:jc w:val="left"/>
                      <w:rPr>
                        <w:rFonts w:hint="default"/>
                        <w:b/>
                        <w:sz w:val="18"/>
                        <w:lang w:val="es-MX"/>
                      </w:rPr>
                    </w:pPr>
                    <w:r>
                      <w:rPr>
                        <w:rFonts w:hint="default"/>
                        <w:b/>
                        <w:sz w:val="18"/>
                        <w:lang w:val="es-MX"/>
                      </w:rPr>
                      <w:t xml:space="preserve">          Ver.3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page">
                <wp:posOffset>1817370</wp:posOffset>
              </wp:positionH>
              <wp:positionV relativeFrom="page">
                <wp:posOffset>9618345</wp:posOffset>
              </wp:positionV>
              <wp:extent cx="4426585" cy="127635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65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B068CD">
                          <w:pPr>
                            <w:spacing w:before="0" w:line="184" w:lineRule="exact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color w:val="80808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color w:val="808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143.1pt;margin-top:757.35pt;height:10.05pt;width:348.55pt;mso-position-horizontal-relative:page;mso-position-vertical-relative:page;z-index:-251652096;mso-width-relative:page;mso-height-relative:page;" filled="f" stroked="f" coordsize="21600,21600" o:gfxdata="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sNJnEdsAAAANAQAADwAAAAAAAAABACAAAAAiAAAAZHJzL2Rvd25yZXYueG1sUEsBAhQAFAAA&#10;AAgAh07iQBRX26SzAQAAdAMAAA4AAAAAAAAAAQAgAAAAKg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AB068CD">
                    <w:pPr>
                      <w:spacing w:before="0" w:line="184" w:lineRule="exact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color w:val="808080"/>
                        <w:sz w:val="16"/>
                      </w:rPr>
                      <w:t>“Toda</w:t>
                    </w:r>
                    <w:r>
                      <w:rPr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copia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PAPEL</w:t>
                    </w:r>
                    <w:r>
                      <w:rPr>
                        <w:color w:val="80808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ARCHIVO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es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un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Documento</w:t>
                    </w:r>
                    <w:r>
                      <w:rPr>
                        <w:color w:val="808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No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a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z w:val="16"/>
                      </w:rPr>
                      <w:t>del</w:t>
                    </w:r>
                    <w:r>
                      <w:rPr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W w:w="0" w:type="auto"/>
      <w:tblInd w:w="82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000000" w:sz="18" w:space="0"/>
        <w:insideV w:val="single" w:color="000000" w:sz="18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419"/>
      <w:gridCol w:w="2838"/>
      <w:gridCol w:w="1760"/>
      <w:gridCol w:w="4052"/>
    </w:tblGrid>
    <w:tr w14:paraId="7EDD9B79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6" w:hRule="atLeast"/>
      </w:trPr>
      <w:tc>
        <w:tcPr>
          <w:tcW w:w="10069" w:type="dxa"/>
          <w:gridSpan w:val="4"/>
          <w:tcBorders>
            <w:bottom w:val="single" w:color="808080" w:sz="2" w:space="0"/>
          </w:tcBorders>
        </w:tcPr>
        <w:p w14:paraId="23E722AF">
          <w:pPr>
            <w:pStyle w:val="9"/>
            <w:spacing w:before="3" w:line="223" w:lineRule="exact"/>
            <w:ind w:left="39" w:right="3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14:paraId="412D063B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4" w:hRule="atLeast"/>
      </w:trPr>
      <w:tc>
        <w:tcPr>
          <w:tcW w:w="10069" w:type="dxa"/>
          <w:gridSpan w:val="4"/>
          <w:tcBorders>
            <w:top w:val="single" w:color="808080" w:sz="2" w:space="0"/>
            <w:bottom w:val="single" w:color="808080" w:sz="2" w:space="0"/>
          </w:tcBorders>
        </w:tcPr>
        <w:p w14:paraId="01C8F0BD">
          <w:pPr>
            <w:pStyle w:val="9"/>
            <w:spacing w:before="1" w:line="223" w:lineRule="exact"/>
            <w:ind w:left="39"/>
            <w:jc w:val="center"/>
            <w:rPr>
              <w:sz w:val="20"/>
            </w:rPr>
          </w:pPr>
          <w:r>
            <w:rPr>
              <w:sz w:val="20"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>
                    <wp:simplePos x="0" y="0"/>
                    <wp:positionH relativeFrom="margin">
                      <wp:posOffset>2959735</wp:posOffset>
                    </wp:positionH>
                    <wp:positionV relativeFrom="paragraph">
                      <wp:posOffset>13970</wp:posOffset>
                    </wp:positionV>
                    <wp:extent cx="1828800" cy="1828800"/>
                    <wp:effectExtent l="0" t="0" r="0" b="0"/>
                    <wp:wrapSquare wrapText="bothSides"/>
                    <wp:docPr id="108" name="Cuadro de texto 10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0155A61">
                                <w:pPr>
                                  <w:pStyle w:val="5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8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233.05pt;margin-top:1.1pt;height:144pt;width:144pt;mso-position-horizontal-relative:margin;mso-wrap-distance-bottom:0pt;mso-wrap-distance-left:9pt;mso-wrap-distance-right:9pt;mso-wrap-distance-top:0pt;mso-wrap-style:none;z-index:251666432;mso-width-relative:page;mso-height-relative:page;" filled="f" stroked="f" coordsize="21600,21600" o:gfxdata="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+WdLIdUAAAAJAQAADwAAAAAAAAABACAAAAAiAAAAZHJzL2Rvd25yZXYueG1sUEsBAhQAFAAAAAgA&#10;h07iQG03f9AoAgAAawQAAA4AAAAAAAAAAQAgAAAAJAEAAGRycy9lMm9Eb2MueG1sUEsFBgAAAAAG&#10;AAYAWQEAAL4FAAAAAA=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60155A61">
                          <w:pPr>
                            <w:pStyle w:val="5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</w:tr>
    <w:tr w14:paraId="6CE8B9CF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315" w:hRule="atLeast"/>
      </w:trPr>
      <w:tc>
        <w:tcPr>
          <w:tcW w:w="1419" w:type="dxa"/>
          <w:vMerge w:val="restart"/>
          <w:tcBorders>
            <w:top w:val="single" w:color="808080" w:sz="2" w:space="0"/>
            <w:right w:val="single" w:color="808080" w:sz="2" w:space="0"/>
          </w:tcBorders>
        </w:tcPr>
        <w:p w14:paraId="6A706D6C">
          <w:pPr>
            <w:pStyle w:val="9"/>
            <w:rPr>
              <w:rFonts w:ascii="Times New Roman"/>
              <w:sz w:val="20"/>
            </w:rPr>
          </w:pPr>
          <w:r>
            <w:rPr>
              <w:rFonts w:ascii="Calibri" w:hAnsi="Calibri" w:eastAsia="Calibri" w:cs="Calibri"/>
              <w:sz w:val="22"/>
              <w:szCs w:val="24"/>
              <w:lang w:val="es-MX" w:eastAsia="es-MX"/>
            </w:rPr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64135</wp:posOffset>
                </wp:positionV>
                <wp:extent cx="419100" cy="306705"/>
                <wp:effectExtent l="0" t="0" r="7620" b="28575"/>
                <wp:wrapTight wrapText="bothSides">
                  <wp:wrapPolygon>
                    <wp:start x="7069" y="1073"/>
                    <wp:lineTo x="0" y="5366"/>
                    <wp:lineTo x="0" y="11806"/>
                    <wp:lineTo x="7069" y="20393"/>
                    <wp:lineTo x="14924" y="20393"/>
                    <wp:lineTo x="18065" y="18246"/>
                    <wp:lineTo x="20422" y="10733"/>
                    <wp:lineTo x="19636" y="1073"/>
                    <wp:lineTo x="7069" y="1073"/>
                  </wp:wrapPolygon>
                </wp:wrapTight>
                <wp:docPr id="106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9100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8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63A6020B">
          <w:pPr>
            <w:pStyle w:val="9"/>
            <w:spacing w:before="109"/>
            <w:ind w:left="513"/>
            <w:rPr>
              <w:b/>
              <w:sz w:val="18"/>
            </w:rPr>
          </w:pPr>
          <w:r>
            <w:rPr>
              <w:sz w:val="18"/>
            </w:rPr>
            <w:t>Código:</w:t>
          </w:r>
          <w:r>
            <w:rPr>
              <w:spacing w:val="-8"/>
              <w:sz w:val="18"/>
            </w:rPr>
            <w:t xml:space="preserve"> </w:t>
          </w:r>
          <w:r>
            <w:rPr>
              <w:b/>
              <w:sz w:val="18"/>
            </w:rPr>
            <w:t>ITPAC-VI-PO-</w:t>
          </w:r>
          <w:r>
            <w:rPr>
              <w:b/>
              <w:spacing w:val="-5"/>
              <w:sz w:val="18"/>
            </w:rPr>
            <w:t>002</w:t>
          </w:r>
        </w:p>
      </w:tc>
      <w:tc>
        <w:tcPr>
          <w:tcW w:w="1760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209B26A7">
          <w:pPr>
            <w:pStyle w:val="9"/>
            <w:spacing w:before="109"/>
            <w:ind w:left="529"/>
            <w:rPr>
              <w:rFonts w:hint="default"/>
              <w:b/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rFonts w:hint="default"/>
              <w:spacing w:val="-6"/>
              <w:sz w:val="18"/>
              <w:lang w:val="es-MX"/>
            </w:rPr>
            <w:t>3</w:t>
          </w:r>
        </w:p>
      </w:tc>
      <w:tc>
        <w:tcPr>
          <w:tcW w:w="4052" w:type="dxa"/>
          <w:tcBorders>
            <w:top w:val="single" w:color="808080" w:sz="2" w:space="0"/>
            <w:left w:val="single" w:color="808080" w:sz="2" w:space="0"/>
            <w:bottom w:val="single" w:color="808080" w:sz="2" w:space="0"/>
          </w:tcBorders>
        </w:tcPr>
        <w:p w14:paraId="5C840D77">
          <w:pPr>
            <w:pStyle w:val="9"/>
            <w:jc w:val="center"/>
            <w:rPr>
              <w:rFonts w:ascii="Times New Roman"/>
              <w:sz w:val="20"/>
            </w:rPr>
          </w:pPr>
          <w:r>
            <w:rPr>
              <w:rFonts w:ascii="Arial" w:hAnsi="Arial" w:eastAsia="Arial" w:cs="Arial"/>
              <w:b w:val="0"/>
              <w:bCs w:val="0"/>
              <w:sz w:val="18"/>
              <w:szCs w:val="18"/>
            </w:rPr>
            <w:t>Norma: ISO 9001:20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  <w:lang w:val="es-MX"/>
            </w:rPr>
            <w:t>1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</w:rPr>
            <w:t xml:space="preserve">5 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  <w:lang w:val="es-MX"/>
            </w:rPr>
            <w:t xml:space="preserve"> </w:t>
          </w:r>
          <w:r>
            <w:rPr>
              <w:rFonts w:ascii="Arial" w:hAnsi="Arial" w:eastAsia="Arial" w:cs="Arial"/>
              <w:b w:val="0"/>
              <w:bCs w:val="0"/>
              <w:color w:val="000000"/>
              <w:sz w:val="18"/>
              <w:szCs w:val="18"/>
            </w:rPr>
            <w:t>Requisitos:</w:t>
          </w:r>
          <w:r>
            <w:rPr>
              <w:rFonts w:ascii="Calibri"/>
              <w:b w:val="0"/>
              <w:bCs w:val="0"/>
              <w:color w:val="auto"/>
              <w:spacing w:val="-6"/>
              <w:sz w:val="18"/>
            </w:rPr>
            <w:t xml:space="preserve"> </w:t>
          </w:r>
          <w:r>
            <w:rPr>
              <w:rFonts w:hint="default" w:ascii="Calibri"/>
              <w:b w:val="0"/>
              <w:bCs w:val="0"/>
              <w:color w:val="auto"/>
              <w:spacing w:val="-6"/>
              <w:sz w:val="18"/>
              <w:lang w:val="es-MX"/>
            </w:rPr>
            <w:t>8.1</w:t>
          </w:r>
        </w:p>
      </w:tc>
    </w:tr>
    <w:tr w14:paraId="551759CC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86" w:hRule="atLeast"/>
      </w:trPr>
      <w:tc>
        <w:tcPr>
          <w:tcW w:w="1419" w:type="dxa"/>
          <w:vMerge w:val="continue"/>
          <w:tcBorders>
            <w:top w:val="nil"/>
            <w:right w:val="single" w:color="808080" w:sz="2" w:space="0"/>
          </w:tcBorders>
        </w:tcPr>
        <w:p w14:paraId="03E783B5">
          <w:pPr>
            <w:rPr>
              <w:sz w:val="2"/>
              <w:szCs w:val="2"/>
            </w:rPr>
          </w:pPr>
        </w:p>
      </w:tc>
      <w:tc>
        <w:tcPr>
          <w:tcW w:w="8650" w:type="dxa"/>
          <w:gridSpan w:val="3"/>
          <w:tcBorders>
            <w:top w:val="single" w:color="808080" w:sz="2" w:space="0"/>
            <w:left w:val="single" w:color="808080" w:sz="2" w:space="0"/>
          </w:tcBorders>
        </w:tcPr>
        <w:p w14:paraId="2BA3AB1E">
          <w:pPr>
            <w:jc w:val="center"/>
            <w:rPr>
              <w:sz w:val="2"/>
              <w:szCs w:val="2"/>
            </w:rPr>
          </w:pPr>
          <w:r>
            <w:rPr>
              <w:b/>
              <w:sz w:val="24"/>
            </w:rPr>
            <w:t>Procedimiento</w:t>
          </w:r>
          <w:r>
            <w:rPr>
              <w:b/>
              <w:spacing w:val="-2"/>
              <w:sz w:val="24"/>
            </w:rPr>
            <w:t xml:space="preserve"> </w:t>
          </w:r>
          <w:r>
            <w:rPr>
              <w:b/>
              <w:sz w:val="24"/>
            </w:rPr>
            <w:t>para</w:t>
          </w:r>
          <w:r>
            <w:rPr>
              <w:b/>
              <w:spacing w:val="-7"/>
              <w:sz w:val="24"/>
            </w:rPr>
            <w:t xml:space="preserve"> </w:t>
          </w:r>
          <w:r>
            <w:rPr>
              <w:b/>
              <w:sz w:val="24"/>
            </w:rPr>
            <w:t>servicio</w:t>
          </w:r>
          <w:r>
            <w:rPr>
              <w:b/>
              <w:spacing w:val="-5"/>
              <w:sz w:val="24"/>
            </w:rPr>
            <w:t xml:space="preserve"> </w:t>
          </w:r>
          <w:r>
            <w:rPr>
              <w:b/>
              <w:spacing w:val="-2"/>
              <w:sz w:val="24"/>
            </w:rPr>
            <w:t>social</w:t>
          </w:r>
        </w:p>
      </w:tc>
    </w:tr>
  </w:tbl>
  <w:p w14:paraId="4C978343">
    <w:pPr>
      <w:pStyle w:val="6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4"/>
      <w:numFmt w:val="decimal"/>
      <w:lvlText w:val="%1"/>
      <w:lvlJc w:val="left"/>
      <w:pPr>
        <w:ind w:left="464" w:hanging="406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"/>
      <w:lvlJc w:val="left"/>
      <w:pPr>
        <w:ind w:left="464" w:hanging="40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436" w:hanging="406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924" w:hanging="406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412" w:hanging="406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900" w:hanging="406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388" w:hanging="406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876" w:hanging="406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364" w:hanging="406"/>
      </w:pPr>
      <w:rPr>
        <w:rFonts w:hint="default"/>
        <w:lang w:val="es-ES" w:eastAsia="en-US" w:bidi="ar-SA"/>
      </w:rPr>
    </w:lvl>
  </w:abstractNum>
  <w:abstractNum w:abstractNumId="1">
    <w:nsid w:val="BF205925"/>
    <w:multiLevelType w:val="multilevel"/>
    <w:tmpl w:val="BF205925"/>
    <w:lvl w:ilvl="0" w:tentative="0">
      <w:start w:val="13"/>
      <w:numFmt w:val="decimal"/>
      <w:lvlText w:val="%1"/>
      <w:lvlJc w:val="left"/>
      <w:pPr>
        <w:ind w:left="464" w:hanging="360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"/>
      <w:lvlJc w:val="left"/>
      <w:pPr>
        <w:ind w:left="464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8"/>
        <w:szCs w:val="18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436" w:hanging="36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924" w:hanging="36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412" w:hanging="36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900" w:hanging="36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388" w:hanging="36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876" w:hanging="36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364" w:hanging="360"/>
      </w:pPr>
      <w:rPr>
        <w:rFonts w:hint="default"/>
        <w:lang w:val="es-ES" w:eastAsia="en-US" w:bidi="ar-SA"/>
      </w:rPr>
    </w:lvl>
  </w:abstractNum>
  <w:abstractNum w:abstractNumId="2">
    <w:nsid w:val="CF092B84"/>
    <w:multiLevelType w:val="multilevel"/>
    <w:tmpl w:val="CF092B84"/>
    <w:lvl w:ilvl="0" w:tentative="0">
      <w:start w:val="5"/>
      <w:numFmt w:val="decimal"/>
      <w:lvlText w:val="%1"/>
      <w:lvlJc w:val="left"/>
      <w:pPr>
        <w:ind w:left="464" w:hanging="360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"/>
      <w:lvlJc w:val="left"/>
      <w:pPr>
        <w:ind w:left="464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436" w:hanging="36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924" w:hanging="36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412" w:hanging="36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900" w:hanging="36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388" w:hanging="36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876" w:hanging="36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364" w:hanging="360"/>
      </w:pPr>
      <w:rPr>
        <w:rFonts w:hint="default"/>
        <w:lang w:val="es-ES" w:eastAsia="en-US" w:bidi="ar-SA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200" w:hanging="360"/>
        <w:jc w:val="left"/>
      </w:pPr>
      <w:rPr>
        <w:rFonts w:hint="default"/>
        <w:spacing w:val="0"/>
        <w:w w:val="100"/>
        <w:lang w:val="es-ES" w:eastAsia="en-US" w:bidi="ar-SA"/>
      </w:rPr>
    </w:lvl>
    <w:lvl w:ilvl="1" w:tentative="0">
      <w:start w:val="1"/>
      <w:numFmt w:val="decimal"/>
      <w:lvlText w:val="%1.%2"/>
      <w:lvlJc w:val="left"/>
      <w:pPr>
        <w:ind w:left="557" w:hanging="33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entative="0">
      <w:start w:val="0"/>
      <w:numFmt w:val="bullet"/>
      <w:lvlText w:val=""/>
      <w:lvlJc w:val="left"/>
      <w:pPr>
        <w:ind w:left="1277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2515" w:hanging="36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3750" w:hanging="36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4985" w:hanging="36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220" w:hanging="36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7455" w:hanging="36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8690" w:hanging="360"/>
      </w:pPr>
      <w:rPr>
        <w:rFonts w:hint="default"/>
        <w:lang w:val="es-ES" w:eastAsia="en-US" w:bidi="ar-SA"/>
      </w:rPr>
    </w:lvl>
  </w:abstractNum>
  <w:abstractNum w:abstractNumId="4">
    <w:nsid w:val="03D62ECE"/>
    <w:multiLevelType w:val="multilevel"/>
    <w:tmpl w:val="03D62ECE"/>
    <w:lvl w:ilvl="0" w:tentative="0">
      <w:start w:val="15"/>
      <w:numFmt w:val="decimal"/>
      <w:lvlText w:val="%1"/>
      <w:lvlJc w:val="left"/>
      <w:pPr>
        <w:ind w:left="464" w:hanging="406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"/>
      <w:lvlJc w:val="left"/>
      <w:pPr>
        <w:ind w:left="464" w:hanging="40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436" w:hanging="406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924" w:hanging="406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412" w:hanging="406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900" w:hanging="406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388" w:hanging="406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876" w:hanging="406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364" w:hanging="406"/>
      </w:pPr>
      <w:rPr>
        <w:rFonts w:hint="default"/>
        <w:lang w:val="es-ES" w:eastAsia="en-US" w:bidi="ar-SA"/>
      </w:rPr>
    </w:lvl>
  </w:abstractNum>
  <w:abstractNum w:abstractNumId="5">
    <w:nsid w:val="25B654F3"/>
    <w:multiLevelType w:val="multilevel"/>
    <w:tmpl w:val="25B654F3"/>
    <w:lvl w:ilvl="0" w:tentative="0">
      <w:start w:val="17"/>
      <w:numFmt w:val="decimal"/>
      <w:lvlText w:val="%1"/>
      <w:lvlJc w:val="left"/>
      <w:pPr>
        <w:ind w:left="464" w:hanging="406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"/>
      <w:lvlJc w:val="left"/>
      <w:pPr>
        <w:ind w:left="464" w:hanging="40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436" w:hanging="406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924" w:hanging="406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412" w:hanging="406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900" w:hanging="406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388" w:hanging="406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876" w:hanging="406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364" w:hanging="406"/>
      </w:pPr>
      <w:rPr>
        <w:rFonts w:hint="default"/>
        <w:lang w:val="es-ES" w:eastAsia="en-US" w:bidi="ar-SA"/>
      </w:rPr>
    </w:lvl>
  </w:abstractNum>
  <w:abstractNum w:abstractNumId="6">
    <w:nsid w:val="59ADCABA"/>
    <w:multiLevelType w:val="multilevel"/>
    <w:tmpl w:val="59ADCABA"/>
    <w:lvl w:ilvl="0" w:tentative="0">
      <w:start w:val="8"/>
      <w:numFmt w:val="decimal"/>
      <w:lvlText w:val="%1"/>
      <w:lvlJc w:val="left"/>
      <w:pPr>
        <w:ind w:left="464" w:hanging="360"/>
        <w:jc w:val="left"/>
      </w:pPr>
      <w:rPr>
        <w:rFonts w:hint="default"/>
        <w:lang w:val="es-ES" w:eastAsia="en-US" w:bidi="ar-SA"/>
      </w:rPr>
    </w:lvl>
    <w:lvl w:ilvl="1" w:tentative="0">
      <w:start w:val="1"/>
      <w:numFmt w:val="decimal"/>
      <w:lvlText w:val="%1.%2"/>
      <w:lvlJc w:val="left"/>
      <w:pPr>
        <w:ind w:left="464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19"/>
        <w:szCs w:val="19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1436" w:hanging="36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1924" w:hanging="36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2412" w:hanging="36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2900" w:hanging="36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3388" w:hanging="36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3876" w:hanging="36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4364" w:hanging="360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2EB4C61"/>
    <w:rsid w:val="1E8436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s-ES" w:eastAsia="en-US" w:bidi="ar-SA"/>
    </w:rPr>
  </w:style>
  <w:style w:type="paragraph" w:styleId="2">
    <w:name w:val="heading 1"/>
    <w:basedOn w:val="1"/>
    <w:qFormat/>
    <w:uiPriority w:val="1"/>
    <w:pPr>
      <w:ind w:left="1198" w:hanging="358"/>
      <w:outlineLvl w:val="1"/>
    </w:pPr>
    <w:rPr>
      <w:rFonts w:ascii="Calibri" w:hAnsi="Calibri" w:eastAsia="Calibri" w:cs="Calibri"/>
      <w:b/>
      <w:bCs/>
      <w:sz w:val="24"/>
      <w:szCs w:val="24"/>
      <w:lang w:val="es-E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6">
    <w:name w:val="Body Text"/>
    <w:basedOn w:val="1"/>
    <w:qFormat/>
    <w:uiPriority w:val="1"/>
    <w:rPr>
      <w:rFonts w:ascii="Calibri" w:hAnsi="Calibri" w:eastAsia="Calibri" w:cs="Calibri"/>
      <w:sz w:val="22"/>
      <w:szCs w:val="22"/>
      <w:lang w:val="es-ES" w:eastAsia="en-US" w:bidi="ar-SA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1198" w:hanging="358"/>
    </w:pPr>
    <w:rPr>
      <w:rFonts w:ascii="Calibri" w:hAnsi="Calibri" w:eastAsia="Calibri" w:cs="Calibri"/>
      <w:lang w:val="es-ES" w:eastAsia="en-US" w:bidi="ar-SA"/>
    </w:rPr>
  </w:style>
  <w:style w:type="paragraph" w:customStyle="1" w:styleId="9">
    <w:name w:val="Table Paragraph"/>
    <w:basedOn w:val="1"/>
    <w:qFormat/>
    <w:uiPriority w:val="1"/>
    <w:rPr>
      <w:rFonts w:ascii="Calibri" w:hAnsi="Calibri" w:eastAsia="Calibri" w:cs="Calibri"/>
      <w:lang w:val="es-ES" w:eastAsia="en-US" w:bidi="ar-SA"/>
    </w:rPr>
  </w:style>
  <w:style w:type="table" w:customStyle="1" w:styleId="10">
    <w:name w:val="_Style 21"/>
    <w:basedOn w:val="11"/>
    <w:qFormat/>
    <w:uiPriority w:val="0"/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11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7" Type="http://schemas.openxmlformats.org/officeDocument/2006/relationships/fontTable" Target="fontTable.xml"/><Relationship Id="rId46" Type="http://schemas.openxmlformats.org/officeDocument/2006/relationships/numbering" Target="numbering.xml"/><Relationship Id="rId45" Type="http://schemas.openxmlformats.org/officeDocument/2006/relationships/customXml" Target="../customXml/item1.xml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png"/><Relationship Id="rId4" Type="http://schemas.openxmlformats.org/officeDocument/2006/relationships/endnotes" Target="endnotes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footnotes" Target="footnotes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2577</Words>
  <Characters>15642</Characters>
  <TotalTime>0</TotalTime>
  <ScaleCrop>false</ScaleCrop>
  <LinksUpToDate>false</LinksUpToDate>
  <CharactersWithSpaces>17967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2026-07-15T08:11:00Z</dcterms:created>
  <dc:creator>Edy</dc:creator>
  <cp:lastModifiedBy>Emiliano UrrutiaMuñoz</cp:lastModifiedBy>
  <dcterms:modified xsi:type="dcterms:W3CDTF">2026-07-16T05:35:29Z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2025-05-13T00:00:00Z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2026-07-15T00:00:00Z</vt:filetime>
  </property>
  <property fmtid="{D5CDD505-2E9C-101B-9397-08002B2CF9AE}" pid="6" name="Producer">
    <vt:lpwstr>Microsoft® Word LTSC</vt:lpwstr>
  </property>
  <property fmtid="{D5CDD505-2E9C-101B-9397-08002B2CF9AE}" pid="7" name="KSOTemplateDocerSaveRecord">
    <vt:lpwstr>eyJoZGlkIjoiZmMyNDU4YWU0MTA3MjdhOTA4ZjE0NTQ0NmM5MjA0M2QiLCJ1c2VySWQiOiIxNTI5NzQ2NzI5MTg1In0=</vt:lpwstr>
  </property>
  <property fmtid="{D5CDD505-2E9C-101B-9397-08002B2CF9AE}" pid="8" name="KSOProductBuildVer">
    <vt:lpwstr>2058-12.1.0.26886</vt:lpwstr>
  </property>
  <property fmtid="{D5CDD505-2E9C-101B-9397-08002B2CF9AE}" pid="9" name="ICV">
    <vt:lpwstr>1A0A3972F7B24585A6577947CAB07FD3_12</vt:lpwstr>
  </property>
</Properties>
</file>