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AE78FF">
      <w:pPr>
        <w:pStyle w:val="2"/>
        <w:spacing w:before="250"/>
        <w:ind w:left="3673" w:hanging="2550"/>
      </w:pPr>
      <w:r>
        <w:t>ENCUESTA</w:t>
      </w:r>
      <w:r>
        <w:rPr>
          <w:spacing w:val="-5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DETERMINAR</w:t>
      </w:r>
      <w:r>
        <w:rPr>
          <w:spacing w:val="-5"/>
        </w:rPr>
        <w:t xml:space="preserve"> </w:t>
      </w:r>
      <w:r>
        <w:t>EL</w:t>
      </w:r>
      <w:r>
        <w:rPr>
          <w:spacing w:val="-5"/>
        </w:rPr>
        <w:t xml:space="preserve"> </w:t>
      </w:r>
      <w:r>
        <w:t>AMBIENTE</w:t>
      </w:r>
      <w:r>
        <w:rPr>
          <w:spacing w:val="-6"/>
        </w:rPr>
        <w:t xml:space="preserve"> </w:t>
      </w:r>
      <w:r>
        <w:t>LABORAL</w:t>
      </w:r>
      <w:r>
        <w:rPr>
          <w:spacing w:val="-5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INSTITUTO TECNOLÓGICO DE PACHUCA</w:t>
      </w:r>
    </w:p>
    <w:p w14:paraId="51903EEF">
      <w:pPr>
        <w:pStyle w:val="6"/>
        <w:tabs>
          <w:tab w:val="left" w:pos="10415"/>
        </w:tabs>
        <w:spacing w:before="169"/>
        <w:ind w:left="384"/>
      </w:pPr>
      <w:r>
        <w:rPr>
          <w:color w:val="FFFFFF"/>
          <w:spacing w:val="-30"/>
          <w:shd w:val="clear" w:color="auto" w:fill="012E58"/>
        </w:rPr>
        <w:t xml:space="preserve"> </w:t>
      </w:r>
      <w:r>
        <w:rPr>
          <w:color w:val="FFFFFF"/>
          <w:shd w:val="clear" w:color="auto" w:fill="012E58"/>
        </w:rPr>
        <w:t>Sección</w:t>
      </w:r>
      <w:r>
        <w:rPr>
          <w:color w:val="FFFFFF"/>
          <w:spacing w:val="-4"/>
          <w:shd w:val="clear" w:color="auto" w:fill="012E58"/>
        </w:rPr>
        <w:t xml:space="preserve"> </w:t>
      </w:r>
      <w:r>
        <w:rPr>
          <w:color w:val="FFFFFF"/>
          <w:shd w:val="clear" w:color="auto" w:fill="012E58"/>
        </w:rPr>
        <w:t>1</w:t>
      </w:r>
      <w:r>
        <w:rPr>
          <w:color w:val="FFFFFF"/>
          <w:spacing w:val="-4"/>
          <w:shd w:val="clear" w:color="auto" w:fill="012E58"/>
        </w:rPr>
        <w:t xml:space="preserve"> </w:t>
      </w:r>
      <w:r>
        <w:rPr>
          <w:color w:val="FFFFFF"/>
          <w:shd w:val="clear" w:color="auto" w:fill="012E58"/>
        </w:rPr>
        <w:t>de</w:t>
      </w:r>
      <w:r>
        <w:rPr>
          <w:color w:val="FFFFFF"/>
          <w:spacing w:val="-3"/>
          <w:shd w:val="clear" w:color="auto" w:fill="012E58"/>
        </w:rPr>
        <w:t xml:space="preserve"> </w:t>
      </w:r>
      <w:r>
        <w:rPr>
          <w:color w:val="FFFFFF"/>
          <w:spacing w:val="-10"/>
          <w:shd w:val="clear" w:color="auto" w:fill="012E58"/>
        </w:rPr>
        <w:t>6</w:t>
      </w:r>
      <w:r>
        <w:rPr>
          <w:color w:val="FFFFFF"/>
          <w:shd w:val="clear" w:color="auto" w:fill="012E58"/>
        </w:rPr>
        <w:tab/>
      </w:r>
    </w:p>
    <w:p w14:paraId="57308BE5">
      <w:pPr>
        <w:pStyle w:val="6"/>
        <w:spacing w:before="80"/>
      </w:pPr>
    </w:p>
    <w:p w14:paraId="0EE24EEC">
      <w:pPr>
        <w:pStyle w:val="6"/>
        <w:ind w:left="412"/>
      </w:pPr>
      <w:r>
        <w:t>La</w:t>
      </w:r>
      <w:r>
        <w:rPr>
          <w:spacing w:val="-5"/>
        </w:rPr>
        <w:t xml:space="preserve"> </w:t>
      </w:r>
      <w:r>
        <w:t>presente</w:t>
      </w:r>
      <w:r>
        <w:rPr>
          <w:spacing w:val="-3"/>
        </w:rPr>
        <w:t xml:space="preserve"> </w:t>
      </w:r>
      <w:r>
        <w:t>encuesta</w:t>
      </w:r>
      <w:r>
        <w:rPr>
          <w:spacing w:val="-5"/>
        </w:rPr>
        <w:t xml:space="preserve"> </w:t>
      </w:r>
      <w:r>
        <w:t>tiene</w:t>
      </w:r>
      <w:r>
        <w:rPr>
          <w:spacing w:val="-3"/>
        </w:rPr>
        <w:t xml:space="preserve"> </w:t>
      </w:r>
      <w:r>
        <w:t>como</w:t>
      </w:r>
      <w:r>
        <w:rPr>
          <w:spacing w:val="-5"/>
        </w:rPr>
        <w:t xml:space="preserve"> </w:t>
      </w:r>
      <w:r>
        <w:t>objetivo</w:t>
      </w:r>
      <w:r>
        <w:rPr>
          <w:spacing w:val="-3"/>
        </w:rPr>
        <w:t xml:space="preserve"> </w:t>
      </w:r>
      <w:r>
        <w:t>conocer</w:t>
      </w:r>
      <w:r>
        <w:rPr>
          <w:spacing w:val="-5"/>
        </w:rPr>
        <w:t xml:space="preserve"> </w:t>
      </w:r>
      <w:r>
        <w:t>su</w:t>
      </w:r>
      <w:r>
        <w:rPr>
          <w:spacing w:val="-3"/>
        </w:rPr>
        <w:t xml:space="preserve"> </w:t>
      </w:r>
      <w:r>
        <w:t>opinión</w:t>
      </w:r>
      <w:r>
        <w:rPr>
          <w:spacing w:val="-5"/>
        </w:rPr>
        <w:t xml:space="preserve"> </w:t>
      </w:r>
      <w:r>
        <w:t>con</w:t>
      </w:r>
      <w:r>
        <w:rPr>
          <w:spacing w:val="-5"/>
        </w:rPr>
        <w:t xml:space="preserve"> </w:t>
      </w:r>
      <w:r>
        <w:t>respecto</w:t>
      </w:r>
      <w:r>
        <w:rPr>
          <w:spacing w:val="-3"/>
        </w:rPr>
        <w:t xml:space="preserve"> </w:t>
      </w:r>
      <w:r>
        <w:t>al</w:t>
      </w:r>
      <w:r>
        <w:rPr>
          <w:spacing w:val="-4"/>
        </w:rPr>
        <w:t xml:space="preserve"> </w:t>
      </w:r>
      <w:r>
        <w:t>ambiente</w:t>
      </w:r>
      <w:r>
        <w:rPr>
          <w:spacing w:val="-3"/>
        </w:rPr>
        <w:t xml:space="preserve"> </w:t>
      </w:r>
      <w:r>
        <w:t>laboral</w:t>
      </w:r>
      <w:r>
        <w:rPr>
          <w:spacing w:val="-3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Instituto Tecnológico de Pachuca para la mejora del servicio educativo.</w:t>
      </w:r>
    </w:p>
    <w:p w14:paraId="4AD9BEAC">
      <w:pPr>
        <w:pStyle w:val="6"/>
        <w:spacing w:before="50"/>
      </w:pPr>
    </w:p>
    <w:p w14:paraId="1E3CC51C">
      <w:pPr>
        <w:pStyle w:val="6"/>
        <w:spacing w:line="242" w:lineRule="auto"/>
        <w:ind w:left="412"/>
      </w:pPr>
      <w:r>
        <w:t>La</w:t>
      </w:r>
      <w:r>
        <w:rPr>
          <w:spacing w:val="-4"/>
        </w:rPr>
        <w:t xml:space="preserve"> </w:t>
      </w:r>
      <w:r>
        <w:t>información</w:t>
      </w:r>
      <w:r>
        <w:rPr>
          <w:spacing w:val="-4"/>
        </w:rPr>
        <w:t xml:space="preserve"> </w:t>
      </w:r>
      <w:r>
        <w:t>recabada</w:t>
      </w:r>
      <w:r>
        <w:rPr>
          <w:spacing w:val="-2"/>
        </w:rPr>
        <w:t xml:space="preserve"> </w:t>
      </w:r>
      <w:r>
        <w:t>es</w:t>
      </w:r>
      <w:r>
        <w:rPr>
          <w:spacing w:val="-3"/>
        </w:rPr>
        <w:t xml:space="preserve"> </w:t>
      </w:r>
      <w:r>
        <w:t>estrictamente</w:t>
      </w:r>
      <w:r>
        <w:rPr>
          <w:spacing w:val="-4"/>
        </w:rPr>
        <w:t xml:space="preserve"> </w:t>
      </w:r>
      <w:r>
        <w:t>confidencial</w:t>
      </w:r>
      <w:r>
        <w:rPr>
          <w:spacing w:val="-5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las</w:t>
      </w:r>
      <w:r>
        <w:rPr>
          <w:spacing w:val="-3"/>
        </w:rPr>
        <w:t xml:space="preserve"> </w:t>
      </w:r>
      <w:r>
        <w:t>respuestas</w:t>
      </w:r>
      <w:r>
        <w:rPr>
          <w:spacing w:val="-3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manejan</w:t>
      </w:r>
      <w:r>
        <w:rPr>
          <w:spacing w:val="-4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anonimato</w:t>
      </w:r>
      <w:r>
        <w:rPr>
          <w:spacing w:val="-4"/>
        </w:rPr>
        <w:t xml:space="preserve"> </w:t>
      </w:r>
      <w:r>
        <w:t>por</w:t>
      </w:r>
      <w:r>
        <w:rPr>
          <w:spacing w:val="-4"/>
        </w:rPr>
        <w:t xml:space="preserve"> </w:t>
      </w:r>
      <w:r>
        <w:t>lo</w:t>
      </w:r>
      <w:r>
        <w:rPr>
          <w:spacing w:val="-4"/>
        </w:rPr>
        <w:t xml:space="preserve"> </w:t>
      </w:r>
      <w:r>
        <w:t>que puede contestar con absoluta libertad.</w:t>
      </w:r>
    </w:p>
    <w:p w14:paraId="20E21101">
      <w:pPr>
        <w:pStyle w:val="6"/>
        <w:spacing w:before="47"/>
      </w:pPr>
    </w:p>
    <w:p w14:paraId="489208C9">
      <w:pPr>
        <w:pStyle w:val="6"/>
        <w:ind w:left="412"/>
      </w:pPr>
      <w:r>
        <w:t>Elegir</w:t>
      </w:r>
      <w:r>
        <w:rPr>
          <w:spacing w:val="-3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opción</w:t>
      </w:r>
      <w:r>
        <w:rPr>
          <w:spacing w:val="-5"/>
        </w:rPr>
        <w:t xml:space="preserve"> </w:t>
      </w:r>
      <w:r>
        <w:t>que</w:t>
      </w:r>
      <w:r>
        <w:rPr>
          <w:spacing w:val="-5"/>
        </w:rPr>
        <w:t xml:space="preserve"> </w:t>
      </w:r>
      <w:r>
        <w:t>corresponda,</w:t>
      </w:r>
      <w:r>
        <w:rPr>
          <w:spacing w:val="-5"/>
        </w:rPr>
        <w:t xml:space="preserve"> </w:t>
      </w:r>
      <w:r>
        <w:t>dando</w:t>
      </w:r>
      <w:r>
        <w:rPr>
          <w:spacing w:val="-6"/>
        </w:rPr>
        <w:t xml:space="preserve"> </w:t>
      </w:r>
      <w:r>
        <w:t>clic</w:t>
      </w:r>
      <w:r>
        <w:rPr>
          <w:spacing w:val="-4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el</w:t>
      </w:r>
      <w:r>
        <w:rPr>
          <w:spacing w:val="-6"/>
        </w:rPr>
        <w:t xml:space="preserve"> </w:t>
      </w:r>
      <w:r>
        <w:t>círculo</w:t>
      </w:r>
      <w:r>
        <w:rPr>
          <w:spacing w:val="-5"/>
        </w:rPr>
        <w:t xml:space="preserve"> </w:t>
      </w:r>
      <w:r>
        <w:rPr>
          <w:spacing w:val="-2"/>
        </w:rPr>
        <w:t>correspondiente.</w:t>
      </w:r>
    </w:p>
    <w:p w14:paraId="23CFF730">
      <w:pPr>
        <w:pStyle w:val="6"/>
        <w:spacing w:before="49"/>
      </w:pPr>
    </w:p>
    <w:p w14:paraId="2B9D4C2A">
      <w:pPr>
        <w:pStyle w:val="6"/>
        <w:ind w:left="412"/>
      </w:pPr>
      <w:r>
        <w:rPr>
          <w:color w:val="DB4437"/>
          <w:spacing w:val="-2"/>
        </w:rPr>
        <w:t>*Obligatorio</w:t>
      </w:r>
    </w:p>
    <w:p w14:paraId="1E8A80EF">
      <w:pPr>
        <w:pStyle w:val="6"/>
        <w:spacing w:before="1"/>
      </w:pPr>
    </w:p>
    <w:p w14:paraId="122DB794">
      <w:pPr>
        <w:pStyle w:val="6"/>
        <w:ind w:left="412" w:right="6219"/>
      </w:pPr>
      <w:r>
        <w:t>Dirección</w:t>
      </w:r>
      <w:r>
        <w:rPr>
          <w:spacing w:val="-9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correo</w:t>
      </w:r>
      <w:r>
        <w:rPr>
          <w:spacing w:val="-11"/>
        </w:rPr>
        <w:t xml:space="preserve"> </w:t>
      </w:r>
      <w:r>
        <w:t>electrónico</w:t>
      </w:r>
      <w:r>
        <w:rPr>
          <w:spacing w:val="-9"/>
        </w:rPr>
        <w:t xml:space="preserve"> </w:t>
      </w:r>
      <w:r>
        <w:rPr>
          <w:color w:val="DB4437"/>
        </w:rPr>
        <w:t xml:space="preserve">* </w:t>
      </w:r>
      <w:r>
        <w:rPr>
          <w:color w:val="FFFFFF"/>
          <w:shd w:val="clear" w:color="auto" w:fill="012E58"/>
        </w:rPr>
        <w:t>Selecciona tu departamento.</w:t>
      </w:r>
    </w:p>
    <w:p w14:paraId="58D1A816">
      <w:pPr>
        <w:spacing w:before="1"/>
        <w:ind w:left="412" w:right="0" w:firstLine="0"/>
        <w:jc w:val="left"/>
        <w:rPr>
          <w:sz w:val="20"/>
        </w:rPr>
      </w:pPr>
      <w:r>
        <w:rPr>
          <w:color w:val="DB4437"/>
          <w:spacing w:val="-10"/>
          <w:sz w:val="20"/>
        </w:rPr>
        <w:t>*</w:t>
      </w:r>
    </w:p>
    <w:p w14:paraId="0E1CEE4F">
      <w:pPr>
        <w:pStyle w:val="8"/>
        <w:numPr>
          <w:ilvl w:val="0"/>
          <w:numId w:val="1"/>
        </w:numPr>
        <w:tabs>
          <w:tab w:val="left" w:pos="1120"/>
        </w:tabs>
        <w:spacing w:before="0" w:after="0" w:line="297" w:lineRule="exact"/>
        <w:ind w:left="1120" w:right="0" w:hanging="347"/>
        <w:jc w:val="left"/>
        <w:rPr>
          <w:rFonts w:ascii="Courier New" w:hAnsi="Courier New"/>
          <w:sz w:val="24"/>
        </w:rPr>
      </w:pPr>
      <w:r>
        <w:rPr>
          <w:rFonts w:ascii="Calibri" w:hAnsi="Calibri"/>
          <w:sz w:val="24"/>
        </w:rPr>
        <w:t>Departamento</w:t>
      </w:r>
      <w:r>
        <w:rPr>
          <w:rFonts w:ascii="Calibri" w:hAnsi="Calibri"/>
          <w:spacing w:val="-5"/>
          <w:sz w:val="24"/>
        </w:rPr>
        <w:t xml:space="preserve"> </w:t>
      </w:r>
      <w:r>
        <w:rPr>
          <w:rFonts w:ascii="Calibri" w:hAnsi="Calibri"/>
          <w:sz w:val="24"/>
        </w:rPr>
        <w:t>de</w:t>
      </w:r>
      <w:r>
        <w:rPr>
          <w:rFonts w:ascii="Calibri" w:hAnsi="Calibri"/>
          <w:spacing w:val="-4"/>
          <w:sz w:val="24"/>
        </w:rPr>
        <w:t xml:space="preserve"> </w:t>
      </w:r>
      <w:r>
        <w:rPr>
          <w:rFonts w:ascii="Calibri" w:hAnsi="Calibri"/>
          <w:sz w:val="24"/>
        </w:rPr>
        <w:t>Ciencias</w:t>
      </w:r>
      <w:r>
        <w:rPr>
          <w:rFonts w:ascii="Calibri" w:hAnsi="Calibri"/>
          <w:spacing w:val="-4"/>
          <w:sz w:val="24"/>
        </w:rPr>
        <w:t xml:space="preserve"> </w:t>
      </w:r>
      <w:r>
        <w:rPr>
          <w:rFonts w:ascii="Calibri" w:hAnsi="Calibri"/>
          <w:spacing w:val="-2"/>
          <w:sz w:val="24"/>
        </w:rPr>
        <w:t>Básicas.</w:t>
      </w:r>
    </w:p>
    <w:p w14:paraId="03870FA3">
      <w:pPr>
        <w:pStyle w:val="8"/>
        <w:numPr>
          <w:ilvl w:val="0"/>
          <w:numId w:val="1"/>
        </w:numPr>
        <w:tabs>
          <w:tab w:val="left" w:pos="1120"/>
        </w:tabs>
        <w:spacing w:before="0" w:after="0" w:line="293" w:lineRule="exact"/>
        <w:ind w:left="1120" w:right="0" w:hanging="347"/>
        <w:jc w:val="left"/>
        <w:rPr>
          <w:rFonts w:ascii="Courier New" w:hAnsi="Courier New"/>
          <w:sz w:val="24"/>
        </w:rPr>
      </w:pPr>
      <w:r>
        <w:rPr>
          <w:rFonts w:ascii="Calibri" w:hAnsi="Calibri"/>
          <w:sz w:val="24"/>
        </w:rPr>
        <w:t>Departamento</w:t>
      </w:r>
      <w:r>
        <w:rPr>
          <w:rFonts w:ascii="Calibri" w:hAnsi="Calibri"/>
          <w:spacing w:val="-4"/>
          <w:sz w:val="24"/>
        </w:rPr>
        <w:t xml:space="preserve"> </w:t>
      </w:r>
      <w:r>
        <w:rPr>
          <w:rFonts w:ascii="Calibri" w:hAnsi="Calibri"/>
          <w:sz w:val="24"/>
        </w:rPr>
        <w:t>de</w:t>
      </w:r>
      <w:r>
        <w:rPr>
          <w:rFonts w:ascii="Calibri" w:hAnsi="Calibri"/>
          <w:spacing w:val="-3"/>
          <w:sz w:val="24"/>
        </w:rPr>
        <w:t xml:space="preserve"> </w:t>
      </w:r>
      <w:r>
        <w:rPr>
          <w:rFonts w:ascii="Calibri" w:hAnsi="Calibri"/>
          <w:sz w:val="24"/>
        </w:rPr>
        <w:t>Sistemas</w:t>
      </w:r>
      <w:r>
        <w:rPr>
          <w:rFonts w:ascii="Calibri" w:hAnsi="Calibri"/>
          <w:spacing w:val="-4"/>
          <w:sz w:val="24"/>
        </w:rPr>
        <w:t xml:space="preserve"> </w:t>
      </w:r>
      <w:r>
        <w:rPr>
          <w:rFonts w:ascii="Calibri" w:hAnsi="Calibri"/>
          <w:sz w:val="24"/>
        </w:rPr>
        <w:t>y</w:t>
      </w:r>
      <w:r>
        <w:rPr>
          <w:rFonts w:ascii="Calibri" w:hAnsi="Calibri"/>
          <w:spacing w:val="-3"/>
          <w:sz w:val="24"/>
        </w:rPr>
        <w:t xml:space="preserve"> </w:t>
      </w:r>
      <w:r>
        <w:rPr>
          <w:rFonts w:ascii="Calibri" w:hAnsi="Calibri"/>
          <w:spacing w:val="-2"/>
          <w:sz w:val="24"/>
        </w:rPr>
        <w:t>Computación</w:t>
      </w:r>
    </w:p>
    <w:p w14:paraId="104A1209">
      <w:pPr>
        <w:pStyle w:val="8"/>
        <w:numPr>
          <w:ilvl w:val="0"/>
          <w:numId w:val="1"/>
        </w:numPr>
        <w:tabs>
          <w:tab w:val="left" w:pos="1120"/>
        </w:tabs>
        <w:spacing w:before="0" w:after="0" w:line="293" w:lineRule="exact"/>
        <w:ind w:left="1120" w:right="0" w:hanging="347"/>
        <w:jc w:val="left"/>
        <w:rPr>
          <w:rFonts w:ascii="Courier New" w:hAnsi="Courier New"/>
          <w:sz w:val="24"/>
        </w:rPr>
      </w:pPr>
      <w:r>
        <w:rPr>
          <w:rFonts w:ascii="Calibri" w:hAnsi="Calibri"/>
          <w:sz w:val="24"/>
        </w:rPr>
        <w:t>Departamento</w:t>
      </w:r>
      <w:r>
        <w:rPr>
          <w:rFonts w:ascii="Calibri" w:hAnsi="Calibri"/>
          <w:spacing w:val="-4"/>
          <w:sz w:val="24"/>
        </w:rPr>
        <w:t xml:space="preserve"> </w:t>
      </w:r>
      <w:r>
        <w:rPr>
          <w:rFonts w:ascii="Calibri" w:hAnsi="Calibri"/>
          <w:sz w:val="24"/>
        </w:rPr>
        <w:t>de</w:t>
      </w:r>
      <w:r>
        <w:rPr>
          <w:rFonts w:ascii="Calibri" w:hAnsi="Calibri"/>
          <w:spacing w:val="-5"/>
          <w:sz w:val="24"/>
        </w:rPr>
        <w:t xml:space="preserve"> </w:t>
      </w:r>
      <w:r>
        <w:rPr>
          <w:rFonts w:ascii="Calibri" w:hAnsi="Calibri"/>
          <w:sz w:val="24"/>
        </w:rPr>
        <w:t>Metal-</w:t>
      </w:r>
      <w:r>
        <w:rPr>
          <w:rFonts w:ascii="Calibri" w:hAnsi="Calibri"/>
          <w:spacing w:val="-2"/>
          <w:sz w:val="24"/>
        </w:rPr>
        <w:t>Mecánica</w:t>
      </w:r>
    </w:p>
    <w:p w14:paraId="6AD62C4A">
      <w:pPr>
        <w:pStyle w:val="8"/>
        <w:numPr>
          <w:ilvl w:val="0"/>
          <w:numId w:val="1"/>
        </w:numPr>
        <w:tabs>
          <w:tab w:val="left" w:pos="1120"/>
        </w:tabs>
        <w:spacing w:before="0" w:after="0" w:line="293" w:lineRule="exact"/>
        <w:ind w:left="1120" w:right="0" w:hanging="347"/>
        <w:jc w:val="left"/>
        <w:rPr>
          <w:rFonts w:ascii="Courier New" w:hAnsi="Courier New"/>
          <w:sz w:val="24"/>
        </w:rPr>
      </w:pPr>
      <w:r>
        <w:rPr>
          <w:rFonts w:ascii="Calibri" w:hAnsi="Calibri"/>
          <w:sz w:val="24"/>
        </w:rPr>
        <w:t>Departamento</w:t>
      </w:r>
      <w:r>
        <w:rPr>
          <w:rFonts w:ascii="Calibri" w:hAnsi="Calibri"/>
          <w:spacing w:val="-3"/>
          <w:sz w:val="24"/>
        </w:rPr>
        <w:t xml:space="preserve"> </w:t>
      </w:r>
      <w:r>
        <w:rPr>
          <w:rFonts w:ascii="Calibri" w:hAnsi="Calibri"/>
          <w:sz w:val="24"/>
        </w:rPr>
        <w:t>de</w:t>
      </w:r>
      <w:r>
        <w:rPr>
          <w:rFonts w:ascii="Calibri" w:hAnsi="Calibri"/>
          <w:spacing w:val="-2"/>
          <w:sz w:val="24"/>
        </w:rPr>
        <w:t xml:space="preserve"> </w:t>
      </w:r>
      <w:r>
        <w:rPr>
          <w:rFonts w:ascii="Calibri" w:hAnsi="Calibri"/>
          <w:sz w:val="24"/>
        </w:rPr>
        <w:t>Ciencias</w:t>
      </w:r>
      <w:r>
        <w:rPr>
          <w:rFonts w:ascii="Calibri" w:hAnsi="Calibri"/>
          <w:spacing w:val="-3"/>
          <w:sz w:val="24"/>
        </w:rPr>
        <w:t xml:space="preserve"> </w:t>
      </w:r>
      <w:r>
        <w:rPr>
          <w:rFonts w:ascii="Calibri" w:hAnsi="Calibri"/>
          <w:sz w:val="24"/>
        </w:rPr>
        <w:t>de</w:t>
      </w:r>
      <w:r>
        <w:rPr>
          <w:rFonts w:ascii="Calibri" w:hAnsi="Calibri"/>
          <w:spacing w:val="-4"/>
          <w:sz w:val="24"/>
        </w:rPr>
        <w:t xml:space="preserve"> </w:t>
      </w:r>
      <w:r>
        <w:rPr>
          <w:rFonts w:ascii="Calibri" w:hAnsi="Calibri"/>
          <w:sz w:val="24"/>
        </w:rPr>
        <w:t>la</w:t>
      </w:r>
      <w:r>
        <w:rPr>
          <w:rFonts w:ascii="Calibri" w:hAnsi="Calibri"/>
          <w:spacing w:val="-2"/>
          <w:sz w:val="24"/>
        </w:rPr>
        <w:t xml:space="preserve"> Tierra</w:t>
      </w:r>
    </w:p>
    <w:p w14:paraId="71BF765C">
      <w:pPr>
        <w:pStyle w:val="8"/>
        <w:numPr>
          <w:ilvl w:val="0"/>
          <w:numId w:val="1"/>
        </w:numPr>
        <w:tabs>
          <w:tab w:val="left" w:pos="1120"/>
        </w:tabs>
        <w:spacing w:before="0" w:after="0" w:line="293" w:lineRule="exact"/>
        <w:ind w:left="1120" w:right="0" w:hanging="347"/>
        <w:jc w:val="left"/>
        <w:rPr>
          <w:rFonts w:ascii="Courier New" w:hAnsi="Courier New"/>
          <w:sz w:val="24"/>
        </w:rPr>
      </w:pPr>
      <w:r>
        <w:rPr>
          <w:rFonts w:ascii="Calibri" w:hAnsi="Calibri"/>
          <w:sz w:val="24"/>
        </w:rPr>
        <w:t>Departamento</w:t>
      </w:r>
      <w:r>
        <w:rPr>
          <w:rFonts w:ascii="Calibri" w:hAnsi="Calibri"/>
          <w:spacing w:val="-3"/>
          <w:sz w:val="24"/>
        </w:rPr>
        <w:t xml:space="preserve"> </w:t>
      </w:r>
      <w:r>
        <w:rPr>
          <w:rFonts w:ascii="Calibri" w:hAnsi="Calibri"/>
          <w:sz w:val="24"/>
        </w:rPr>
        <w:t>de</w:t>
      </w:r>
      <w:r>
        <w:rPr>
          <w:rFonts w:ascii="Calibri" w:hAnsi="Calibri"/>
          <w:spacing w:val="-2"/>
          <w:sz w:val="24"/>
        </w:rPr>
        <w:t xml:space="preserve"> </w:t>
      </w:r>
      <w:r>
        <w:rPr>
          <w:rFonts w:ascii="Calibri" w:hAnsi="Calibri"/>
          <w:sz w:val="24"/>
        </w:rPr>
        <w:t>Ingeniería</w:t>
      </w:r>
      <w:r>
        <w:rPr>
          <w:rFonts w:ascii="Calibri" w:hAnsi="Calibri"/>
          <w:spacing w:val="-3"/>
          <w:sz w:val="24"/>
        </w:rPr>
        <w:t xml:space="preserve"> </w:t>
      </w:r>
      <w:r>
        <w:rPr>
          <w:rFonts w:ascii="Calibri" w:hAnsi="Calibri"/>
          <w:sz w:val="24"/>
        </w:rPr>
        <w:t>Química</w:t>
      </w:r>
      <w:r>
        <w:rPr>
          <w:rFonts w:ascii="Calibri" w:hAnsi="Calibri"/>
          <w:spacing w:val="-3"/>
          <w:sz w:val="24"/>
        </w:rPr>
        <w:t xml:space="preserve"> </w:t>
      </w:r>
      <w:r>
        <w:rPr>
          <w:rFonts w:ascii="Calibri" w:hAnsi="Calibri"/>
          <w:sz w:val="24"/>
        </w:rPr>
        <w:t>y</w:t>
      </w:r>
      <w:r>
        <w:rPr>
          <w:rFonts w:ascii="Calibri" w:hAnsi="Calibri"/>
          <w:spacing w:val="-6"/>
          <w:sz w:val="24"/>
        </w:rPr>
        <w:t xml:space="preserve"> </w:t>
      </w:r>
      <w:r>
        <w:rPr>
          <w:rFonts w:ascii="Calibri" w:hAnsi="Calibri"/>
          <w:spacing w:val="-2"/>
          <w:sz w:val="24"/>
        </w:rPr>
        <w:t>Bioquímica</w:t>
      </w:r>
    </w:p>
    <w:p w14:paraId="10D6C35C">
      <w:pPr>
        <w:pStyle w:val="8"/>
        <w:numPr>
          <w:ilvl w:val="0"/>
          <w:numId w:val="1"/>
        </w:numPr>
        <w:tabs>
          <w:tab w:val="left" w:pos="1120"/>
        </w:tabs>
        <w:spacing w:before="0" w:after="0" w:line="293" w:lineRule="exact"/>
        <w:ind w:left="1120" w:right="0" w:hanging="347"/>
        <w:jc w:val="left"/>
        <w:rPr>
          <w:rFonts w:ascii="Courier New" w:hAnsi="Courier New"/>
          <w:sz w:val="24"/>
        </w:rPr>
      </w:pPr>
      <w:r>
        <w:rPr>
          <w:rFonts w:ascii="Calibri" w:hAnsi="Calibri"/>
          <w:sz w:val="24"/>
        </w:rPr>
        <w:t>Departamento</w:t>
      </w:r>
      <w:r>
        <w:rPr>
          <w:rFonts w:ascii="Calibri" w:hAnsi="Calibri"/>
          <w:spacing w:val="-7"/>
          <w:sz w:val="24"/>
        </w:rPr>
        <w:t xml:space="preserve"> </w:t>
      </w:r>
      <w:r>
        <w:rPr>
          <w:rFonts w:ascii="Calibri" w:hAnsi="Calibri"/>
          <w:sz w:val="24"/>
        </w:rPr>
        <w:t>de</w:t>
      </w:r>
      <w:r>
        <w:rPr>
          <w:rFonts w:ascii="Calibri" w:hAnsi="Calibri"/>
          <w:spacing w:val="-4"/>
          <w:sz w:val="24"/>
        </w:rPr>
        <w:t xml:space="preserve"> </w:t>
      </w:r>
      <w:r>
        <w:rPr>
          <w:rFonts w:ascii="Calibri" w:hAnsi="Calibri"/>
          <w:sz w:val="24"/>
        </w:rPr>
        <w:t>Ingeniería</w:t>
      </w:r>
      <w:r>
        <w:rPr>
          <w:rFonts w:ascii="Calibri" w:hAnsi="Calibri"/>
          <w:spacing w:val="-4"/>
          <w:sz w:val="24"/>
        </w:rPr>
        <w:t xml:space="preserve"> </w:t>
      </w:r>
      <w:r>
        <w:rPr>
          <w:rFonts w:ascii="Calibri" w:hAnsi="Calibri"/>
          <w:spacing w:val="-2"/>
          <w:sz w:val="24"/>
        </w:rPr>
        <w:t>Industrial</w:t>
      </w:r>
    </w:p>
    <w:p w14:paraId="5A1FE346">
      <w:pPr>
        <w:pStyle w:val="8"/>
        <w:numPr>
          <w:ilvl w:val="0"/>
          <w:numId w:val="1"/>
        </w:numPr>
        <w:tabs>
          <w:tab w:val="left" w:pos="1120"/>
        </w:tabs>
        <w:spacing w:before="0" w:after="0" w:line="293" w:lineRule="exact"/>
        <w:ind w:left="1120" w:right="0" w:hanging="347"/>
        <w:jc w:val="left"/>
        <w:rPr>
          <w:rFonts w:ascii="Courier New" w:hAnsi="Courier New"/>
          <w:sz w:val="24"/>
        </w:rPr>
      </w:pPr>
      <w:r>
        <w:rPr>
          <w:rFonts w:ascii="Calibri" w:hAnsi="Calibri"/>
          <w:sz w:val="24"/>
        </w:rPr>
        <w:t>Departamento</w:t>
      </w:r>
      <w:r>
        <w:rPr>
          <w:rFonts w:ascii="Calibri" w:hAnsi="Calibri"/>
          <w:spacing w:val="-3"/>
          <w:sz w:val="24"/>
        </w:rPr>
        <w:t xml:space="preserve"> </w:t>
      </w:r>
      <w:r>
        <w:rPr>
          <w:rFonts w:ascii="Calibri" w:hAnsi="Calibri"/>
          <w:sz w:val="24"/>
        </w:rPr>
        <w:t>de</w:t>
      </w:r>
      <w:r>
        <w:rPr>
          <w:rFonts w:ascii="Calibri" w:hAnsi="Calibri"/>
          <w:spacing w:val="-3"/>
          <w:sz w:val="24"/>
        </w:rPr>
        <w:t xml:space="preserve"> </w:t>
      </w:r>
      <w:r>
        <w:rPr>
          <w:rFonts w:ascii="Calibri" w:hAnsi="Calibri"/>
          <w:sz w:val="24"/>
        </w:rPr>
        <w:t>Ingeniería</w:t>
      </w:r>
      <w:r>
        <w:rPr>
          <w:rFonts w:ascii="Calibri" w:hAnsi="Calibri"/>
          <w:spacing w:val="-4"/>
          <w:sz w:val="24"/>
        </w:rPr>
        <w:t xml:space="preserve"> </w:t>
      </w:r>
      <w:r>
        <w:rPr>
          <w:rFonts w:ascii="Calibri" w:hAnsi="Calibri"/>
          <w:sz w:val="24"/>
        </w:rPr>
        <w:t>Eléctrica</w:t>
      </w:r>
      <w:r>
        <w:rPr>
          <w:rFonts w:ascii="Calibri" w:hAnsi="Calibri"/>
          <w:spacing w:val="-4"/>
          <w:sz w:val="24"/>
        </w:rPr>
        <w:t xml:space="preserve"> </w:t>
      </w:r>
      <w:r>
        <w:rPr>
          <w:rFonts w:ascii="Calibri" w:hAnsi="Calibri"/>
          <w:sz w:val="24"/>
        </w:rPr>
        <w:t>y</w:t>
      </w:r>
      <w:r>
        <w:rPr>
          <w:rFonts w:ascii="Calibri" w:hAnsi="Calibri"/>
          <w:spacing w:val="-3"/>
          <w:sz w:val="24"/>
        </w:rPr>
        <w:t xml:space="preserve"> </w:t>
      </w:r>
      <w:r>
        <w:rPr>
          <w:rFonts w:ascii="Calibri" w:hAnsi="Calibri"/>
          <w:spacing w:val="-2"/>
          <w:sz w:val="24"/>
        </w:rPr>
        <w:t>Electrónica</w:t>
      </w:r>
    </w:p>
    <w:p w14:paraId="3A12784B">
      <w:pPr>
        <w:pStyle w:val="8"/>
        <w:numPr>
          <w:ilvl w:val="0"/>
          <w:numId w:val="1"/>
        </w:numPr>
        <w:tabs>
          <w:tab w:val="left" w:pos="1120"/>
        </w:tabs>
        <w:spacing w:before="0" w:after="0" w:line="293" w:lineRule="exact"/>
        <w:ind w:left="1120" w:right="0" w:hanging="347"/>
        <w:jc w:val="left"/>
        <w:rPr>
          <w:rFonts w:ascii="Courier New" w:hAnsi="Courier New"/>
          <w:sz w:val="24"/>
        </w:rPr>
      </w:pPr>
      <w:r>
        <w:rPr>
          <w:rFonts w:ascii="Calibri" w:hAnsi="Calibri"/>
          <w:sz w:val="24"/>
        </w:rPr>
        <w:t>Departamento</w:t>
      </w:r>
      <w:r>
        <w:rPr>
          <w:rFonts w:ascii="Calibri" w:hAnsi="Calibri"/>
          <w:spacing w:val="-6"/>
          <w:sz w:val="24"/>
        </w:rPr>
        <w:t xml:space="preserve"> </w:t>
      </w:r>
      <w:r>
        <w:rPr>
          <w:rFonts w:ascii="Calibri" w:hAnsi="Calibri"/>
          <w:sz w:val="24"/>
        </w:rPr>
        <w:t>de</w:t>
      </w:r>
      <w:r>
        <w:rPr>
          <w:rFonts w:ascii="Calibri" w:hAnsi="Calibri"/>
          <w:spacing w:val="-5"/>
          <w:sz w:val="24"/>
        </w:rPr>
        <w:t xml:space="preserve"> </w:t>
      </w:r>
      <w:r>
        <w:rPr>
          <w:rFonts w:ascii="Calibri" w:hAnsi="Calibri"/>
          <w:sz w:val="24"/>
        </w:rPr>
        <w:t>Ciencias</w:t>
      </w:r>
      <w:r>
        <w:rPr>
          <w:rFonts w:ascii="Calibri" w:hAnsi="Calibri"/>
          <w:spacing w:val="-5"/>
          <w:sz w:val="24"/>
        </w:rPr>
        <w:t xml:space="preserve"> </w:t>
      </w:r>
      <w:r>
        <w:rPr>
          <w:rFonts w:ascii="Calibri" w:hAnsi="Calibri"/>
          <w:sz w:val="24"/>
        </w:rPr>
        <w:t>Económicas-</w:t>
      </w:r>
      <w:r>
        <w:rPr>
          <w:rFonts w:ascii="Calibri" w:hAnsi="Calibri"/>
          <w:spacing w:val="-2"/>
          <w:sz w:val="24"/>
        </w:rPr>
        <w:t>Administrativas</w:t>
      </w:r>
    </w:p>
    <w:p w14:paraId="74C0408A">
      <w:pPr>
        <w:pStyle w:val="8"/>
        <w:numPr>
          <w:ilvl w:val="0"/>
          <w:numId w:val="1"/>
        </w:numPr>
        <w:tabs>
          <w:tab w:val="left" w:pos="1120"/>
        </w:tabs>
        <w:spacing w:before="0" w:after="0" w:line="293" w:lineRule="exact"/>
        <w:ind w:left="1120" w:right="0" w:hanging="347"/>
        <w:jc w:val="left"/>
        <w:rPr>
          <w:rFonts w:ascii="Courier New" w:hAnsi="Courier New"/>
          <w:sz w:val="24"/>
        </w:rPr>
      </w:pPr>
      <w:r>
        <w:rPr>
          <w:rFonts w:ascii="Calibri" w:hAnsi="Calibri"/>
          <w:sz w:val="24"/>
        </w:rPr>
        <w:t>División</w:t>
      </w:r>
      <w:r>
        <w:rPr>
          <w:rFonts w:ascii="Calibri" w:hAnsi="Calibri"/>
          <w:spacing w:val="-2"/>
          <w:sz w:val="24"/>
        </w:rPr>
        <w:t xml:space="preserve"> </w:t>
      </w:r>
      <w:r>
        <w:rPr>
          <w:rFonts w:ascii="Calibri" w:hAnsi="Calibri"/>
          <w:sz w:val="24"/>
        </w:rPr>
        <w:t>de</w:t>
      </w:r>
      <w:r>
        <w:rPr>
          <w:rFonts w:ascii="Calibri" w:hAnsi="Calibri"/>
          <w:spacing w:val="-4"/>
          <w:sz w:val="24"/>
        </w:rPr>
        <w:t xml:space="preserve"> </w:t>
      </w:r>
      <w:r>
        <w:rPr>
          <w:rFonts w:ascii="Calibri" w:hAnsi="Calibri"/>
          <w:sz w:val="24"/>
        </w:rPr>
        <w:t>Estudios</w:t>
      </w:r>
      <w:r>
        <w:rPr>
          <w:rFonts w:ascii="Calibri" w:hAnsi="Calibri"/>
          <w:spacing w:val="-4"/>
          <w:sz w:val="24"/>
        </w:rPr>
        <w:t xml:space="preserve"> </w:t>
      </w:r>
      <w:r>
        <w:rPr>
          <w:rFonts w:ascii="Calibri" w:hAnsi="Calibri"/>
          <w:sz w:val="24"/>
        </w:rPr>
        <w:t>de</w:t>
      </w:r>
      <w:r>
        <w:rPr>
          <w:rFonts w:ascii="Calibri" w:hAnsi="Calibri"/>
          <w:spacing w:val="-4"/>
          <w:sz w:val="24"/>
        </w:rPr>
        <w:t xml:space="preserve"> </w:t>
      </w:r>
      <w:r>
        <w:rPr>
          <w:rFonts w:ascii="Calibri" w:hAnsi="Calibri"/>
          <w:sz w:val="24"/>
        </w:rPr>
        <w:t>Posgrado</w:t>
      </w:r>
      <w:r>
        <w:rPr>
          <w:rFonts w:ascii="Calibri" w:hAnsi="Calibri"/>
          <w:spacing w:val="-3"/>
          <w:sz w:val="24"/>
        </w:rPr>
        <w:t xml:space="preserve"> </w:t>
      </w:r>
      <w:r>
        <w:rPr>
          <w:rFonts w:ascii="Calibri" w:hAnsi="Calibri"/>
          <w:sz w:val="24"/>
        </w:rPr>
        <w:t xml:space="preserve">e </w:t>
      </w:r>
      <w:r>
        <w:rPr>
          <w:rFonts w:ascii="Calibri" w:hAnsi="Calibri"/>
          <w:spacing w:val="-2"/>
          <w:sz w:val="24"/>
        </w:rPr>
        <w:t>Investigación</w:t>
      </w:r>
    </w:p>
    <w:p w14:paraId="47387B34">
      <w:pPr>
        <w:pStyle w:val="8"/>
        <w:numPr>
          <w:ilvl w:val="0"/>
          <w:numId w:val="1"/>
        </w:numPr>
        <w:tabs>
          <w:tab w:val="left" w:pos="1120"/>
        </w:tabs>
        <w:spacing w:before="0" w:after="0" w:line="293" w:lineRule="exact"/>
        <w:ind w:left="1120" w:right="0" w:hanging="347"/>
        <w:jc w:val="left"/>
        <w:rPr>
          <w:rFonts w:ascii="Courier New" w:hAnsi="Courier New"/>
          <w:sz w:val="24"/>
        </w:rPr>
      </w:pPr>
      <w:r>
        <w:rPr>
          <w:rFonts w:ascii="Calibri" w:hAnsi="Calibri"/>
          <w:sz w:val="24"/>
        </w:rPr>
        <w:t>Desarrollo</w:t>
      </w:r>
      <w:r>
        <w:rPr>
          <w:rFonts w:ascii="Calibri" w:hAnsi="Calibri"/>
          <w:spacing w:val="-3"/>
          <w:sz w:val="24"/>
        </w:rPr>
        <w:t xml:space="preserve"> </w:t>
      </w:r>
      <w:r>
        <w:rPr>
          <w:rFonts w:ascii="Calibri" w:hAnsi="Calibri"/>
          <w:spacing w:val="-2"/>
          <w:sz w:val="24"/>
        </w:rPr>
        <w:t>Académico</w:t>
      </w:r>
    </w:p>
    <w:p w14:paraId="1E65AF70">
      <w:pPr>
        <w:pStyle w:val="8"/>
        <w:numPr>
          <w:ilvl w:val="0"/>
          <w:numId w:val="1"/>
        </w:numPr>
        <w:tabs>
          <w:tab w:val="left" w:pos="1120"/>
        </w:tabs>
        <w:spacing w:before="0" w:after="0" w:line="293" w:lineRule="exact"/>
        <w:ind w:left="1120" w:right="0" w:hanging="347"/>
        <w:jc w:val="left"/>
        <w:rPr>
          <w:rFonts w:ascii="Courier New" w:hAnsi="Courier New"/>
          <w:sz w:val="24"/>
        </w:rPr>
      </w:pPr>
      <w:r>
        <w:rPr>
          <w:rFonts w:ascii="Calibri" w:hAnsi="Calibri"/>
          <w:sz w:val="24"/>
        </w:rPr>
        <w:t>División</w:t>
      </w:r>
      <w:r>
        <w:rPr>
          <w:rFonts w:ascii="Calibri" w:hAnsi="Calibri"/>
          <w:spacing w:val="-4"/>
          <w:sz w:val="24"/>
        </w:rPr>
        <w:t xml:space="preserve"> </w:t>
      </w:r>
      <w:r>
        <w:rPr>
          <w:rFonts w:ascii="Calibri" w:hAnsi="Calibri"/>
          <w:sz w:val="24"/>
        </w:rPr>
        <w:t>de</w:t>
      </w:r>
      <w:r>
        <w:rPr>
          <w:rFonts w:ascii="Calibri" w:hAnsi="Calibri"/>
          <w:spacing w:val="-5"/>
          <w:sz w:val="24"/>
        </w:rPr>
        <w:t xml:space="preserve"> </w:t>
      </w:r>
      <w:r>
        <w:rPr>
          <w:rFonts w:ascii="Calibri" w:hAnsi="Calibri"/>
          <w:sz w:val="24"/>
        </w:rPr>
        <w:t>Estudios</w:t>
      </w:r>
      <w:r>
        <w:rPr>
          <w:rFonts w:ascii="Calibri" w:hAnsi="Calibri"/>
          <w:spacing w:val="-4"/>
          <w:sz w:val="24"/>
        </w:rPr>
        <w:t xml:space="preserve"> </w:t>
      </w:r>
      <w:r>
        <w:rPr>
          <w:rFonts w:ascii="Calibri" w:hAnsi="Calibri"/>
          <w:spacing w:val="-2"/>
          <w:sz w:val="24"/>
        </w:rPr>
        <w:t>Profesionales</w:t>
      </w:r>
    </w:p>
    <w:p w14:paraId="59C08959">
      <w:pPr>
        <w:pStyle w:val="8"/>
        <w:numPr>
          <w:ilvl w:val="0"/>
          <w:numId w:val="1"/>
        </w:numPr>
        <w:tabs>
          <w:tab w:val="left" w:pos="1120"/>
        </w:tabs>
        <w:spacing w:before="0" w:after="0" w:line="294" w:lineRule="exact"/>
        <w:ind w:left="1120" w:right="0" w:hanging="347"/>
        <w:jc w:val="left"/>
        <w:rPr>
          <w:rFonts w:ascii="Courier New" w:hAnsi="Courier New"/>
          <w:sz w:val="24"/>
        </w:rPr>
      </w:pPr>
      <w:r>
        <w:rPr>
          <w:rFonts w:ascii="Calibri" w:hAnsi="Calibri"/>
          <w:sz w:val="24"/>
        </w:rPr>
        <w:t>Coordinación</w:t>
      </w:r>
      <w:r>
        <w:rPr>
          <w:rFonts w:ascii="Calibri" w:hAnsi="Calibri"/>
          <w:spacing w:val="-5"/>
          <w:sz w:val="24"/>
        </w:rPr>
        <w:t xml:space="preserve"> </w:t>
      </w:r>
      <w:r>
        <w:rPr>
          <w:rFonts w:ascii="Calibri" w:hAnsi="Calibri"/>
          <w:sz w:val="24"/>
        </w:rPr>
        <w:t>de</w:t>
      </w:r>
      <w:r>
        <w:rPr>
          <w:rFonts w:ascii="Calibri" w:hAnsi="Calibri"/>
          <w:spacing w:val="-4"/>
          <w:sz w:val="24"/>
        </w:rPr>
        <w:t xml:space="preserve"> </w:t>
      </w:r>
      <w:r>
        <w:rPr>
          <w:rFonts w:ascii="Calibri" w:hAnsi="Calibri"/>
          <w:sz w:val="24"/>
        </w:rPr>
        <w:t>Educación</w:t>
      </w:r>
      <w:r>
        <w:rPr>
          <w:rFonts w:ascii="Calibri" w:hAnsi="Calibri"/>
          <w:spacing w:val="-1"/>
          <w:sz w:val="24"/>
        </w:rPr>
        <w:t xml:space="preserve"> </w:t>
      </w:r>
      <w:r>
        <w:rPr>
          <w:rFonts w:ascii="Calibri" w:hAnsi="Calibri"/>
          <w:sz w:val="24"/>
        </w:rPr>
        <w:t>a</w:t>
      </w:r>
      <w:r>
        <w:rPr>
          <w:rFonts w:ascii="Calibri" w:hAnsi="Calibri"/>
          <w:spacing w:val="-5"/>
          <w:sz w:val="24"/>
        </w:rPr>
        <w:t xml:space="preserve"> </w:t>
      </w:r>
      <w:r>
        <w:rPr>
          <w:rFonts w:ascii="Calibri" w:hAnsi="Calibri"/>
          <w:spacing w:val="-2"/>
          <w:sz w:val="24"/>
        </w:rPr>
        <w:t>Distancia</w:t>
      </w:r>
    </w:p>
    <w:p w14:paraId="299C7EBA">
      <w:pPr>
        <w:pStyle w:val="8"/>
        <w:numPr>
          <w:ilvl w:val="0"/>
          <w:numId w:val="1"/>
        </w:numPr>
        <w:tabs>
          <w:tab w:val="left" w:pos="1120"/>
        </w:tabs>
        <w:spacing w:before="0" w:after="0" w:line="294" w:lineRule="exact"/>
        <w:ind w:left="1120" w:right="0" w:hanging="347"/>
        <w:jc w:val="left"/>
        <w:rPr>
          <w:rFonts w:ascii="Courier New" w:hAnsi="Courier New"/>
          <w:sz w:val="24"/>
        </w:rPr>
      </w:pPr>
      <w:r>
        <w:rPr>
          <w:rFonts w:ascii="Calibri" w:hAnsi="Calibri"/>
          <w:sz w:val="24"/>
        </w:rPr>
        <w:t>Departamento</w:t>
      </w:r>
      <w:r>
        <w:rPr>
          <w:rFonts w:ascii="Calibri" w:hAnsi="Calibri"/>
          <w:spacing w:val="-4"/>
          <w:sz w:val="24"/>
        </w:rPr>
        <w:t xml:space="preserve"> </w:t>
      </w:r>
      <w:r>
        <w:rPr>
          <w:rFonts w:ascii="Calibri" w:hAnsi="Calibri"/>
          <w:sz w:val="24"/>
        </w:rPr>
        <w:t>de</w:t>
      </w:r>
      <w:r>
        <w:rPr>
          <w:rFonts w:ascii="Calibri" w:hAnsi="Calibri"/>
          <w:spacing w:val="-4"/>
          <w:sz w:val="24"/>
        </w:rPr>
        <w:t xml:space="preserve"> </w:t>
      </w:r>
      <w:r>
        <w:rPr>
          <w:rFonts w:ascii="Calibri" w:hAnsi="Calibri"/>
          <w:sz w:val="24"/>
        </w:rPr>
        <w:t>Recursos</w:t>
      </w:r>
      <w:r>
        <w:rPr>
          <w:rFonts w:ascii="Calibri" w:hAnsi="Calibri"/>
          <w:spacing w:val="-3"/>
          <w:sz w:val="24"/>
        </w:rPr>
        <w:t xml:space="preserve"> </w:t>
      </w:r>
      <w:r>
        <w:rPr>
          <w:rFonts w:ascii="Calibri" w:hAnsi="Calibri"/>
          <w:spacing w:val="-2"/>
          <w:sz w:val="24"/>
        </w:rPr>
        <w:t>Humanos</w:t>
      </w:r>
    </w:p>
    <w:p w14:paraId="29C0A1C9">
      <w:pPr>
        <w:pStyle w:val="8"/>
        <w:numPr>
          <w:ilvl w:val="0"/>
          <w:numId w:val="1"/>
        </w:numPr>
        <w:tabs>
          <w:tab w:val="left" w:pos="1120"/>
        </w:tabs>
        <w:spacing w:before="0" w:after="0" w:line="293" w:lineRule="exact"/>
        <w:ind w:left="1120" w:right="0" w:hanging="347"/>
        <w:jc w:val="left"/>
        <w:rPr>
          <w:rFonts w:ascii="Courier New" w:hAnsi="Courier New"/>
          <w:sz w:val="24"/>
        </w:rPr>
      </w:pPr>
      <w:r>
        <w:rPr>
          <w:rFonts w:ascii="Calibri" w:hAnsi="Calibri"/>
          <w:sz w:val="24"/>
        </w:rPr>
        <w:t>Departamento</w:t>
      </w:r>
      <w:r>
        <w:rPr>
          <w:rFonts w:ascii="Calibri" w:hAnsi="Calibri"/>
          <w:spacing w:val="-4"/>
          <w:sz w:val="24"/>
        </w:rPr>
        <w:t xml:space="preserve"> </w:t>
      </w:r>
      <w:r>
        <w:rPr>
          <w:rFonts w:ascii="Calibri" w:hAnsi="Calibri"/>
          <w:sz w:val="24"/>
        </w:rPr>
        <w:t>de</w:t>
      </w:r>
      <w:r>
        <w:rPr>
          <w:rFonts w:ascii="Calibri" w:hAnsi="Calibri"/>
          <w:spacing w:val="-4"/>
          <w:sz w:val="24"/>
        </w:rPr>
        <w:t xml:space="preserve"> </w:t>
      </w:r>
      <w:r>
        <w:rPr>
          <w:rFonts w:ascii="Calibri" w:hAnsi="Calibri"/>
          <w:sz w:val="24"/>
        </w:rPr>
        <w:t>Recursos</w:t>
      </w:r>
      <w:r>
        <w:rPr>
          <w:rFonts w:ascii="Calibri" w:hAnsi="Calibri"/>
          <w:spacing w:val="-3"/>
          <w:sz w:val="24"/>
        </w:rPr>
        <w:t xml:space="preserve"> </w:t>
      </w:r>
      <w:r>
        <w:rPr>
          <w:rFonts w:ascii="Calibri" w:hAnsi="Calibri"/>
          <w:spacing w:val="-2"/>
          <w:sz w:val="24"/>
        </w:rPr>
        <w:t>Financieros</w:t>
      </w:r>
    </w:p>
    <w:p w14:paraId="6BB99DAF">
      <w:pPr>
        <w:pStyle w:val="8"/>
        <w:numPr>
          <w:ilvl w:val="0"/>
          <w:numId w:val="1"/>
        </w:numPr>
        <w:tabs>
          <w:tab w:val="left" w:pos="1120"/>
        </w:tabs>
        <w:spacing w:before="0" w:after="0" w:line="293" w:lineRule="exact"/>
        <w:ind w:left="1120" w:right="0" w:hanging="347"/>
        <w:jc w:val="left"/>
        <w:rPr>
          <w:rFonts w:ascii="Courier New" w:hAnsi="Courier New"/>
          <w:sz w:val="24"/>
        </w:rPr>
      </w:pPr>
      <w:r>
        <w:rPr>
          <w:rFonts w:ascii="Calibri" w:hAnsi="Calibri"/>
          <w:sz w:val="24"/>
        </w:rPr>
        <w:t>Departamento</w:t>
      </w:r>
      <w:r>
        <w:rPr>
          <w:rFonts w:ascii="Calibri" w:hAnsi="Calibri"/>
          <w:spacing w:val="-3"/>
          <w:sz w:val="24"/>
        </w:rPr>
        <w:t xml:space="preserve"> </w:t>
      </w:r>
      <w:r>
        <w:rPr>
          <w:rFonts w:ascii="Calibri" w:hAnsi="Calibri"/>
          <w:sz w:val="24"/>
        </w:rPr>
        <w:t>de</w:t>
      </w:r>
      <w:r>
        <w:rPr>
          <w:rFonts w:ascii="Calibri" w:hAnsi="Calibri"/>
          <w:spacing w:val="-2"/>
          <w:sz w:val="24"/>
        </w:rPr>
        <w:t xml:space="preserve"> </w:t>
      </w:r>
      <w:r>
        <w:rPr>
          <w:rFonts w:ascii="Calibri" w:hAnsi="Calibri"/>
          <w:sz w:val="24"/>
        </w:rPr>
        <w:t>Recursos</w:t>
      </w:r>
      <w:r>
        <w:rPr>
          <w:rFonts w:ascii="Calibri" w:hAnsi="Calibri"/>
          <w:spacing w:val="-3"/>
          <w:sz w:val="24"/>
        </w:rPr>
        <w:t xml:space="preserve"> </w:t>
      </w:r>
      <w:r>
        <w:rPr>
          <w:rFonts w:ascii="Calibri" w:hAnsi="Calibri"/>
          <w:sz w:val="24"/>
        </w:rPr>
        <w:t>Materiales</w:t>
      </w:r>
      <w:r>
        <w:rPr>
          <w:rFonts w:ascii="Calibri" w:hAnsi="Calibri"/>
          <w:spacing w:val="-5"/>
          <w:sz w:val="24"/>
        </w:rPr>
        <w:t xml:space="preserve"> </w:t>
      </w:r>
      <w:r>
        <w:rPr>
          <w:rFonts w:ascii="Calibri" w:hAnsi="Calibri"/>
          <w:sz w:val="24"/>
        </w:rPr>
        <w:t>y</w:t>
      </w:r>
      <w:r>
        <w:rPr>
          <w:rFonts w:ascii="Calibri" w:hAnsi="Calibri"/>
          <w:spacing w:val="-3"/>
          <w:sz w:val="24"/>
        </w:rPr>
        <w:t xml:space="preserve"> </w:t>
      </w:r>
      <w:r>
        <w:rPr>
          <w:rFonts w:ascii="Calibri" w:hAnsi="Calibri"/>
          <w:spacing w:val="-2"/>
          <w:sz w:val="24"/>
        </w:rPr>
        <w:t>Servicios</w:t>
      </w:r>
    </w:p>
    <w:p w14:paraId="1A474795">
      <w:pPr>
        <w:pStyle w:val="8"/>
        <w:numPr>
          <w:ilvl w:val="0"/>
          <w:numId w:val="1"/>
        </w:numPr>
        <w:tabs>
          <w:tab w:val="left" w:pos="1120"/>
        </w:tabs>
        <w:spacing w:before="0" w:after="0" w:line="293" w:lineRule="exact"/>
        <w:ind w:left="1120" w:right="0" w:hanging="347"/>
        <w:jc w:val="left"/>
        <w:rPr>
          <w:rFonts w:ascii="Courier New" w:hAnsi="Courier New"/>
          <w:sz w:val="24"/>
        </w:rPr>
      </w:pPr>
      <w:r>
        <w:rPr>
          <w:rFonts w:ascii="Calibri" w:hAnsi="Calibri"/>
          <w:sz w:val="24"/>
        </w:rPr>
        <w:t>Centro</w:t>
      </w:r>
      <w:r>
        <w:rPr>
          <w:rFonts w:ascii="Calibri" w:hAnsi="Calibri"/>
          <w:spacing w:val="-2"/>
          <w:sz w:val="24"/>
        </w:rPr>
        <w:t xml:space="preserve"> </w:t>
      </w:r>
      <w:r>
        <w:rPr>
          <w:rFonts w:ascii="Calibri" w:hAnsi="Calibri"/>
          <w:sz w:val="24"/>
        </w:rPr>
        <w:t>de</w:t>
      </w:r>
      <w:r>
        <w:rPr>
          <w:rFonts w:ascii="Calibri" w:hAnsi="Calibri"/>
          <w:spacing w:val="-3"/>
          <w:sz w:val="24"/>
        </w:rPr>
        <w:t xml:space="preserve"> </w:t>
      </w:r>
      <w:r>
        <w:rPr>
          <w:rFonts w:ascii="Calibri" w:hAnsi="Calibri"/>
          <w:spacing w:val="-2"/>
          <w:sz w:val="24"/>
        </w:rPr>
        <w:t>Cómputo</w:t>
      </w:r>
    </w:p>
    <w:p w14:paraId="6C0536FC">
      <w:pPr>
        <w:pStyle w:val="8"/>
        <w:numPr>
          <w:ilvl w:val="0"/>
          <w:numId w:val="1"/>
        </w:numPr>
        <w:tabs>
          <w:tab w:val="left" w:pos="1120"/>
        </w:tabs>
        <w:spacing w:before="0" w:after="0" w:line="293" w:lineRule="exact"/>
        <w:ind w:left="1120" w:right="0" w:hanging="347"/>
        <w:jc w:val="left"/>
        <w:rPr>
          <w:rFonts w:ascii="Courier New" w:hAnsi="Courier New"/>
          <w:sz w:val="24"/>
        </w:rPr>
      </w:pPr>
      <w:r>
        <w:rPr>
          <w:rFonts w:ascii="Calibri" w:hAnsi="Calibri"/>
          <w:sz w:val="24"/>
        </w:rPr>
        <w:t>Departamento</w:t>
      </w:r>
      <w:r>
        <w:rPr>
          <w:rFonts w:ascii="Calibri" w:hAnsi="Calibri"/>
          <w:spacing w:val="-4"/>
          <w:sz w:val="24"/>
        </w:rPr>
        <w:t xml:space="preserve"> </w:t>
      </w:r>
      <w:r>
        <w:rPr>
          <w:rFonts w:ascii="Calibri" w:hAnsi="Calibri"/>
          <w:sz w:val="24"/>
        </w:rPr>
        <w:t>de</w:t>
      </w:r>
      <w:r>
        <w:rPr>
          <w:rFonts w:ascii="Calibri" w:hAnsi="Calibri"/>
          <w:spacing w:val="-6"/>
          <w:sz w:val="24"/>
        </w:rPr>
        <w:t xml:space="preserve"> </w:t>
      </w:r>
      <w:r>
        <w:rPr>
          <w:rFonts w:ascii="Calibri" w:hAnsi="Calibri"/>
          <w:sz w:val="24"/>
        </w:rPr>
        <w:t>Mantenimiento</w:t>
      </w:r>
      <w:r>
        <w:rPr>
          <w:rFonts w:ascii="Calibri" w:hAnsi="Calibri"/>
          <w:spacing w:val="-6"/>
          <w:sz w:val="24"/>
        </w:rPr>
        <w:t xml:space="preserve"> </w:t>
      </w:r>
      <w:r>
        <w:rPr>
          <w:rFonts w:ascii="Calibri" w:hAnsi="Calibri"/>
          <w:sz w:val="24"/>
        </w:rPr>
        <w:t>de</w:t>
      </w:r>
      <w:r>
        <w:rPr>
          <w:rFonts w:ascii="Calibri" w:hAnsi="Calibri"/>
          <w:spacing w:val="-6"/>
          <w:sz w:val="24"/>
        </w:rPr>
        <w:t xml:space="preserve"> </w:t>
      </w:r>
      <w:r>
        <w:rPr>
          <w:rFonts w:ascii="Calibri" w:hAnsi="Calibri"/>
          <w:spacing w:val="-2"/>
          <w:sz w:val="24"/>
        </w:rPr>
        <w:t>Equipo</w:t>
      </w:r>
    </w:p>
    <w:p w14:paraId="7454B760">
      <w:pPr>
        <w:pStyle w:val="8"/>
        <w:numPr>
          <w:ilvl w:val="0"/>
          <w:numId w:val="1"/>
        </w:numPr>
        <w:tabs>
          <w:tab w:val="left" w:pos="1120"/>
        </w:tabs>
        <w:spacing w:before="0" w:after="0" w:line="293" w:lineRule="exact"/>
        <w:ind w:left="1120" w:right="0" w:hanging="347"/>
        <w:jc w:val="left"/>
        <w:rPr>
          <w:rFonts w:ascii="Courier New" w:hAnsi="Courier New"/>
          <w:sz w:val="24"/>
        </w:rPr>
      </w:pPr>
      <w:r>
        <w:rPr>
          <w:rFonts w:ascii="Calibri" w:hAnsi="Calibri"/>
          <w:sz w:val="24"/>
        </w:rPr>
        <w:t>Departamento</w:t>
      </w:r>
      <w:r>
        <w:rPr>
          <w:rFonts w:ascii="Calibri" w:hAnsi="Calibri"/>
          <w:spacing w:val="-5"/>
          <w:sz w:val="24"/>
        </w:rPr>
        <w:t xml:space="preserve"> </w:t>
      </w:r>
      <w:r>
        <w:rPr>
          <w:rFonts w:ascii="Calibri" w:hAnsi="Calibri"/>
          <w:sz w:val="24"/>
        </w:rPr>
        <w:t>de</w:t>
      </w:r>
      <w:r>
        <w:rPr>
          <w:rFonts w:ascii="Calibri" w:hAnsi="Calibri"/>
          <w:spacing w:val="-3"/>
          <w:sz w:val="24"/>
        </w:rPr>
        <w:t xml:space="preserve"> </w:t>
      </w:r>
      <w:r>
        <w:rPr>
          <w:rFonts w:ascii="Calibri" w:hAnsi="Calibri"/>
          <w:sz w:val="24"/>
        </w:rPr>
        <w:t>Planeación,</w:t>
      </w:r>
      <w:r>
        <w:rPr>
          <w:rFonts w:ascii="Calibri" w:hAnsi="Calibri"/>
          <w:spacing w:val="-4"/>
          <w:sz w:val="24"/>
        </w:rPr>
        <w:t xml:space="preserve"> </w:t>
      </w:r>
      <w:r>
        <w:rPr>
          <w:rFonts w:ascii="Calibri" w:hAnsi="Calibri"/>
          <w:sz w:val="24"/>
        </w:rPr>
        <w:t>Programación</w:t>
      </w:r>
      <w:r>
        <w:rPr>
          <w:rFonts w:ascii="Calibri" w:hAnsi="Calibri"/>
          <w:spacing w:val="-5"/>
          <w:sz w:val="24"/>
        </w:rPr>
        <w:t xml:space="preserve"> </w:t>
      </w:r>
      <w:r>
        <w:rPr>
          <w:rFonts w:ascii="Calibri" w:hAnsi="Calibri"/>
          <w:sz w:val="24"/>
        </w:rPr>
        <w:t>y</w:t>
      </w:r>
      <w:r>
        <w:rPr>
          <w:rFonts w:ascii="Calibri" w:hAnsi="Calibri"/>
          <w:spacing w:val="-3"/>
          <w:sz w:val="24"/>
        </w:rPr>
        <w:t xml:space="preserve"> </w:t>
      </w:r>
      <w:r>
        <w:rPr>
          <w:rFonts w:ascii="Calibri" w:hAnsi="Calibri"/>
          <w:spacing w:val="-2"/>
          <w:sz w:val="24"/>
        </w:rPr>
        <w:t>Presupuestación</w:t>
      </w:r>
    </w:p>
    <w:p w14:paraId="3B341455">
      <w:pPr>
        <w:pStyle w:val="8"/>
        <w:numPr>
          <w:ilvl w:val="0"/>
          <w:numId w:val="1"/>
        </w:numPr>
        <w:tabs>
          <w:tab w:val="left" w:pos="1120"/>
        </w:tabs>
        <w:spacing w:before="0" w:after="0" w:line="293" w:lineRule="exact"/>
        <w:ind w:left="1120" w:right="0" w:hanging="347"/>
        <w:jc w:val="left"/>
        <w:rPr>
          <w:rFonts w:ascii="Courier New" w:hAnsi="Courier New"/>
          <w:sz w:val="24"/>
        </w:rPr>
      </w:pPr>
      <w:r>
        <w:rPr>
          <w:rFonts w:ascii="Calibri" w:hAnsi="Calibri"/>
          <w:sz w:val="24"/>
        </w:rPr>
        <w:t>Departamento</w:t>
      </w:r>
      <w:r>
        <w:rPr>
          <w:rFonts w:ascii="Calibri" w:hAnsi="Calibri"/>
          <w:spacing w:val="-4"/>
          <w:sz w:val="24"/>
        </w:rPr>
        <w:t xml:space="preserve"> </w:t>
      </w:r>
      <w:r>
        <w:rPr>
          <w:rFonts w:ascii="Calibri" w:hAnsi="Calibri"/>
          <w:sz w:val="24"/>
        </w:rPr>
        <w:t>de</w:t>
      </w:r>
      <w:r>
        <w:rPr>
          <w:rFonts w:ascii="Calibri" w:hAnsi="Calibri"/>
          <w:spacing w:val="-3"/>
          <w:sz w:val="24"/>
        </w:rPr>
        <w:t xml:space="preserve"> </w:t>
      </w:r>
      <w:r>
        <w:rPr>
          <w:rFonts w:ascii="Calibri" w:hAnsi="Calibri"/>
          <w:sz w:val="24"/>
        </w:rPr>
        <w:t>Gestión</w:t>
      </w:r>
      <w:r>
        <w:rPr>
          <w:rFonts w:ascii="Calibri" w:hAnsi="Calibri"/>
          <w:spacing w:val="-3"/>
          <w:sz w:val="24"/>
        </w:rPr>
        <w:t xml:space="preserve"> </w:t>
      </w:r>
      <w:r>
        <w:rPr>
          <w:rFonts w:ascii="Calibri" w:hAnsi="Calibri"/>
          <w:sz w:val="24"/>
        </w:rPr>
        <w:t>Tecnológica</w:t>
      </w:r>
      <w:r>
        <w:rPr>
          <w:rFonts w:ascii="Calibri" w:hAnsi="Calibri"/>
          <w:spacing w:val="-5"/>
          <w:sz w:val="24"/>
        </w:rPr>
        <w:t xml:space="preserve"> </w:t>
      </w:r>
      <w:r>
        <w:rPr>
          <w:rFonts w:ascii="Calibri" w:hAnsi="Calibri"/>
          <w:sz w:val="24"/>
        </w:rPr>
        <w:t>y</w:t>
      </w:r>
      <w:r>
        <w:rPr>
          <w:rFonts w:ascii="Calibri" w:hAnsi="Calibri"/>
          <w:spacing w:val="-6"/>
          <w:sz w:val="24"/>
        </w:rPr>
        <w:t xml:space="preserve"> </w:t>
      </w:r>
      <w:r>
        <w:rPr>
          <w:rFonts w:ascii="Calibri" w:hAnsi="Calibri"/>
          <w:spacing w:val="-2"/>
          <w:sz w:val="24"/>
        </w:rPr>
        <w:t>Vinculación</w:t>
      </w:r>
    </w:p>
    <w:p w14:paraId="108D0404">
      <w:pPr>
        <w:pStyle w:val="8"/>
        <w:numPr>
          <w:ilvl w:val="0"/>
          <w:numId w:val="1"/>
        </w:numPr>
        <w:tabs>
          <w:tab w:val="left" w:pos="1120"/>
        </w:tabs>
        <w:spacing w:before="0" w:after="0" w:line="293" w:lineRule="exact"/>
        <w:ind w:left="1120" w:right="0" w:hanging="347"/>
        <w:jc w:val="left"/>
        <w:rPr>
          <w:rFonts w:ascii="Courier New" w:hAnsi="Courier New"/>
          <w:sz w:val="24"/>
        </w:rPr>
      </w:pPr>
      <w:r>
        <w:rPr>
          <w:rFonts w:ascii="Calibri" w:hAnsi="Calibri"/>
          <w:sz w:val="24"/>
        </w:rPr>
        <w:t>Departamento</w:t>
      </w:r>
      <w:r>
        <w:rPr>
          <w:rFonts w:ascii="Calibri" w:hAnsi="Calibri"/>
          <w:spacing w:val="-4"/>
          <w:sz w:val="24"/>
        </w:rPr>
        <w:t xml:space="preserve"> </w:t>
      </w:r>
      <w:r>
        <w:rPr>
          <w:rFonts w:ascii="Calibri" w:hAnsi="Calibri"/>
          <w:sz w:val="24"/>
        </w:rPr>
        <w:t>de</w:t>
      </w:r>
      <w:r>
        <w:rPr>
          <w:rFonts w:ascii="Calibri" w:hAnsi="Calibri"/>
          <w:spacing w:val="-4"/>
          <w:sz w:val="24"/>
        </w:rPr>
        <w:t xml:space="preserve"> </w:t>
      </w:r>
      <w:r>
        <w:rPr>
          <w:rFonts w:ascii="Calibri" w:hAnsi="Calibri"/>
          <w:sz w:val="24"/>
        </w:rPr>
        <w:t>Comunicación</w:t>
      </w:r>
      <w:r>
        <w:rPr>
          <w:rFonts w:ascii="Calibri" w:hAnsi="Calibri"/>
          <w:spacing w:val="-3"/>
          <w:sz w:val="24"/>
        </w:rPr>
        <w:t xml:space="preserve"> </w:t>
      </w:r>
      <w:r>
        <w:rPr>
          <w:rFonts w:ascii="Calibri" w:hAnsi="Calibri"/>
          <w:sz w:val="24"/>
        </w:rPr>
        <w:t>y</w:t>
      </w:r>
      <w:r>
        <w:rPr>
          <w:rFonts w:ascii="Calibri" w:hAnsi="Calibri"/>
          <w:spacing w:val="-7"/>
          <w:sz w:val="24"/>
        </w:rPr>
        <w:t xml:space="preserve"> </w:t>
      </w:r>
      <w:r>
        <w:rPr>
          <w:rFonts w:ascii="Calibri" w:hAnsi="Calibri"/>
          <w:spacing w:val="-2"/>
          <w:sz w:val="24"/>
        </w:rPr>
        <w:t>Difusión</w:t>
      </w:r>
    </w:p>
    <w:p w14:paraId="2959DDBB">
      <w:pPr>
        <w:pStyle w:val="8"/>
        <w:numPr>
          <w:ilvl w:val="0"/>
          <w:numId w:val="1"/>
        </w:numPr>
        <w:tabs>
          <w:tab w:val="left" w:pos="1120"/>
        </w:tabs>
        <w:spacing w:before="0" w:after="0" w:line="293" w:lineRule="exact"/>
        <w:ind w:left="1120" w:right="0" w:hanging="347"/>
        <w:jc w:val="left"/>
        <w:rPr>
          <w:rFonts w:ascii="Courier New" w:hAnsi="Courier New"/>
          <w:sz w:val="24"/>
        </w:rPr>
      </w:pPr>
      <w:r>
        <w:rPr>
          <w:rFonts w:ascii="Calibri" w:hAnsi="Calibri"/>
          <w:sz w:val="24"/>
        </w:rPr>
        <w:t>Departamento</w:t>
      </w:r>
      <w:r>
        <w:rPr>
          <w:rFonts w:ascii="Calibri" w:hAnsi="Calibri"/>
          <w:spacing w:val="-4"/>
          <w:sz w:val="24"/>
        </w:rPr>
        <w:t xml:space="preserve"> </w:t>
      </w:r>
      <w:r>
        <w:rPr>
          <w:rFonts w:ascii="Calibri" w:hAnsi="Calibri"/>
          <w:sz w:val="24"/>
        </w:rPr>
        <w:t>de</w:t>
      </w:r>
      <w:r>
        <w:rPr>
          <w:rFonts w:ascii="Calibri" w:hAnsi="Calibri"/>
          <w:spacing w:val="-4"/>
          <w:sz w:val="24"/>
        </w:rPr>
        <w:t xml:space="preserve"> </w:t>
      </w:r>
      <w:r>
        <w:rPr>
          <w:rFonts w:ascii="Calibri" w:hAnsi="Calibri"/>
          <w:sz w:val="24"/>
        </w:rPr>
        <w:t>Actividades</w:t>
      </w:r>
      <w:r>
        <w:rPr>
          <w:rFonts w:ascii="Calibri" w:hAnsi="Calibri"/>
          <w:spacing w:val="-4"/>
          <w:sz w:val="24"/>
        </w:rPr>
        <w:t xml:space="preserve"> </w:t>
      </w:r>
      <w:r>
        <w:rPr>
          <w:rFonts w:ascii="Calibri" w:hAnsi="Calibri"/>
          <w:spacing w:val="-2"/>
          <w:sz w:val="24"/>
        </w:rPr>
        <w:t>Extraescolares</w:t>
      </w:r>
    </w:p>
    <w:p w14:paraId="7BDF8B95">
      <w:pPr>
        <w:pStyle w:val="8"/>
        <w:numPr>
          <w:ilvl w:val="0"/>
          <w:numId w:val="1"/>
        </w:numPr>
        <w:tabs>
          <w:tab w:val="left" w:pos="1120"/>
        </w:tabs>
        <w:spacing w:before="0" w:after="0" w:line="293" w:lineRule="exact"/>
        <w:ind w:left="1120" w:right="0" w:hanging="347"/>
        <w:jc w:val="left"/>
        <w:rPr>
          <w:rFonts w:ascii="Courier New" w:hAnsi="Courier New"/>
          <w:sz w:val="24"/>
        </w:rPr>
      </w:pPr>
      <w:r>
        <w:rPr>
          <w:rFonts w:ascii="Calibri" w:hAnsi="Calibri"/>
          <w:sz w:val="24"/>
        </w:rPr>
        <w:t>Departamento</w:t>
      </w:r>
      <w:r>
        <w:rPr>
          <w:rFonts w:ascii="Calibri" w:hAnsi="Calibri"/>
          <w:spacing w:val="-4"/>
          <w:sz w:val="24"/>
        </w:rPr>
        <w:t xml:space="preserve"> </w:t>
      </w:r>
      <w:r>
        <w:rPr>
          <w:rFonts w:ascii="Calibri" w:hAnsi="Calibri"/>
          <w:sz w:val="24"/>
        </w:rPr>
        <w:t>Servicios</w:t>
      </w:r>
      <w:r>
        <w:rPr>
          <w:rFonts w:ascii="Calibri" w:hAnsi="Calibri"/>
          <w:spacing w:val="-8"/>
          <w:sz w:val="24"/>
        </w:rPr>
        <w:t xml:space="preserve"> </w:t>
      </w:r>
      <w:r>
        <w:rPr>
          <w:rFonts w:ascii="Calibri" w:hAnsi="Calibri"/>
          <w:spacing w:val="-2"/>
          <w:sz w:val="24"/>
        </w:rPr>
        <w:t>Escolares</w:t>
      </w:r>
    </w:p>
    <w:p w14:paraId="6D3D296E">
      <w:pPr>
        <w:pStyle w:val="6"/>
        <w:spacing w:line="226" w:lineRule="exact"/>
        <w:ind w:left="412"/>
      </w:pPr>
      <w:r>
        <w:t>Estado</w:t>
      </w:r>
      <w:r>
        <w:rPr>
          <w:spacing w:val="-7"/>
        </w:rPr>
        <w:t xml:space="preserve"> </w:t>
      </w:r>
      <w:r>
        <w:rPr>
          <w:spacing w:val="-2"/>
        </w:rPr>
        <w:t>civil</w:t>
      </w:r>
      <w:r>
        <w:rPr>
          <w:color w:val="DB4437"/>
          <w:spacing w:val="-2"/>
        </w:rPr>
        <w:t>*</w:t>
      </w:r>
    </w:p>
    <w:p w14:paraId="0967AADC">
      <w:pPr>
        <w:pStyle w:val="8"/>
        <w:numPr>
          <w:ilvl w:val="0"/>
          <w:numId w:val="1"/>
        </w:numPr>
        <w:tabs>
          <w:tab w:val="left" w:pos="1120"/>
        </w:tabs>
        <w:spacing w:before="0" w:after="0" w:line="239" w:lineRule="exact"/>
        <w:ind w:left="1120" w:right="0" w:hanging="347"/>
        <w:jc w:val="left"/>
        <w:rPr>
          <w:rFonts w:ascii="Courier New" w:hAnsi="Courier New"/>
          <w:sz w:val="20"/>
        </w:rPr>
      </w:pPr>
      <w:r>
        <w:rPr>
          <w:spacing w:val="-2"/>
          <w:sz w:val="20"/>
        </w:rPr>
        <w:t>Soltero(a)</w:t>
      </w:r>
    </w:p>
    <w:p w14:paraId="15F3921A">
      <w:pPr>
        <w:pStyle w:val="8"/>
        <w:numPr>
          <w:ilvl w:val="0"/>
          <w:numId w:val="1"/>
        </w:numPr>
        <w:tabs>
          <w:tab w:val="left" w:pos="1120"/>
        </w:tabs>
        <w:spacing w:before="0" w:after="0" w:line="230" w:lineRule="exact"/>
        <w:ind w:left="1120" w:right="0" w:hanging="347"/>
        <w:jc w:val="left"/>
        <w:rPr>
          <w:rFonts w:ascii="Courier New" w:hAnsi="Courier New"/>
          <w:sz w:val="20"/>
        </w:rPr>
      </w:pPr>
      <w:r>
        <w:rPr>
          <w:sz w:val="20"/>
        </w:rPr>
        <w:t>Casado</w:t>
      </w:r>
      <w:r>
        <w:rPr>
          <w:spacing w:val="-9"/>
          <w:sz w:val="20"/>
        </w:rPr>
        <w:t xml:space="preserve"> </w:t>
      </w:r>
      <w:r>
        <w:rPr>
          <w:spacing w:val="-5"/>
          <w:sz w:val="20"/>
        </w:rPr>
        <w:t>(a)</w:t>
      </w:r>
    </w:p>
    <w:p w14:paraId="1AD28D2E">
      <w:pPr>
        <w:pStyle w:val="8"/>
        <w:numPr>
          <w:ilvl w:val="0"/>
          <w:numId w:val="1"/>
        </w:numPr>
        <w:tabs>
          <w:tab w:val="left" w:pos="1120"/>
        </w:tabs>
        <w:spacing w:before="0" w:after="0" w:line="229" w:lineRule="exact"/>
        <w:ind w:left="1120" w:right="0" w:hanging="347"/>
        <w:jc w:val="left"/>
        <w:rPr>
          <w:rFonts w:ascii="Courier New" w:hAnsi="Courier New"/>
          <w:sz w:val="20"/>
        </w:rPr>
      </w:pPr>
      <w:r>
        <w:rPr>
          <w:sz w:val="20"/>
        </w:rPr>
        <w:t>Unión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libre</w:t>
      </w:r>
    </w:p>
    <w:p w14:paraId="3B3203E1">
      <w:pPr>
        <w:pStyle w:val="8"/>
        <w:numPr>
          <w:ilvl w:val="0"/>
          <w:numId w:val="1"/>
        </w:numPr>
        <w:tabs>
          <w:tab w:val="left" w:pos="1120"/>
        </w:tabs>
        <w:spacing w:before="0" w:after="0" w:line="229" w:lineRule="exact"/>
        <w:ind w:left="1120" w:right="0" w:hanging="347"/>
        <w:jc w:val="left"/>
        <w:rPr>
          <w:rFonts w:ascii="Courier New" w:hAnsi="Courier New"/>
          <w:sz w:val="20"/>
        </w:rPr>
      </w:pPr>
      <w:r>
        <w:rPr>
          <w:spacing w:val="-2"/>
          <w:sz w:val="20"/>
        </w:rPr>
        <w:t>Divorciado(a)</w:t>
      </w:r>
    </w:p>
    <w:p w14:paraId="1D0436E1">
      <w:pPr>
        <w:pStyle w:val="8"/>
        <w:numPr>
          <w:ilvl w:val="0"/>
          <w:numId w:val="1"/>
        </w:numPr>
        <w:tabs>
          <w:tab w:val="left" w:pos="1120"/>
        </w:tabs>
        <w:spacing w:before="0" w:after="0" w:line="239" w:lineRule="exact"/>
        <w:ind w:left="1120" w:right="0" w:hanging="347"/>
        <w:jc w:val="left"/>
        <w:rPr>
          <w:rFonts w:ascii="Courier New" w:hAnsi="Courier New"/>
          <w:sz w:val="20"/>
        </w:rPr>
      </w:pPr>
      <w:r>
        <w:rPr>
          <w:spacing w:val="-2"/>
          <w:sz w:val="20"/>
        </w:rPr>
        <w:t>Viudo(a)</w:t>
      </w:r>
    </w:p>
    <w:p w14:paraId="530003D5">
      <w:pPr>
        <w:pStyle w:val="8"/>
        <w:spacing w:after="0" w:line="239" w:lineRule="exact"/>
        <w:jc w:val="left"/>
        <w:rPr>
          <w:rFonts w:ascii="Courier New" w:hAnsi="Courier New"/>
          <w:sz w:val="20"/>
        </w:rPr>
        <w:sectPr>
          <w:headerReference r:id="rId5" w:type="default"/>
          <w:footerReference r:id="rId6" w:type="default"/>
          <w:type w:val="continuous"/>
          <w:pgSz w:w="12240" w:h="15840"/>
          <w:pgMar w:top="2060" w:right="1080" w:bottom="1100" w:left="720" w:header="701" w:footer="905" w:gutter="0"/>
          <w:pgNumType w:fmt="decimal" w:start="1"/>
          <w:cols w:space="720" w:num="1"/>
        </w:sectPr>
      </w:pPr>
    </w:p>
    <w:p w14:paraId="28BBFFE7">
      <w:pPr>
        <w:pStyle w:val="6"/>
      </w:pPr>
    </w:p>
    <w:p w14:paraId="02CC456F">
      <w:pPr>
        <w:pStyle w:val="6"/>
        <w:spacing w:before="19"/>
      </w:pPr>
    </w:p>
    <w:p w14:paraId="0C970BBA">
      <w:pPr>
        <w:pStyle w:val="6"/>
        <w:spacing w:line="229" w:lineRule="exact"/>
        <w:ind w:left="412"/>
      </w:pPr>
      <w:r>
        <w:t>Años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2"/>
        </w:rPr>
        <w:t>antigüedad</w:t>
      </w:r>
      <w:r>
        <w:rPr>
          <w:color w:val="DB4437"/>
          <w:spacing w:val="-2"/>
        </w:rPr>
        <w:t>*</w:t>
      </w:r>
    </w:p>
    <w:p w14:paraId="732F7446">
      <w:pPr>
        <w:pStyle w:val="8"/>
        <w:numPr>
          <w:ilvl w:val="0"/>
          <w:numId w:val="1"/>
        </w:numPr>
        <w:tabs>
          <w:tab w:val="left" w:pos="1120"/>
        </w:tabs>
        <w:spacing w:before="0" w:after="0" w:line="238" w:lineRule="exact"/>
        <w:ind w:left="1120" w:right="0" w:hanging="347"/>
        <w:jc w:val="left"/>
        <w:rPr>
          <w:rFonts w:ascii="Courier New" w:hAnsi="Courier New"/>
          <w:sz w:val="20"/>
        </w:rPr>
      </w:pPr>
      <w:r>
        <w:rPr>
          <w:spacing w:val="-2"/>
          <w:sz w:val="20"/>
        </w:rPr>
        <w:t>1-</w:t>
      </w:r>
      <w:r>
        <w:rPr>
          <w:spacing w:val="-5"/>
          <w:sz w:val="20"/>
        </w:rPr>
        <w:t>10</w:t>
      </w:r>
    </w:p>
    <w:p w14:paraId="52EBE222">
      <w:pPr>
        <w:pStyle w:val="8"/>
        <w:numPr>
          <w:ilvl w:val="0"/>
          <w:numId w:val="1"/>
        </w:numPr>
        <w:tabs>
          <w:tab w:val="left" w:pos="1120"/>
        </w:tabs>
        <w:spacing w:before="0" w:after="0" w:line="230" w:lineRule="exact"/>
        <w:ind w:left="1120" w:right="0" w:hanging="347"/>
        <w:jc w:val="left"/>
        <w:rPr>
          <w:rFonts w:ascii="Courier New" w:hAnsi="Courier New"/>
          <w:sz w:val="20"/>
        </w:rPr>
      </w:pPr>
      <w:r>
        <w:rPr>
          <w:spacing w:val="-2"/>
          <w:sz w:val="20"/>
        </w:rPr>
        <w:t>11-</w:t>
      </w:r>
      <w:r>
        <w:rPr>
          <w:spacing w:val="-7"/>
          <w:sz w:val="20"/>
        </w:rPr>
        <w:t>20</w:t>
      </w:r>
    </w:p>
    <w:p w14:paraId="766EBFB0">
      <w:pPr>
        <w:pStyle w:val="8"/>
        <w:numPr>
          <w:ilvl w:val="0"/>
          <w:numId w:val="1"/>
        </w:numPr>
        <w:tabs>
          <w:tab w:val="left" w:pos="1120"/>
        </w:tabs>
        <w:spacing w:before="0" w:after="0" w:line="230" w:lineRule="exact"/>
        <w:ind w:left="1120" w:right="0" w:hanging="347"/>
        <w:jc w:val="left"/>
        <w:rPr>
          <w:rFonts w:ascii="Courier New" w:hAnsi="Courier New"/>
          <w:sz w:val="20"/>
        </w:rPr>
      </w:pPr>
      <w:r>
        <w:rPr>
          <w:spacing w:val="-2"/>
          <w:sz w:val="20"/>
        </w:rPr>
        <w:t>21-</w:t>
      </w:r>
      <w:r>
        <w:rPr>
          <w:spacing w:val="-7"/>
          <w:sz w:val="20"/>
        </w:rPr>
        <w:t>30</w:t>
      </w:r>
    </w:p>
    <w:p w14:paraId="7CDC2254">
      <w:pPr>
        <w:pStyle w:val="8"/>
        <w:numPr>
          <w:ilvl w:val="0"/>
          <w:numId w:val="1"/>
        </w:numPr>
        <w:tabs>
          <w:tab w:val="left" w:pos="1120"/>
        </w:tabs>
        <w:spacing w:before="0" w:after="0" w:line="230" w:lineRule="exact"/>
        <w:ind w:left="1120" w:right="0" w:hanging="347"/>
        <w:jc w:val="left"/>
        <w:rPr>
          <w:rFonts w:ascii="Courier New" w:hAnsi="Courier New"/>
          <w:sz w:val="20"/>
        </w:rPr>
      </w:pPr>
      <w:r>
        <w:rPr>
          <w:spacing w:val="-2"/>
          <w:sz w:val="20"/>
        </w:rPr>
        <w:t>31-</w:t>
      </w:r>
      <w:r>
        <w:rPr>
          <w:spacing w:val="-7"/>
          <w:sz w:val="20"/>
        </w:rPr>
        <w:t>40</w:t>
      </w:r>
    </w:p>
    <w:p w14:paraId="06B74909">
      <w:pPr>
        <w:pStyle w:val="8"/>
        <w:numPr>
          <w:ilvl w:val="0"/>
          <w:numId w:val="1"/>
        </w:numPr>
        <w:tabs>
          <w:tab w:val="left" w:pos="1120"/>
        </w:tabs>
        <w:spacing w:before="0" w:after="0" w:line="239" w:lineRule="exact"/>
        <w:ind w:left="1120" w:right="0" w:hanging="347"/>
        <w:jc w:val="left"/>
        <w:rPr>
          <w:rFonts w:ascii="Courier New" w:hAnsi="Courier New"/>
          <w:sz w:val="20"/>
        </w:rPr>
      </w:pPr>
      <w:r>
        <w:rPr>
          <w:sz w:val="20"/>
        </w:rPr>
        <w:t>41</w:t>
      </w:r>
      <w:r>
        <w:rPr>
          <w:spacing w:val="-3"/>
          <w:sz w:val="20"/>
        </w:rPr>
        <w:t xml:space="preserve"> </w:t>
      </w:r>
      <w:r>
        <w:rPr>
          <w:sz w:val="20"/>
        </w:rPr>
        <w:t>y</w:t>
      </w:r>
      <w:r>
        <w:rPr>
          <w:spacing w:val="-2"/>
          <w:sz w:val="20"/>
        </w:rPr>
        <w:t xml:space="preserve"> </w:t>
      </w:r>
      <w:r>
        <w:rPr>
          <w:spacing w:val="-5"/>
          <w:sz w:val="20"/>
        </w:rPr>
        <w:t>más</w:t>
      </w:r>
    </w:p>
    <w:p w14:paraId="57D34F76">
      <w:pPr>
        <w:pStyle w:val="6"/>
        <w:spacing w:before="211"/>
        <w:ind w:left="412"/>
      </w:pPr>
      <w:r>
        <w:t>Tipo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2"/>
        </w:rPr>
        <w:t>plaza</w:t>
      </w:r>
      <w:r>
        <w:rPr>
          <w:color w:val="DB4437"/>
          <w:spacing w:val="-2"/>
        </w:rPr>
        <w:t>*</w:t>
      </w:r>
    </w:p>
    <w:p w14:paraId="6F0ACD32">
      <w:pPr>
        <w:pStyle w:val="8"/>
        <w:numPr>
          <w:ilvl w:val="0"/>
          <w:numId w:val="1"/>
        </w:numPr>
        <w:tabs>
          <w:tab w:val="left" w:pos="1120"/>
        </w:tabs>
        <w:spacing w:before="1" w:after="0" w:line="239" w:lineRule="exact"/>
        <w:ind w:left="1120" w:right="0" w:hanging="347"/>
        <w:jc w:val="left"/>
        <w:rPr>
          <w:rFonts w:ascii="Courier New" w:hAnsi="Courier New"/>
          <w:sz w:val="20"/>
        </w:rPr>
      </w:pPr>
      <w:r>
        <w:rPr>
          <w:spacing w:val="-2"/>
          <w:sz w:val="20"/>
        </w:rPr>
        <w:t>Honorarios</w:t>
      </w:r>
    </w:p>
    <w:p w14:paraId="1CAF6426">
      <w:pPr>
        <w:pStyle w:val="8"/>
        <w:numPr>
          <w:ilvl w:val="0"/>
          <w:numId w:val="1"/>
        </w:numPr>
        <w:tabs>
          <w:tab w:val="left" w:pos="1120"/>
        </w:tabs>
        <w:spacing w:before="0" w:after="0" w:line="230" w:lineRule="exact"/>
        <w:ind w:left="1120" w:right="0" w:hanging="347"/>
        <w:jc w:val="left"/>
        <w:rPr>
          <w:rFonts w:ascii="Courier New" w:hAnsi="Courier New"/>
          <w:sz w:val="20"/>
        </w:rPr>
      </w:pPr>
      <w:r>
        <w:rPr>
          <w:spacing w:val="-4"/>
          <w:sz w:val="20"/>
        </w:rPr>
        <w:t>Base</w:t>
      </w:r>
    </w:p>
    <w:p w14:paraId="50AD3CA3">
      <w:pPr>
        <w:pStyle w:val="8"/>
        <w:numPr>
          <w:ilvl w:val="0"/>
          <w:numId w:val="1"/>
        </w:numPr>
        <w:tabs>
          <w:tab w:val="left" w:pos="1120"/>
        </w:tabs>
        <w:spacing w:before="0" w:after="0" w:line="239" w:lineRule="exact"/>
        <w:ind w:left="1120" w:right="0" w:hanging="347"/>
        <w:jc w:val="left"/>
        <w:rPr>
          <w:rFonts w:ascii="Courier New" w:hAnsi="Courier New"/>
          <w:sz w:val="20"/>
        </w:rPr>
      </w:pPr>
      <w:r>
        <w:rPr>
          <w:spacing w:val="-2"/>
          <w:sz w:val="20"/>
        </w:rPr>
        <w:t>Interinato</w:t>
      </w:r>
    </w:p>
    <w:p w14:paraId="28E17324">
      <w:pPr>
        <w:pStyle w:val="6"/>
        <w:spacing w:before="91"/>
        <w:ind w:left="412"/>
      </w:pPr>
      <w:r>
        <w:t>Género</w:t>
      </w:r>
      <w:r>
        <w:rPr>
          <w:spacing w:val="-6"/>
        </w:rPr>
        <w:t xml:space="preserve"> </w:t>
      </w:r>
      <w:r>
        <w:rPr>
          <w:color w:val="DB4437"/>
          <w:spacing w:val="-10"/>
        </w:rPr>
        <w:t>*</w:t>
      </w:r>
    </w:p>
    <w:p w14:paraId="0A9698BB">
      <w:pPr>
        <w:pStyle w:val="8"/>
        <w:numPr>
          <w:ilvl w:val="0"/>
          <w:numId w:val="1"/>
        </w:numPr>
        <w:tabs>
          <w:tab w:val="left" w:pos="1120"/>
        </w:tabs>
        <w:spacing w:before="0" w:after="0" w:line="238" w:lineRule="exact"/>
        <w:ind w:left="1120" w:right="0" w:hanging="347"/>
        <w:jc w:val="left"/>
        <w:rPr>
          <w:rFonts w:ascii="Courier New" w:hAnsi="Courier New"/>
          <w:sz w:val="20"/>
        </w:rPr>
      </w:pPr>
      <w:r>
        <w:rPr>
          <w:spacing w:val="-2"/>
          <w:sz w:val="20"/>
        </w:rPr>
        <w:t>Masculino</w:t>
      </w:r>
    </w:p>
    <w:p w14:paraId="78AC8ABA">
      <w:pPr>
        <w:pStyle w:val="8"/>
        <w:numPr>
          <w:ilvl w:val="0"/>
          <w:numId w:val="1"/>
        </w:numPr>
        <w:tabs>
          <w:tab w:val="left" w:pos="1120"/>
        </w:tabs>
        <w:spacing w:before="0" w:after="0" w:line="238" w:lineRule="exact"/>
        <w:ind w:left="1120" w:right="0" w:hanging="347"/>
        <w:jc w:val="left"/>
        <w:rPr>
          <w:rFonts w:ascii="Courier New" w:hAnsi="Courier New"/>
          <w:sz w:val="20"/>
        </w:rPr>
      </w:pPr>
      <w:r>
        <w:rPr>
          <w:spacing w:val="-2"/>
          <w:sz w:val="20"/>
        </w:rPr>
        <w:t>Femenino</w:t>
      </w:r>
    </w:p>
    <w:p w14:paraId="6EABDAE7">
      <w:pPr>
        <w:pStyle w:val="6"/>
        <w:spacing w:before="24"/>
      </w:pPr>
    </w:p>
    <w:p w14:paraId="50584023">
      <w:pPr>
        <w:pStyle w:val="6"/>
        <w:ind w:left="412"/>
      </w:pPr>
      <w:r>
        <w:rPr>
          <w:spacing w:val="-2"/>
        </w:rPr>
        <w:t>Personal</w:t>
      </w:r>
    </w:p>
    <w:p w14:paraId="4B56A35E">
      <w:pPr>
        <w:pStyle w:val="8"/>
        <w:numPr>
          <w:ilvl w:val="0"/>
          <w:numId w:val="1"/>
        </w:numPr>
        <w:tabs>
          <w:tab w:val="left" w:pos="1120"/>
        </w:tabs>
        <w:spacing w:before="39" w:after="0" w:line="240" w:lineRule="auto"/>
        <w:ind w:left="1120" w:right="0" w:hanging="347"/>
        <w:jc w:val="left"/>
        <w:rPr>
          <w:rFonts w:ascii="Courier New" w:hAnsi="Courier New"/>
          <w:sz w:val="20"/>
        </w:rPr>
      </w:pPr>
      <w:r>
        <w:rPr>
          <w:spacing w:val="-2"/>
          <w:sz w:val="20"/>
        </w:rPr>
        <w:t>Administrativo</w:t>
      </w:r>
    </w:p>
    <w:p w14:paraId="4157631E">
      <w:pPr>
        <w:pStyle w:val="6"/>
        <w:spacing w:before="213"/>
        <w:ind w:left="412"/>
      </w:pPr>
      <w:r>
        <w:t>Profesor</w:t>
      </w:r>
      <w:r>
        <w:rPr>
          <w:spacing w:val="-8"/>
        </w:rPr>
        <w:t xml:space="preserve"> </w:t>
      </w:r>
      <w:r>
        <w:t>(a)</w:t>
      </w:r>
      <w:r>
        <w:rPr>
          <w:spacing w:val="-2"/>
        </w:rPr>
        <w:t xml:space="preserve"> </w:t>
      </w:r>
      <w:r>
        <w:rPr>
          <w:color w:val="DB4437"/>
          <w:spacing w:val="-12"/>
        </w:rPr>
        <w:t>*</w:t>
      </w:r>
    </w:p>
    <w:p w14:paraId="798B0E69">
      <w:pPr>
        <w:pStyle w:val="8"/>
        <w:numPr>
          <w:ilvl w:val="0"/>
          <w:numId w:val="1"/>
        </w:numPr>
        <w:tabs>
          <w:tab w:val="left" w:pos="1120"/>
        </w:tabs>
        <w:spacing w:before="1" w:after="0" w:line="239" w:lineRule="exact"/>
        <w:ind w:left="1120" w:right="0" w:hanging="347"/>
        <w:jc w:val="left"/>
        <w:rPr>
          <w:rFonts w:ascii="Courier New" w:hAnsi="Courier New"/>
          <w:sz w:val="20"/>
        </w:rPr>
      </w:pPr>
      <w:r>
        <w:rPr>
          <w:sz w:val="20"/>
        </w:rPr>
        <w:t>Por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horas</w:t>
      </w:r>
    </w:p>
    <w:p w14:paraId="6D5F5961">
      <w:pPr>
        <w:pStyle w:val="8"/>
        <w:numPr>
          <w:ilvl w:val="0"/>
          <w:numId w:val="1"/>
        </w:numPr>
        <w:tabs>
          <w:tab w:val="left" w:pos="1120"/>
        </w:tabs>
        <w:spacing w:before="0" w:after="0" w:line="229" w:lineRule="exact"/>
        <w:ind w:left="1120" w:right="0" w:hanging="347"/>
        <w:jc w:val="left"/>
        <w:rPr>
          <w:rFonts w:ascii="Courier New" w:hAnsi="Courier New"/>
          <w:sz w:val="20"/>
        </w:rPr>
      </w:pPr>
      <w:r>
        <w:rPr>
          <w:sz w:val="20"/>
        </w:rPr>
        <w:t>1/2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tiempo</w:t>
      </w:r>
    </w:p>
    <w:p w14:paraId="5E0B803A">
      <w:pPr>
        <w:pStyle w:val="8"/>
        <w:numPr>
          <w:ilvl w:val="0"/>
          <w:numId w:val="1"/>
        </w:numPr>
        <w:tabs>
          <w:tab w:val="left" w:pos="1120"/>
        </w:tabs>
        <w:spacing w:before="0" w:after="0" w:line="229" w:lineRule="exact"/>
        <w:ind w:left="1120" w:right="0" w:hanging="347"/>
        <w:jc w:val="left"/>
        <w:rPr>
          <w:rFonts w:ascii="Courier New" w:hAnsi="Courier New"/>
          <w:sz w:val="20"/>
        </w:rPr>
      </w:pPr>
      <w:r>
        <w:rPr>
          <w:sz w:val="20"/>
        </w:rPr>
        <w:t>3/4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tiempo</w:t>
      </w:r>
    </w:p>
    <w:p w14:paraId="595FEBE9">
      <w:pPr>
        <w:pStyle w:val="8"/>
        <w:numPr>
          <w:ilvl w:val="0"/>
          <w:numId w:val="1"/>
        </w:numPr>
        <w:tabs>
          <w:tab w:val="left" w:pos="1120"/>
        </w:tabs>
        <w:spacing w:before="0" w:after="0" w:line="239" w:lineRule="exact"/>
        <w:ind w:left="1120" w:right="0" w:hanging="347"/>
        <w:jc w:val="left"/>
        <w:rPr>
          <w:rFonts w:ascii="Courier New" w:hAnsi="Courier New"/>
          <w:sz w:val="20"/>
        </w:rPr>
      </w:pPr>
      <w:r>
        <w:rPr>
          <w:sz w:val="20"/>
        </w:rPr>
        <w:t>Tiempo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completo</w:t>
      </w:r>
    </w:p>
    <w:p w14:paraId="68F6C314">
      <w:pPr>
        <w:pStyle w:val="6"/>
        <w:spacing w:before="213"/>
        <w:ind w:left="412"/>
      </w:pPr>
      <w:r>
        <w:t>Edad</w:t>
      </w:r>
      <w:r>
        <w:rPr>
          <w:spacing w:val="-6"/>
        </w:rPr>
        <w:t xml:space="preserve"> </w:t>
      </w:r>
      <w:r>
        <w:rPr>
          <w:color w:val="DB4437"/>
          <w:spacing w:val="-10"/>
        </w:rPr>
        <w:t>*</w:t>
      </w:r>
    </w:p>
    <w:p w14:paraId="251FFB00">
      <w:pPr>
        <w:pStyle w:val="8"/>
        <w:numPr>
          <w:ilvl w:val="0"/>
          <w:numId w:val="1"/>
        </w:numPr>
        <w:tabs>
          <w:tab w:val="left" w:pos="1120"/>
        </w:tabs>
        <w:spacing w:before="0" w:after="0" w:line="238" w:lineRule="exact"/>
        <w:ind w:left="1120" w:right="0" w:hanging="347"/>
        <w:jc w:val="left"/>
        <w:rPr>
          <w:rFonts w:ascii="Courier New" w:hAnsi="Courier New"/>
          <w:sz w:val="20"/>
        </w:rPr>
      </w:pPr>
      <w:r>
        <w:rPr>
          <w:spacing w:val="-2"/>
          <w:sz w:val="20"/>
        </w:rPr>
        <w:t>20-</w:t>
      </w:r>
      <w:r>
        <w:rPr>
          <w:spacing w:val="-7"/>
          <w:sz w:val="20"/>
        </w:rPr>
        <w:t>30</w:t>
      </w:r>
    </w:p>
    <w:p w14:paraId="3B5D5EAF">
      <w:pPr>
        <w:pStyle w:val="8"/>
        <w:numPr>
          <w:ilvl w:val="0"/>
          <w:numId w:val="1"/>
        </w:numPr>
        <w:tabs>
          <w:tab w:val="left" w:pos="1120"/>
        </w:tabs>
        <w:spacing w:before="0" w:after="0" w:line="229" w:lineRule="exact"/>
        <w:ind w:left="1120" w:right="0" w:hanging="347"/>
        <w:jc w:val="left"/>
        <w:rPr>
          <w:rFonts w:ascii="Courier New" w:hAnsi="Courier New"/>
          <w:sz w:val="20"/>
        </w:rPr>
      </w:pPr>
      <w:r>
        <w:rPr>
          <w:spacing w:val="-2"/>
          <w:sz w:val="20"/>
        </w:rPr>
        <w:t>31-</w:t>
      </w:r>
      <w:r>
        <w:rPr>
          <w:spacing w:val="-7"/>
          <w:sz w:val="20"/>
        </w:rPr>
        <w:t>40</w:t>
      </w:r>
    </w:p>
    <w:p w14:paraId="5FA9E8E9">
      <w:pPr>
        <w:pStyle w:val="8"/>
        <w:numPr>
          <w:ilvl w:val="0"/>
          <w:numId w:val="1"/>
        </w:numPr>
        <w:tabs>
          <w:tab w:val="left" w:pos="1120"/>
        </w:tabs>
        <w:spacing w:before="0" w:after="0" w:line="230" w:lineRule="exact"/>
        <w:ind w:left="1120" w:right="0" w:hanging="347"/>
        <w:jc w:val="left"/>
        <w:rPr>
          <w:rFonts w:ascii="Courier New" w:hAnsi="Courier New"/>
          <w:sz w:val="20"/>
        </w:rPr>
      </w:pPr>
      <w:r>
        <w:rPr>
          <w:spacing w:val="-2"/>
          <w:sz w:val="20"/>
        </w:rPr>
        <w:t>41-</w:t>
      </w:r>
      <w:r>
        <w:rPr>
          <w:spacing w:val="-7"/>
          <w:sz w:val="20"/>
        </w:rPr>
        <w:t>50</w:t>
      </w:r>
    </w:p>
    <w:p w14:paraId="26D21353">
      <w:pPr>
        <w:pStyle w:val="8"/>
        <w:numPr>
          <w:ilvl w:val="0"/>
          <w:numId w:val="1"/>
        </w:numPr>
        <w:tabs>
          <w:tab w:val="left" w:pos="1120"/>
        </w:tabs>
        <w:spacing w:before="0" w:after="0" w:line="230" w:lineRule="exact"/>
        <w:ind w:left="1120" w:right="0" w:hanging="347"/>
        <w:jc w:val="left"/>
        <w:rPr>
          <w:rFonts w:ascii="Courier New" w:hAnsi="Courier New"/>
          <w:sz w:val="20"/>
        </w:rPr>
      </w:pPr>
      <w:r>
        <w:rPr>
          <w:sz w:val="20"/>
        </w:rPr>
        <w:t>51</w:t>
      </w:r>
      <w:r>
        <w:rPr>
          <w:spacing w:val="-5"/>
          <w:sz w:val="20"/>
        </w:rPr>
        <w:t xml:space="preserve"> </w:t>
      </w:r>
      <w:r>
        <w:rPr>
          <w:sz w:val="20"/>
        </w:rPr>
        <w:t>-</w:t>
      </w:r>
      <w:r>
        <w:rPr>
          <w:spacing w:val="-5"/>
          <w:sz w:val="20"/>
        </w:rPr>
        <w:t>60</w:t>
      </w:r>
    </w:p>
    <w:p w14:paraId="496E4272">
      <w:pPr>
        <w:pStyle w:val="8"/>
        <w:numPr>
          <w:ilvl w:val="0"/>
          <w:numId w:val="1"/>
        </w:numPr>
        <w:tabs>
          <w:tab w:val="left" w:pos="1120"/>
        </w:tabs>
        <w:spacing w:before="0" w:after="0" w:line="239" w:lineRule="exact"/>
        <w:ind w:left="1120" w:right="0" w:hanging="347"/>
        <w:jc w:val="left"/>
        <w:rPr>
          <w:rFonts w:ascii="Courier New" w:hAnsi="Courier New"/>
          <w:sz w:val="20"/>
        </w:rPr>
      </w:pPr>
      <w:r>
        <w:rPr>
          <w:sz w:val="20"/>
        </w:rPr>
        <w:t>61</w:t>
      </w:r>
      <w:r>
        <w:rPr>
          <w:spacing w:val="-3"/>
          <w:sz w:val="20"/>
        </w:rPr>
        <w:t xml:space="preserve"> </w:t>
      </w:r>
      <w:r>
        <w:rPr>
          <w:sz w:val="20"/>
        </w:rPr>
        <w:t>y</w:t>
      </w:r>
      <w:r>
        <w:rPr>
          <w:spacing w:val="-2"/>
          <w:sz w:val="20"/>
        </w:rPr>
        <w:t xml:space="preserve"> </w:t>
      </w:r>
      <w:r>
        <w:rPr>
          <w:spacing w:val="-5"/>
          <w:sz w:val="20"/>
        </w:rPr>
        <w:t>más</w:t>
      </w:r>
    </w:p>
    <w:p w14:paraId="094E68CB">
      <w:pPr>
        <w:pStyle w:val="6"/>
      </w:pPr>
    </w:p>
    <w:p w14:paraId="6C22FA11">
      <w:pPr>
        <w:pStyle w:val="6"/>
      </w:pPr>
    </w:p>
    <w:p w14:paraId="50C919A8">
      <w:pPr>
        <w:pStyle w:val="6"/>
      </w:pPr>
    </w:p>
    <w:p w14:paraId="11852D31">
      <w:pPr>
        <w:pStyle w:val="6"/>
      </w:pPr>
    </w:p>
    <w:p w14:paraId="4B2019C9">
      <w:pPr>
        <w:pStyle w:val="6"/>
      </w:pPr>
    </w:p>
    <w:p w14:paraId="7514949E">
      <w:pPr>
        <w:pStyle w:val="6"/>
      </w:pPr>
    </w:p>
    <w:p w14:paraId="4F54E208">
      <w:pPr>
        <w:pStyle w:val="6"/>
      </w:pPr>
    </w:p>
    <w:p w14:paraId="4A2371B1">
      <w:pPr>
        <w:pStyle w:val="6"/>
      </w:pPr>
    </w:p>
    <w:p w14:paraId="29A6C603">
      <w:pPr>
        <w:pStyle w:val="6"/>
        <w:spacing w:before="33"/>
      </w:pPr>
    </w:p>
    <w:p w14:paraId="31129641">
      <w:pPr>
        <w:pStyle w:val="6"/>
        <w:tabs>
          <w:tab w:val="left" w:pos="10415"/>
        </w:tabs>
        <w:ind w:left="384"/>
      </w:pPr>
      <w:r>
        <w:rPr>
          <w:color w:val="FFFFFF"/>
          <w:spacing w:val="-30"/>
          <w:shd w:val="clear" w:color="auto" w:fill="012E58"/>
        </w:rPr>
        <w:t xml:space="preserve"> </w:t>
      </w:r>
      <w:r>
        <w:rPr>
          <w:color w:val="FFFFFF"/>
          <w:shd w:val="clear" w:color="auto" w:fill="012E58"/>
        </w:rPr>
        <w:t>Sección</w:t>
      </w:r>
      <w:r>
        <w:rPr>
          <w:color w:val="FFFFFF"/>
          <w:spacing w:val="-4"/>
          <w:shd w:val="clear" w:color="auto" w:fill="012E58"/>
        </w:rPr>
        <w:t xml:space="preserve"> </w:t>
      </w:r>
      <w:r>
        <w:rPr>
          <w:color w:val="FFFFFF"/>
          <w:shd w:val="clear" w:color="auto" w:fill="012E58"/>
        </w:rPr>
        <w:t>2</w:t>
      </w:r>
      <w:r>
        <w:rPr>
          <w:color w:val="FFFFFF"/>
          <w:spacing w:val="-4"/>
          <w:shd w:val="clear" w:color="auto" w:fill="012E58"/>
        </w:rPr>
        <w:t xml:space="preserve"> </w:t>
      </w:r>
      <w:r>
        <w:rPr>
          <w:color w:val="FFFFFF"/>
          <w:shd w:val="clear" w:color="auto" w:fill="012E58"/>
        </w:rPr>
        <w:t>de</w:t>
      </w:r>
      <w:r>
        <w:rPr>
          <w:color w:val="FFFFFF"/>
          <w:spacing w:val="-3"/>
          <w:shd w:val="clear" w:color="auto" w:fill="012E58"/>
        </w:rPr>
        <w:t xml:space="preserve"> </w:t>
      </w:r>
      <w:r>
        <w:rPr>
          <w:color w:val="FFFFFF"/>
          <w:spacing w:val="-10"/>
          <w:shd w:val="clear" w:color="auto" w:fill="012E58"/>
        </w:rPr>
        <w:t>6</w:t>
      </w:r>
      <w:r>
        <w:rPr>
          <w:color w:val="FFFFFF"/>
          <w:shd w:val="clear" w:color="auto" w:fill="012E58"/>
        </w:rPr>
        <w:tab/>
      </w:r>
    </w:p>
    <w:p w14:paraId="46B37245">
      <w:pPr>
        <w:pStyle w:val="6"/>
        <w:spacing w:before="81"/>
      </w:pPr>
    </w:p>
    <w:p w14:paraId="0AD6E4D7">
      <w:pPr>
        <w:pStyle w:val="2"/>
      </w:pPr>
      <w:r>
        <w:t>Condiciones</w:t>
      </w:r>
      <w:r>
        <w:rPr>
          <w:spacing w:val="61"/>
        </w:rPr>
        <w:t xml:space="preserve"> </w:t>
      </w:r>
      <w:r>
        <w:rPr>
          <w:spacing w:val="-2"/>
        </w:rPr>
        <w:t>Sociales</w:t>
      </w:r>
    </w:p>
    <w:p w14:paraId="5772E48D">
      <w:pPr>
        <w:pStyle w:val="6"/>
        <w:spacing w:before="2"/>
        <w:rPr>
          <w:rFonts w:ascii="Arial"/>
          <w:b/>
          <w:sz w:val="24"/>
        </w:rPr>
      </w:pPr>
    </w:p>
    <w:p w14:paraId="2214E6D5">
      <w:pPr>
        <w:pStyle w:val="6"/>
        <w:spacing w:line="242" w:lineRule="auto"/>
        <w:ind w:left="412"/>
      </w:pPr>
      <w:r>
        <w:t>Es</w:t>
      </w:r>
      <w:r>
        <w:rPr>
          <w:spacing w:val="-2"/>
        </w:rPr>
        <w:t xml:space="preserve"> </w:t>
      </w:r>
      <w:r>
        <w:t>el</w:t>
      </w:r>
      <w:r>
        <w:rPr>
          <w:spacing w:val="-4"/>
        </w:rPr>
        <w:t xml:space="preserve"> </w:t>
      </w:r>
      <w:r>
        <w:t>conjunto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condiciones</w:t>
      </w:r>
      <w:r>
        <w:rPr>
          <w:spacing w:val="-2"/>
        </w:rPr>
        <w:t xml:space="preserve"> </w:t>
      </w:r>
      <w:r>
        <w:t>bajo</w:t>
      </w:r>
      <w:r>
        <w:rPr>
          <w:spacing w:val="-3"/>
        </w:rPr>
        <w:t xml:space="preserve"> </w:t>
      </w:r>
      <w:r>
        <w:t>las</w:t>
      </w:r>
      <w:r>
        <w:rPr>
          <w:spacing w:val="-2"/>
        </w:rPr>
        <w:t xml:space="preserve"> </w:t>
      </w:r>
      <w:r>
        <w:t>cuales</w:t>
      </w:r>
      <w:r>
        <w:rPr>
          <w:spacing w:val="-2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realiza</w:t>
      </w:r>
      <w:r>
        <w:rPr>
          <w:spacing w:val="-3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trabajo</w:t>
      </w:r>
      <w:r>
        <w:rPr>
          <w:spacing w:val="-3"/>
        </w:rPr>
        <w:t xml:space="preserve"> </w:t>
      </w:r>
      <w:r>
        <w:t>y que</w:t>
      </w:r>
      <w:r>
        <w:rPr>
          <w:spacing w:val="-1"/>
        </w:rPr>
        <w:t xml:space="preserve"> </w:t>
      </w:r>
      <w:r>
        <w:t>pueden</w:t>
      </w:r>
      <w:r>
        <w:rPr>
          <w:spacing w:val="-3"/>
        </w:rPr>
        <w:t xml:space="preserve"> </w:t>
      </w:r>
      <w:r>
        <w:t>incluir</w:t>
      </w:r>
      <w:r>
        <w:rPr>
          <w:spacing w:val="-2"/>
        </w:rPr>
        <w:t xml:space="preserve"> </w:t>
      </w:r>
      <w:r>
        <w:t>factores</w:t>
      </w:r>
      <w:r>
        <w:rPr>
          <w:spacing w:val="-2"/>
        </w:rPr>
        <w:t xml:space="preserve"> </w:t>
      </w:r>
      <w:r>
        <w:t>sociales</w:t>
      </w:r>
      <w:r>
        <w:rPr>
          <w:spacing w:val="-2"/>
        </w:rPr>
        <w:t xml:space="preserve"> </w:t>
      </w:r>
      <w:r>
        <w:t>como cultura, valores, creencias.</w:t>
      </w:r>
    </w:p>
    <w:p w14:paraId="7DA8CAC2">
      <w:pPr>
        <w:pStyle w:val="6"/>
        <w:spacing w:before="47"/>
      </w:pPr>
    </w:p>
    <w:p w14:paraId="040190B7">
      <w:pPr>
        <w:pStyle w:val="6"/>
        <w:spacing w:line="532" w:lineRule="auto"/>
        <w:ind w:left="412" w:right="3732"/>
      </w:pPr>
      <w:r>
        <w:t>Lea</w:t>
      </w:r>
      <w:r>
        <w:rPr>
          <w:spacing w:val="-6"/>
        </w:rPr>
        <w:t xml:space="preserve"> </w:t>
      </w:r>
      <w:r>
        <w:t>cuidadosamente</w:t>
      </w:r>
      <w:r>
        <w:rPr>
          <w:spacing w:val="-6"/>
        </w:rPr>
        <w:t xml:space="preserve"> </w:t>
      </w:r>
      <w:r>
        <w:t>cada</w:t>
      </w:r>
      <w:r>
        <w:rPr>
          <w:spacing w:val="-4"/>
        </w:rPr>
        <w:t xml:space="preserve"> </w:t>
      </w:r>
      <w:r>
        <w:t>una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las</w:t>
      </w:r>
      <w:r>
        <w:rPr>
          <w:spacing w:val="-5"/>
        </w:rPr>
        <w:t xml:space="preserve"> </w:t>
      </w:r>
      <w:r>
        <w:t>preguntas</w:t>
      </w:r>
      <w:r>
        <w:rPr>
          <w:spacing w:val="-5"/>
        </w:rPr>
        <w:t xml:space="preserve"> </w:t>
      </w:r>
      <w:r>
        <w:t>antes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responder. No deje ninguna pregunta sin contestar.</w:t>
      </w:r>
    </w:p>
    <w:p w14:paraId="65241E46">
      <w:pPr>
        <w:pStyle w:val="6"/>
        <w:spacing w:after="0" w:line="532" w:lineRule="auto"/>
        <w:sectPr>
          <w:pgSz w:w="12240" w:h="15840"/>
          <w:pgMar w:top="2060" w:right="1080" w:bottom="1100" w:left="720" w:header="701" w:footer="905" w:gutter="0"/>
          <w:pgNumType w:fmt="decimal"/>
          <w:cols w:space="720" w:num="1"/>
        </w:sectPr>
      </w:pPr>
    </w:p>
    <w:p w14:paraId="157354BF">
      <w:pPr>
        <w:pStyle w:val="6"/>
        <w:spacing w:before="19"/>
      </w:pPr>
    </w:p>
    <w:p w14:paraId="5864345B">
      <w:pPr>
        <w:pStyle w:val="6"/>
        <w:ind w:left="412"/>
      </w:pPr>
      <w:r>
        <w:t>Asigne</w:t>
      </w:r>
      <w:r>
        <w:rPr>
          <w:spacing w:val="-5"/>
        </w:rPr>
        <w:t xml:space="preserve"> </w:t>
      </w:r>
      <w:r>
        <w:t>una</w:t>
      </w:r>
      <w:r>
        <w:rPr>
          <w:spacing w:val="-4"/>
        </w:rPr>
        <w:t xml:space="preserve"> </w:t>
      </w:r>
      <w:r>
        <w:t>calificación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1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5</w:t>
      </w:r>
      <w:r>
        <w:rPr>
          <w:spacing w:val="-2"/>
        </w:rPr>
        <w:t xml:space="preserve"> </w:t>
      </w:r>
      <w:r>
        <w:t>según</w:t>
      </w:r>
      <w:r>
        <w:rPr>
          <w:spacing w:val="-5"/>
        </w:rPr>
        <w:t xml:space="preserve"> </w:t>
      </w:r>
      <w:r>
        <w:t>su</w:t>
      </w:r>
      <w:r>
        <w:rPr>
          <w:spacing w:val="-4"/>
        </w:rPr>
        <w:t xml:space="preserve"> </w:t>
      </w:r>
      <w:r>
        <w:t>punto</w:t>
      </w:r>
      <w:r>
        <w:rPr>
          <w:spacing w:val="-2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vista</w:t>
      </w:r>
      <w:r>
        <w:rPr>
          <w:spacing w:val="-4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muy</w:t>
      </w:r>
      <w:r>
        <w:rPr>
          <w:spacing w:val="-3"/>
        </w:rPr>
        <w:t xml:space="preserve"> </w:t>
      </w:r>
      <w:r>
        <w:t>acuerdo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total</w:t>
      </w:r>
      <w:r>
        <w:rPr>
          <w:spacing w:val="-3"/>
        </w:rPr>
        <w:t xml:space="preserve"> </w:t>
      </w:r>
      <w:r>
        <w:rPr>
          <w:spacing w:val="-2"/>
        </w:rPr>
        <w:t>desacuerdo.</w:t>
      </w:r>
    </w:p>
    <w:p w14:paraId="420591F0">
      <w:pPr>
        <w:pStyle w:val="6"/>
        <w:spacing w:before="48"/>
      </w:pPr>
    </w:p>
    <w:p w14:paraId="707EBBBB">
      <w:pPr>
        <w:pStyle w:val="6"/>
        <w:tabs>
          <w:tab w:val="left" w:pos="3715"/>
          <w:tab w:val="left" w:pos="5937"/>
          <w:tab w:val="left" w:pos="8603"/>
        </w:tabs>
        <w:spacing w:before="1"/>
        <w:ind w:left="417"/>
      </w:pPr>
      <w:r>
        <w:t>1.</w:t>
      </w:r>
      <w:r>
        <w:rPr>
          <w:spacing w:val="-4"/>
        </w:rPr>
        <w:t xml:space="preserve"> </w:t>
      </w:r>
      <w:r>
        <w:t>Muy</w:t>
      </w:r>
      <w:r>
        <w:rPr>
          <w:spacing w:val="-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acuerdo</w:t>
      </w:r>
      <w:r>
        <w:rPr>
          <w:spacing w:val="77"/>
          <w:w w:val="150"/>
        </w:rPr>
        <w:t xml:space="preserve"> </w:t>
      </w:r>
      <w:r>
        <w:t>2.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rPr>
          <w:spacing w:val="-2"/>
        </w:rPr>
        <w:t>acuerdo</w:t>
      </w:r>
      <w:r>
        <w:tab/>
      </w:r>
      <w:r>
        <w:t>3.</w:t>
      </w:r>
      <w:r>
        <w:rPr>
          <w:spacing w:val="-2"/>
        </w:rPr>
        <w:t xml:space="preserve"> </w:t>
      </w:r>
      <w:r>
        <w:t>Algo</w:t>
      </w:r>
      <w:r>
        <w:rPr>
          <w:spacing w:val="-2"/>
        </w:rPr>
        <w:t xml:space="preserve"> </w:t>
      </w:r>
      <w:r>
        <w:t>en</w:t>
      </w:r>
      <w:r>
        <w:rPr>
          <w:spacing w:val="-2"/>
        </w:rPr>
        <w:t xml:space="preserve"> desacuerdo</w:t>
      </w:r>
      <w:r>
        <w:tab/>
      </w:r>
      <w:r>
        <w:t>4.</w:t>
      </w:r>
      <w:r>
        <w:rPr>
          <w:spacing w:val="-3"/>
        </w:rPr>
        <w:t xml:space="preserve"> </w:t>
      </w:r>
      <w:r>
        <w:t>Bastante</w:t>
      </w:r>
      <w:r>
        <w:rPr>
          <w:spacing w:val="-2"/>
        </w:rPr>
        <w:t xml:space="preserve"> </w:t>
      </w:r>
      <w:r>
        <w:t>en</w:t>
      </w:r>
      <w:r>
        <w:rPr>
          <w:spacing w:val="49"/>
        </w:rPr>
        <w:t xml:space="preserve"> </w:t>
      </w:r>
      <w:r>
        <w:rPr>
          <w:spacing w:val="-2"/>
        </w:rPr>
        <w:t>desacuerdo</w:t>
      </w:r>
      <w:r>
        <w:tab/>
      </w:r>
      <w:r>
        <w:t>5.</w:t>
      </w:r>
      <w:r>
        <w:rPr>
          <w:spacing w:val="-4"/>
        </w:rPr>
        <w:t xml:space="preserve"> </w:t>
      </w:r>
      <w:r>
        <w:t>Total</w:t>
      </w:r>
      <w:r>
        <w:rPr>
          <w:spacing w:val="-3"/>
        </w:rPr>
        <w:t xml:space="preserve"> </w:t>
      </w:r>
      <w:r>
        <w:rPr>
          <w:spacing w:val="-2"/>
        </w:rPr>
        <w:t>desacuerdo</w:t>
      </w:r>
    </w:p>
    <w:p w14:paraId="76A3D719">
      <w:pPr>
        <w:pStyle w:val="6"/>
      </w:pPr>
    </w:p>
    <w:p w14:paraId="0EE57ECC">
      <w:pPr>
        <w:pStyle w:val="6"/>
        <w:spacing w:before="51"/>
      </w:pPr>
    </w:p>
    <w:p w14:paraId="5686564E">
      <w:pPr>
        <w:pStyle w:val="8"/>
        <w:numPr>
          <w:ilvl w:val="0"/>
          <w:numId w:val="2"/>
        </w:numPr>
        <w:tabs>
          <w:tab w:val="left" w:pos="632"/>
        </w:tabs>
        <w:spacing w:before="0" w:after="0" w:line="240" w:lineRule="auto"/>
        <w:ind w:left="632" w:right="0" w:hanging="220"/>
        <w:jc w:val="left"/>
        <w:rPr>
          <w:sz w:val="20"/>
        </w:rPr>
      </w:pPr>
      <w:r>
        <w:rPr>
          <w:sz w:val="20"/>
        </w:rPr>
        <w:t>Las</w:t>
      </w:r>
      <w:r>
        <w:rPr>
          <w:spacing w:val="-2"/>
          <w:sz w:val="20"/>
        </w:rPr>
        <w:t xml:space="preserve"> </w:t>
      </w:r>
      <w:r>
        <w:rPr>
          <w:sz w:val="20"/>
        </w:rPr>
        <w:t>personas</w:t>
      </w:r>
      <w:r>
        <w:rPr>
          <w:spacing w:val="-4"/>
          <w:sz w:val="20"/>
        </w:rPr>
        <w:t xml:space="preserve"> </w:t>
      </w:r>
      <w:r>
        <w:rPr>
          <w:sz w:val="20"/>
        </w:rPr>
        <w:t>con</w:t>
      </w:r>
      <w:r>
        <w:rPr>
          <w:spacing w:val="-5"/>
          <w:sz w:val="20"/>
        </w:rPr>
        <w:t xml:space="preserve"> </w:t>
      </w:r>
      <w:r>
        <w:rPr>
          <w:sz w:val="20"/>
        </w:rPr>
        <w:t>las</w:t>
      </w:r>
      <w:r>
        <w:rPr>
          <w:spacing w:val="-3"/>
          <w:sz w:val="20"/>
        </w:rPr>
        <w:t xml:space="preserve"> </w:t>
      </w:r>
      <w:r>
        <w:rPr>
          <w:sz w:val="20"/>
        </w:rPr>
        <w:t>que</w:t>
      </w:r>
      <w:r>
        <w:rPr>
          <w:spacing w:val="-5"/>
          <w:sz w:val="20"/>
        </w:rPr>
        <w:t xml:space="preserve"> </w:t>
      </w:r>
      <w:r>
        <w:rPr>
          <w:sz w:val="20"/>
        </w:rPr>
        <w:t>me</w:t>
      </w:r>
      <w:r>
        <w:rPr>
          <w:spacing w:val="-5"/>
          <w:sz w:val="20"/>
        </w:rPr>
        <w:t xml:space="preserve"> </w:t>
      </w:r>
      <w:r>
        <w:rPr>
          <w:sz w:val="20"/>
        </w:rPr>
        <w:t>relaciono</w:t>
      </w:r>
      <w:r>
        <w:rPr>
          <w:spacing w:val="-4"/>
          <w:sz w:val="20"/>
        </w:rPr>
        <w:t xml:space="preserve"> </w:t>
      </w:r>
      <w:r>
        <w:rPr>
          <w:sz w:val="20"/>
        </w:rPr>
        <w:t>en</w:t>
      </w:r>
      <w:r>
        <w:rPr>
          <w:spacing w:val="-3"/>
          <w:sz w:val="20"/>
        </w:rPr>
        <w:t xml:space="preserve"> </w:t>
      </w:r>
      <w:r>
        <w:rPr>
          <w:sz w:val="20"/>
        </w:rPr>
        <w:t>la</w:t>
      </w:r>
      <w:r>
        <w:rPr>
          <w:spacing w:val="-5"/>
          <w:sz w:val="20"/>
        </w:rPr>
        <w:t xml:space="preserve"> </w:t>
      </w:r>
      <w:r>
        <w:rPr>
          <w:sz w:val="20"/>
        </w:rPr>
        <w:t>organización</w:t>
      </w:r>
      <w:r>
        <w:rPr>
          <w:spacing w:val="-4"/>
          <w:sz w:val="20"/>
        </w:rPr>
        <w:t xml:space="preserve"> </w:t>
      </w:r>
      <w:r>
        <w:rPr>
          <w:sz w:val="20"/>
        </w:rPr>
        <w:t>actúan</w:t>
      </w:r>
      <w:r>
        <w:rPr>
          <w:spacing w:val="-5"/>
          <w:sz w:val="20"/>
        </w:rPr>
        <w:t xml:space="preserve"> </w:t>
      </w:r>
      <w:r>
        <w:rPr>
          <w:sz w:val="20"/>
        </w:rPr>
        <w:t>con</w:t>
      </w:r>
      <w:r>
        <w:rPr>
          <w:spacing w:val="-4"/>
          <w:sz w:val="20"/>
        </w:rPr>
        <w:t xml:space="preserve"> </w:t>
      </w:r>
      <w:r>
        <w:rPr>
          <w:sz w:val="20"/>
        </w:rPr>
        <w:t>respeto</w:t>
      </w:r>
      <w:r>
        <w:rPr>
          <w:spacing w:val="-3"/>
          <w:sz w:val="20"/>
        </w:rPr>
        <w:t xml:space="preserve"> </w:t>
      </w:r>
      <w:r>
        <w:rPr>
          <w:sz w:val="20"/>
        </w:rPr>
        <w:t>y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manera</w:t>
      </w:r>
      <w:r>
        <w:rPr>
          <w:spacing w:val="-3"/>
          <w:sz w:val="20"/>
        </w:rPr>
        <w:t xml:space="preserve"> </w:t>
      </w:r>
      <w:r>
        <w:rPr>
          <w:sz w:val="20"/>
        </w:rPr>
        <w:t>ética.</w:t>
      </w:r>
      <w:r>
        <w:rPr>
          <w:spacing w:val="-5"/>
          <w:sz w:val="20"/>
        </w:rPr>
        <w:t xml:space="preserve"> </w:t>
      </w:r>
      <w:r>
        <w:rPr>
          <w:color w:val="DB4437"/>
          <w:spacing w:val="-10"/>
          <w:sz w:val="20"/>
        </w:rPr>
        <w:t>*</w:t>
      </w:r>
    </w:p>
    <w:p w14:paraId="5FC06590">
      <w:pPr>
        <w:pStyle w:val="6"/>
        <w:spacing w:before="45"/>
      </w:pPr>
      <w:r>
        <w:drawing>
          <wp:anchor distT="0" distB="0" distL="0" distR="0" simplePos="0" relativeHeight="251665408" behindDoc="1" locked="0" layoutInCell="1" allowOverlap="1">
            <wp:simplePos x="0" y="0"/>
            <wp:positionH relativeFrom="page">
              <wp:posOffset>1383665</wp:posOffset>
            </wp:positionH>
            <wp:positionV relativeFrom="paragraph">
              <wp:posOffset>189865</wp:posOffset>
            </wp:positionV>
            <wp:extent cx="5046345" cy="480060"/>
            <wp:effectExtent l="0" t="0" r="0" b="0"/>
            <wp:wrapTopAndBottom/>
            <wp:docPr id="6" name="Image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46277" cy="4800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4D5525C">
      <w:pPr>
        <w:pStyle w:val="6"/>
      </w:pPr>
    </w:p>
    <w:p w14:paraId="67B94BC8">
      <w:pPr>
        <w:pStyle w:val="6"/>
        <w:spacing w:before="38"/>
      </w:pPr>
    </w:p>
    <w:p w14:paraId="141B04FD">
      <w:pPr>
        <w:pStyle w:val="8"/>
        <w:numPr>
          <w:ilvl w:val="0"/>
          <w:numId w:val="2"/>
        </w:numPr>
        <w:tabs>
          <w:tab w:val="left" w:pos="632"/>
        </w:tabs>
        <w:spacing w:before="1" w:after="0" w:line="240" w:lineRule="auto"/>
        <w:ind w:left="632" w:right="0" w:hanging="220"/>
        <w:jc w:val="left"/>
        <w:rPr>
          <w:sz w:val="20"/>
        </w:rPr>
      </w:pPr>
      <w:r>
        <w:rPr>
          <w:sz w:val="20"/>
        </w:rPr>
        <w:t>En</w:t>
      </w:r>
      <w:r>
        <w:rPr>
          <w:spacing w:val="-6"/>
          <w:sz w:val="20"/>
        </w:rPr>
        <w:t xml:space="preserve"> </w:t>
      </w:r>
      <w:r>
        <w:rPr>
          <w:sz w:val="20"/>
        </w:rPr>
        <w:t>su</w:t>
      </w:r>
      <w:r>
        <w:rPr>
          <w:spacing w:val="-5"/>
          <w:sz w:val="20"/>
        </w:rPr>
        <w:t xml:space="preserve"> </w:t>
      </w:r>
      <w:r>
        <w:rPr>
          <w:sz w:val="20"/>
        </w:rPr>
        <w:t>centro</w:t>
      </w:r>
      <w:r>
        <w:rPr>
          <w:spacing w:val="-5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trabajo</w:t>
      </w:r>
      <w:r>
        <w:rPr>
          <w:spacing w:val="-3"/>
          <w:sz w:val="20"/>
        </w:rPr>
        <w:t xml:space="preserve"> </w:t>
      </w:r>
      <w:r>
        <w:rPr>
          <w:sz w:val="20"/>
        </w:rPr>
        <w:t>quienes</w:t>
      </w:r>
      <w:r>
        <w:rPr>
          <w:spacing w:val="-5"/>
          <w:sz w:val="20"/>
        </w:rPr>
        <w:t xml:space="preserve"> </w:t>
      </w:r>
      <w:r>
        <w:rPr>
          <w:sz w:val="20"/>
        </w:rPr>
        <w:t>realizan</w:t>
      </w:r>
      <w:r>
        <w:rPr>
          <w:spacing w:val="-5"/>
          <w:sz w:val="20"/>
        </w:rPr>
        <w:t xml:space="preserve"> </w:t>
      </w:r>
      <w:r>
        <w:rPr>
          <w:sz w:val="20"/>
        </w:rPr>
        <w:t>tareas</w:t>
      </w:r>
      <w:r>
        <w:rPr>
          <w:spacing w:val="-4"/>
          <w:sz w:val="20"/>
        </w:rPr>
        <w:t xml:space="preserve"> </w:t>
      </w:r>
      <w:r>
        <w:rPr>
          <w:sz w:val="20"/>
        </w:rPr>
        <w:t>personales</w:t>
      </w:r>
      <w:r>
        <w:rPr>
          <w:spacing w:val="-5"/>
          <w:sz w:val="20"/>
        </w:rPr>
        <w:t xml:space="preserve"> </w:t>
      </w:r>
      <w:r>
        <w:rPr>
          <w:sz w:val="20"/>
        </w:rPr>
        <w:t>para</w:t>
      </w:r>
      <w:r>
        <w:rPr>
          <w:spacing w:val="-3"/>
          <w:sz w:val="20"/>
        </w:rPr>
        <w:t xml:space="preserve"> </w:t>
      </w:r>
      <w:r>
        <w:rPr>
          <w:sz w:val="20"/>
        </w:rPr>
        <w:t>las</w:t>
      </w:r>
      <w:r>
        <w:rPr>
          <w:spacing w:val="-5"/>
          <w:sz w:val="20"/>
        </w:rPr>
        <w:t xml:space="preserve"> </w:t>
      </w:r>
      <w:r>
        <w:rPr>
          <w:sz w:val="20"/>
        </w:rPr>
        <w:t>y</w:t>
      </w:r>
      <w:r>
        <w:rPr>
          <w:spacing w:val="-4"/>
          <w:sz w:val="20"/>
        </w:rPr>
        <w:t xml:space="preserve"> </w:t>
      </w:r>
      <w:r>
        <w:rPr>
          <w:sz w:val="20"/>
        </w:rPr>
        <w:t>los</w:t>
      </w:r>
      <w:r>
        <w:rPr>
          <w:spacing w:val="-4"/>
          <w:sz w:val="20"/>
        </w:rPr>
        <w:t xml:space="preserve"> </w:t>
      </w:r>
      <w:r>
        <w:rPr>
          <w:sz w:val="20"/>
        </w:rPr>
        <w:t>jefes</w:t>
      </w:r>
      <w:r>
        <w:rPr>
          <w:spacing w:val="-2"/>
          <w:sz w:val="20"/>
        </w:rPr>
        <w:t xml:space="preserve"> </w:t>
      </w:r>
      <w:r>
        <w:rPr>
          <w:sz w:val="20"/>
        </w:rPr>
        <w:t>logran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privilegios</w:t>
      </w:r>
      <w:r>
        <w:rPr>
          <w:color w:val="DB4437"/>
          <w:spacing w:val="-2"/>
          <w:sz w:val="20"/>
        </w:rPr>
        <w:t>*</w:t>
      </w:r>
    </w:p>
    <w:p w14:paraId="730BE06A">
      <w:pPr>
        <w:pStyle w:val="6"/>
        <w:spacing w:before="44"/>
      </w:pPr>
      <w:r>
        <w:drawing>
          <wp:anchor distT="0" distB="0" distL="0" distR="0" simplePos="0" relativeHeight="251666432" behindDoc="1" locked="0" layoutInCell="1" allowOverlap="1">
            <wp:simplePos x="0" y="0"/>
            <wp:positionH relativeFrom="page">
              <wp:posOffset>1383665</wp:posOffset>
            </wp:positionH>
            <wp:positionV relativeFrom="paragraph">
              <wp:posOffset>189230</wp:posOffset>
            </wp:positionV>
            <wp:extent cx="5046345" cy="480060"/>
            <wp:effectExtent l="0" t="0" r="0" b="0"/>
            <wp:wrapTopAndBottom/>
            <wp:docPr id="7" name="Imag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46277" cy="480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B11EF33">
      <w:pPr>
        <w:pStyle w:val="6"/>
        <w:spacing w:before="41"/>
      </w:pPr>
    </w:p>
    <w:p w14:paraId="0517765B">
      <w:pPr>
        <w:pStyle w:val="8"/>
        <w:numPr>
          <w:ilvl w:val="0"/>
          <w:numId w:val="2"/>
        </w:numPr>
        <w:tabs>
          <w:tab w:val="left" w:pos="632"/>
        </w:tabs>
        <w:spacing w:before="0" w:after="0" w:line="240" w:lineRule="auto"/>
        <w:ind w:left="632" w:right="0" w:hanging="220"/>
        <w:jc w:val="left"/>
        <w:rPr>
          <w:sz w:val="20"/>
        </w:rPr>
      </w:pPr>
      <w:r>
        <w:rPr>
          <w:sz w:val="20"/>
        </w:rPr>
        <w:t>Las</w:t>
      </w:r>
      <w:r>
        <w:rPr>
          <w:spacing w:val="-3"/>
          <w:sz w:val="20"/>
        </w:rPr>
        <w:t xml:space="preserve"> </w:t>
      </w:r>
      <w:r>
        <w:rPr>
          <w:sz w:val="20"/>
        </w:rPr>
        <w:t>actividades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5"/>
          <w:sz w:val="20"/>
        </w:rPr>
        <w:t xml:space="preserve"> </w:t>
      </w:r>
      <w:r>
        <w:rPr>
          <w:sz w:val="20"/>
        </w:rPr>
        <w:t>trabajo</w:t>
      </w:r>
      <w:r>
        <w:rPr>
          <w:spacing w:val="-5"/>
          <w:sz w:val="20"/>
        </w:rPr>
        <w:t xml:space="preserve"> </w:t>
      </w:r>
      <w:r>
        <w:rPr>
          <w:sz w:val="20"/>
        </w:rPr>
        <w:t>se</w:t>
      </w:r>
      <w:r>
        <w:rPr>
          <w:spacing w:val="-5"/>
          <w:sz w:val="20"/>
        </w:rPr>
        <w:t xml:space="preserve"> </w:t>
      </w:r>
      <w:r>
        <w:rPr>
          <w:sz w:val="20"/>
        </w:rPr>
        <w:t>asignan</w:t>
      </w:r>
      <w:r>
        <w:rPr>
          <w:spacing w:val="-5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acuerdo</w:t>
      </w:r>
      <w:r>
        <w:rPr>
          <w:spacing w:val="-5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la</w:t>
      </w:r>
      <w:r>
        <w:rPr>
          <w:spacing w:val="-5"/>
          <w:sz w:val="20"/>
        </w:rPr>
        <w:t xml:space="preserve"> </w:t>
      </w:r>
      <w:r>
        <w:rPr>
          <w:sz w:val="20"/>
        </w:rPr>
        <w:t>función</w:t>
      </w:r>
      <w:r>
        <w:rPr>
          <w:spacing w:val="-5"/>
          <w:sz w:val="20"/>
        </w:rPr>
        <w:t xml:space="preserve"> </w:t>
      </w:r>
      <w:r>
        <w:rPr>
          <w:sz w:val="20"/>
        </w:rPr>
        <w:t>del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puesto</w:t>
      </w:r>
      <w:r>
        <w:rPr>
          <w:color w:val="DB4437"/>
          <w:spacing w:val="-2"/>
          <w:sz w:val="20"/>
        </w:rPr>
        <w:t>*</w:t>
      </w:r>
    </w:p>
    <w:p w14:paraId="265C4931">
      <w:pPr>
        <w:pStyle w:val="6"/>
        <w:spacing w:before="44"/>
      </w:pPr>
      <w:r>
        <w:drawing>
          <wp:anchor distT="0" distB="0" distL="0" distR="0" simplePos="0" relativeHeight="251666432" behindDoc="1" locked="0" layoutInCell="1" allowOverlap="1">
            <wp:simplePos x="0" y="0"/>
            <wp:positionH relativeFrom="page">
              <wp:posOffset>1383665</wp:posOffset>
            </wp:positionH>
            <wp:positionV relativeFrom="paragraph">
              <wp:posOffset>189230</wp:posOffset>
            </wp:positionV>
            <wp:extent cx="5046345" cy="480060"/>
            <wp:effectExtent l="0" t="0" r="0" b="0"/>
            <wp:wrapTopAndBottom/>
            <wp:docPr id="8" name="Image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46277" cy="480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DA9C17F">
      <w:pPr>
        <w:pStyle w:val="6"/>
        <w:spacing w:before="41"/>
      </w:pPr>
    </w:p>
    <w:p w14:paraId="1D01EE82">
      <w:pPr>
        <w:pStyle w:val="8"/>
        <w:numPr>
          <w:ilvl w:val="0"/>
          <w:numId w:val="2"/>
        </w:numPr>
        <w:tabs>
          <w:tab w:val="left" w:pos="632"/>
        </w:tabs>
        <w:spacing w:before="0" w:after="0" w:line="240" w:lineRule="auto"/>
        <w:ind w:left="412" w:right="863" w:firstLine="0"/>
        <w:jc w:val="left"/>
        <w:rPr>
          <w:sz w:val="20"/>
        </w:rPr>
      </w:pPr>
      <w:r>
        <w:rPr>
          <w:sz w:val="20"/>
        </w:rPr>
        <w:t>Has</w:t>
      </w:r>
      <w:r>
        <w:rPr>
          <w:spacing w:val="-4"/>
          <w:sz w:val="20"/>
        </w:rPr>
        <w:t xml:space="preserve"> </w:t>
      </w:r>
      <w:r>
        <w:rPr>
          <w:sz w:val="20"/>
        </w:rPr>
        <w:t>sido</w:t>
      </w:r>
      <w:r>
        <w:rPr>
          <w:spacing w:val="-5"/>
          <w:sz w:val="20"/>
        </w:rPr>
        <w:t xml:space="preserve"> </w:t>
      </w:r>
      <w:r>
        <w:rPr>
          <w:sz w:val="20"/>
        </w:rPr>
        <w:t>discriminado</w:t>
      </w:r>
      <w:r>
        <w:rPr>
          <w:spacing w:val="-5"/>
          <w:sz w:val="20"/>
        </w:rPr>
        <w:t xml:space="preserve"> </w:t>
      </w:r>
      <w:r>
        <w:rPr>
          <w:sz w:val="20"/>
        </w:rPr>
        <w:t>por</w:t>
      </w:r>
      <w:r>
        <w:rPr>
          <w:spacing w:val="-5"/>
          <w:sz w:val="20"/>
        </w:rPr>
        <w:t xml:space="preserve"> </w:t>
      </w:r>
      <w:r>
        <w:rPr>
          <w:sz w:val="20"/>
        </w:rPr>
        <w:t>ser</w:t>
      </w:r>
      <w:r>
        <w:rPr>
          <w:spacing w:val="-5"/>
          <w:sz w:val="20"/>
        </w:rPr>
        <w:t xml:space="preserve"> </w:t>
      </w:r>
      <w:r>
        <w:rPr>
          <w:sz w:val="20"/>
        </w:rPr>
        <w:t>mujer,</w:t>
      </w:r>
      <w:r>
        <w:rPr>
          <w:spacing w:val="-5"/>
          <w:sz w:val="20"/>
        </w:rPr>
        <w:t xml:space="preserve"> </w:t>
      </w:r>
      <w:r>
        <w:rPr>
          <w:sz w:val="20"/>
        </w:rPr>
        <w:t>hombre,</w:t>
      </w:r>
      <w:r>
        <w:rPr>
          <w:spacing w:val="-5"/>
          <w:sz w:val="20"/>
        </w:rPr>
        <w:t xml:space="preserve"> </w:t>
      </w:r>
      <w:r>
        <w:rPr>
          <w:sz w:val="20"/>
        </w:rPr>
        <w:t>edad,</w:t>
      </w:r>
      <w:r>
        <w:rPr>
          <w:spacing w:val="-5"/>
          <w:sz w:val="20"/>
        </w:rPr>
        <w:t xml:space="preserve"> </w:t>
      </w:r>
      <w:r>
        <w:rPr>
          <w:sz w:val="20"/>
        </w:rPr>
        <w:t>apariencia,</w:t>
      </w:r>
      <w:r>
        <w:rPr>
          <w:spacing w:val="-5"/>
          <w:sz w:val="20"/>
        </w:rPr>
        <w:t xml:space="preserve"> </w:t>
      </w:r>
      <w:r>
        <w:rPr>
          <w:sz w:val="20"/>
        </w:rPr>
        <w:t>capacidades</w:t>
      </w:r>
      <w:r>
        <w:rPr>
          <w:spacing w:val="-2"/>
          <w:sz w:val="20"/>
        </w:rPr>
        <w:t xml:space="preserve"> </w:t>
      </w:r>
      <w:r>
        <w:rPr>
          <w:sz w:val="20"/>
        </w:rPr>
        <w:t>diferentes,</w:t>
      </w:r>
      <w:r>
        <w:rPr>
          <w:spacing w:val="-5"/>
          <w:sz w:val="20"/>
        </w:rPr>
        <w:t xml:space="preserve"> </w:t>
      </w:r>
      <w:r>
        <w:rPr>
          <w:sz w:val="20"/>
        </w:rPr>
        <w:t xml:space="preserve">preferencias sexuales, embarazo, entre otros. </w:t>
      </w:r>
      <w:r>
        <w:rPr>
          <w:color w:val="DB4437"/>
          <w:sz w:val="20"/>
        </w:rPr>
        <w:t>*</w:t>
      </w:r>
    </w:p>
    <w:p w14:paraId="68AB1801">
      <w:pPr>
        <w:pStyle w:val="6"/>
        <w:spacing w:before="45"/>
      </w:pPr>
      <w:r>
        <w:drawing>
          <wp:anchor distT="0" distB="0" distL="0" distR="0" simplePos="0" relativeHeight="251667456" behindDoc="1" locked="0" layoutInCell="1" allowOverlap="1">
            <wp:simplePos x="0" y="0"/>
            <wp:positionH relativeFrom="page">
              <wp:posOffset>1383665</wp:posOffset>
            </wp:positionH>
            <wp:positionV relativeFrom="paragraph">
              <wp:posOffset>189865</wp:posOffset>
            </wp:positionV>
            <wp:extent cx="5046345" cy="480060"/>
            <wp:effectExtent l="0" t="0" r="0" b="0"/>
            <wp:wrapTopAndBottom/>
            <wp:docPr id="9" name="Image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46277" cy="480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A3919A1">
      <w:pPr>
        <w:pStyle w:val="6"/>
        <w:spacing w:before="41"/>
      </w:pPr>
    </w:p>
    <w:p w14:paraId="0F7090C8">
      <w:pPr>
        <w:pStyle w:val="8"/>
        <w:numPr>
          <w:ilvl w:val="0"/>
          <w:numId w:val="2"/>
        </w:numPr>
        <w:tabs>
          <w:tab w:val="left" w:pos="632"/>
        </w:tabs>
        <w:spacing w:before="0" w:after="0" w:line="240" w:lineRule="auto"/>
        <w:ind w:left="412" w:right="262" w:firstLine="0"/>
        <w:jc w:val="left"/>
        <w:rPr>
          <w:sz w:val="20"/>
        </w:rPr>
      </w:pPr>
      <w:r>
        <w:rPr>
          <w:sz w:val="20"/>
        </w:rPr>
        <w:t>Para</w:t>
      </w:r>
      <w:r>
        <w:rPr>
          <w:spacing w:val="-4"/>
          <w:sz w:val="20"/>
        </w:rPr>
        <w:t xml:space="preserve"> </w:t>
      </w:r>
      <w:r>
        <w:rPr>
          <w:sz w:val="20"/>
        </w:rPr>
        <w:t>realizar</w:t>
      </w:r>
      <w:r>
        <w:rPr>
          <w:spacing w:val="-1"/>
          <w:sz w:val="20"/>
        </w:rPr>
        <w:t xml:space="preserve"> </w:t>
      </w:r>
      <w:r>
        <w:rPr>
          <w:sz w:val="20"/>
        </w:rPr>
        <w:t>mis</w:t>
      </w:r>
      <w:r>
        <w:rPr>
          <w:spacing w:val="-3"/>
          <w:sz w:val="20"/>
        </w:rPr>
        <w:t xml:space="preserve"> </w:t>
      </w:r>
      <w:r>
        <w:rPr>
          <w:sz w:val="20"/>
        </w:rPr>
        <w:t>actividades</w:t>
      </w:r>
      <w:r>
        <w:rPr>
          <w:spacing w:val="-3"/>
          <w:sz w:val="20"/>
        </w:rPr>
        <w:t xml:space="preserve"> </w:t>
      </w:r>
      <w:r>
        <w:rPr>
          <w:sz w:val="20"/>
        </w:rPr>
        <w:t>cuento</w:t>
      </w:r>
      <w:r>
        <w:rPr>
          <w:spacing w:val="-4"/>
          <w:sz w:val="20"/>
        </w:rPr>
        <w:t xml:space="preserve"> </w:t>
      </w:r>
      <w:r>
        <w:rPr>
          <w:sz w:val="20"/>
        </w:rPr>
        <w:t>con</w:t>
      </w:r>
      <w:r>
        <w:rPr>
          <w:spacing w:val="-4"/>
          <w:sz w:val="20"/>
        </w:rPr>
        <w:t xml:space="preserve"> </w:t>
      </w:r>
      <w:r>
        <w:rPr>
          <w:sz w:val="20"/>
        </w:rPr>
        <w:t>la</w:t>
      </w:r>
      <w:r>
        <w:rPr>
          <w:spacing w:val="-4"/>
          <w:sz w:val="20"/>
        </w:rPr>
        <w:t xml:space="preserve"> </w:t>
      </w:r>
      <w:r>
        <w:rPr>
          <w:sz w:val="20"/>
        </w:rPr>
        <w:t>colaboración</w:t>
      </w:r>
      <w:r>
        <w:rPr>
          <w:spacing w:val="-4"/>
          <w:sz w:val="20"/>
        </w:rPr>
        <w:t xml:space="preserve"> </w:t>
      </w:r>
      <w:r>
        <w:rPr>
          <w:sz w:val="20"/>
        </w:rPr>
        <w:t>y</w:t>
      </w:r>
      <w:r>
        <w:rPr>
          <w:spacing w:val="-1"/>
          <w:sz w:val="20"/>
        </w:rPr>
        <w:t xml:space="preserve"> </w:t>
      </w:r>
      <w:r>
        <w:rPr>
          <w:sz w:val="20"/>
        </w:rPr>
        <w:t>apoyo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mis</w:t>
      </w:r>
      <w:r>
        <w:rPr>
          <w:spacing w:val="-3"/>
          <w:sz w:val="20"/>
        </w:rPr>
        <w:t xml:space="preserve"> </w:t>
      </w:r>
      <w:r>
        <w:rPr>
          <w:sz w:val="20"/>
        </w:rPr>
        <w:t>compañeros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departamento</w:t>
      </w:r>
      <w:r>
        <w:rPr>
          <w:spacing w:val="-4"/>
          <w:sz w:val="20"/>
        </w:rPr>
        <w:t xml:space="preserve"> </w:t>
      </w:r>
      <w:r>
        <w:rPr>
          <w:sz w:val="20"/>
        </w:rPr>
        <w:t>y</w:t>
      </w:r>
      <w:r>
        <w:rPr>
          <w:spacing w:val="-1"/>
          <w:sz w:val="20"/>
        </w:rPr>
        <w:t xml:space="preserve"> </w:t>
      </w:r>
      <w:r>
        <w:rPr>
          <w:sz w:val="20"/>
        </w:rPr>
        <w:t>de otras áreas</w:t>
      </w:r>
      <w:r>
        <w:rPr>
          <w:color w:val="DB4437"/>
          <w:sz w:val="20"/>
        </w:rPr>
        <w:t>*</w:t>
      </w:r>
    </w:p>
    <w:p w14:paraId="7DCE69D4">
      <w:pPr>
        <w:pStyle w:val="6"/>
        <w:spacing w:before="42"/>
      </w:pPr>
      <w:r>
        <w:drawing>
          <wp:anchor distT="0" distB="0" distL="0" distR="0" simplePos="0" relativeHeight="251667456" behindDoc="1" locked="0" layoutInCell="1" allowOverlap="1">
            <wp:simplePos x="0" y="0"/>
            <wp:positionH relativeFrom="page">
              <wp:posOffset>1383665</wp:posOffset>
            </wp:positionH>
            <wp:positionV relativeFrom="paragraph">
              <wp:posOffset>187960</wp:posOffset>
            </wp:positionV>
            <wp:extent cx="5046345" cy="480060"/>
            <wp:effectExtent l="0" t="0" r="0" b="0"/>
            <wp:wrapTopAndBottom/>
            <wp:docPr id="10" name="Image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46277" cy="480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633A317">
      <w:pPr>
        <w:pStyle w:val="6"/>
        <w:spacing w:before="42"/>
      </w:pPr>
    </w:p>
    <w:p w14:paraId="7EAD78CF">
      <w:pPr>
        <w:pStyle w:val="8"/>
        <w:numPr>
          <w:ilvl w:val="0"/>
          <w:numId w:val="2"/>
        </w:numPr>
        <w:tabs>
          <w:tab w:val="left" w:pos="632"/>
        </w:tabs>
        <w:spacing w:before="0" w:after="0" w:line="240" w:lineRule="auto"/>
        <w:ind w:left="632" w:right="0" w:hanging="220"/>
        <w:jc w:val="left"/>
        <w:rPr>
          <w:sz w:val="20"/>
        </w:rPr>
      </w:pPr>
      <w:r>
        <w:rPr>
          <w:sz w:val="20"/>
        </w:rPr>
        <w:t>Mi</w:t>
      </w:r>
      <w:r>
        <w:rPr>
          <w:spacing w:val="-7"/>
          <w:sz w:val="20"/>
        </w:rPr>
        <w:t xml:space="preserve"> </w:t>
      </w:r>
      <w:r>
        <w:rPr>
          <w:sz w:val="20"/>
        </w:rPr>
        <w:t>jefe</w:t>
      </w:r>
      <w:r>
        <w:rPr>
          <w:spacing w:val="-4"/>
          <w:sz w:val="20"/>
        </w:rPr>
        <w:t xml:space="preserve"> </w:t>
      </w:r>
      <w:r>
        <w:rPr>
          <w:sz w:val="20"/>
        </w:rPr>
        <w:t>inmediato</w:t>
      </w:r>
      <w:r>
        <w:rPr>
          <w:spacing w:val="-6"/>
          <w:sz w:val="20"/>
        </w:rPr>
        <w:t xml:space="preserve"> </w:t>
      </w:r>
      <w:r>
        <w:rPr>
          <w:sz w:val="20"/>
        </w:rPr>
        <w:t>me</w:t>
      </w:r>
      <w:r>
        <w:rPr>
          <w:spacing w:val="-6"/>
          <w:sz w:val="20"/>
        </w:rPr>
        <w:t xml:space="preserve"> </w:t>
      </w:r>
      <w:r>
        <w:rPr>
          <w:sz w:val="20"/>
        </w:rPr>
        <w:t>mantiene</w:t>
      </w:r>
      <w:r>
        <w:rPr>
          <w:spacing w:val="-3"/>
          <w:sz w:val="20"/>
        </w:rPr>
        <w:t xml:space="preserve"> </w:t>
      </w:r>
      <w:r>
        <w:rPr>
          <w:sz w:val="20"/>
        </w:rPr>
        <w:t>debidamente</w:t>
      </w:r>
      <w:r>
        <w:rPr>
          <w:spacing w:val="-4"/>
          <w:sz w:val="20"/>
        </w:rPr>
        <w:t xml:space="preserve"> </w:t>
      </w:r>
      <w:r>
        <w:rPr>
          <w:sz w:val="20"/>
        </w:rPr>
        <w:t>informado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lo</w:t>
      </w:r>
      <w:r>
        <w:rPr>
          <w:spacing w:val="-6"/>
          <w:sz w:val="20"/>
        </w:rPr>
        <w:t xml:space="preserve"> </w:t>
      </w:r>
      <w:r>
        <w:rPr>
          <w:sz w:val="20"/>
        </w:rPr>
        <w:t>que</w:t>
      </w:r>
      <w:r>
        <w:rPr>
          <w:spacing w:val="-6"/>
          <w:sz w:val="20"/>
        </w:rPr>
        <w:t xml:space="preserve"> </w:t>
      </w:r>
      <w:r>
        <w:rPr>
          <w:sz w:val="20"/>
        </w:rPr>
        <w:t>sucede</w:t>
      </w:r>
      <w:r>
        <w:rPr>
          <w:spacing w:val="-4"/>
          <w:sz w:val="20"/>
        </w:rPr>
        <w:t xml:space="preserve"> </w:t>
      </w:r>
      <w:r>
        <w:rPr>
          <w:sz w:val="20"/>
        </w:rPr>
        <w:t>en</w:t>
      </w:r>
      <w:r>
        <w:rPr>
          <w:spacing w:val="-4"/>
          <w:sz w:val="20"/>
        </w:rPr>
        <w:t xml:space="preserve"> </w:t>
      </w:r>
      <w:r>
        <w:rPr>
          <w:sz w:val="20"/>
        </w:rPr>
        <w:t>la</w:t>
      </w:r>
      <w:r>
        <w:rPr>
          <w:spacing w:val="-3"/>
          <w:sz w:val="20"/>
        </w:rPr>
        <w:t xml:space="preserve"> </w:t>
      </w:r>
      <w:r>
        <w:rPr>
          <w:sz w:val="20"/>
        </w:rPr>
        <w:t>Institución.</w:t>
      </w:r>
      <w:r>
        <w:rPr>
          <w:spacing w:val="1"/>
          <w:sz w:val="20"/>
        </w:rPr>
        <w:t xml:space="preserve"> </w:t>
      </w:r>
      <w:r>
        <w:rPr>
          <w:color w:val="DB4437"/>
          <w:spacing w:val="-10"/>
          <w:sz w:val="20"/>
        </w:rPr>
        <w:t>*</w:t>
      </w:r>
    </w:p>
    <w:p w14:paraId="3673A6C7">
      <w:pPr>
        <w:pStyle w:val="6"/>
        <w:spacing w:before="43"/>
      </w:pPr>
      <w:r>
        <w:drawing>
          <wp:anchor distT="0" distB="0" distL="0" distR="0" simplePos="0" relativeHeight="251668480" behindDoc="1" locked="0" layoutInCell="1" allowOverlap="1">
            <wp:simplePos x="0" y="0"/>
            <wp:positionH relativeFrom="page">
              <wp:posOffset>1383665</wp:posOffset>
            </wp:positionH>
            <wp:positionV relativeFrom="paragraph">
              <wp:posOffset>188595</wp:posOffset>
            </wp:positionV>
            <wp:extent cx="5046345" cy="480060"/>
            <wp:effectExtent l="0" t="0" r="0" b="0"/>
            <wp:wrapTopAndBottom/>
            <wp:docPr id="11" name="Image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46277" cy="4800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7EB3134">
      <w:pPr>
        <w:pStyle w:val="6"/>
        <w:spacing w:before="42"/>
      </w:pPr>
    </w:p>
    <w:p w14:paraId="090DC1A5">
      <w:pPr>
        <w:pStyle w:val="8"/>
        <w:numPr>
          <w:ilvl w:val="0"/>
          <w:numId w:val="2"/>
        </w:numPr>
        <w:tabs>
          <w:tab w:val="left" w:pos="632"/>
        </w:tabs>
        <w:spacing w:before="0" w:after="0" w:line="240" w:lineRule="auto"/>
        <w:ind w:left="412" w:right="540" w:firstLine="0"/>
        <w:jc w:val="left"/>
        <w:rPr>
          <w:sz w:val="20"/>
        </w:rPr>
      </w:pPr>
      <w:r>
        <w:rPr>
          <w:sz w:val="20"/>
        </w:rPr>
        <w:t>Me</w:t>
      </w:r>
      <w:r>
        <w:rPr>
          <w:spacing w:val="-2"/>
          <w:sz w:val="20"/>
        </w:rPr>
        <w:t xml:space="preserve"> </w:t>
      </w:r>
      <w:r>
        <w:rPr>
          <w:sz w:val="20"/>
        </w:rPr>
        <w:t>han</w:t>
      </w:r>
      <w:r>
        <w:rPr>
          <w:spacing w:val="-4"/>
          <w:sz w:val="20"/>
        </w:rPr>
        <w:t xml:space="preserve"> </w:t>
      </w:r>
      <w:r>
        <w:rPr>
          <w:sz w:val="20"/>
        </w:rPr>
        <w:t>otorgado</w:t>
      </w:r>
      <w:r>
        <w:rPr>
          <w:spacing w:val="-4"/>
          <w:sz w:val="20"/>
        </w:rPr>
        <w:t xml:space="preserve"> </w:t>
      </w:r>
      <w:r>
        <w:rPr>
          <w:sz w:val="20"/>
        </w:rPr>
        <w:t>permisos</w:t>
      </w:r>
      <w:r>
        <w:rPr>
          <w:spacing w:val="-3"/>
          <w:sz w:val="20"/>
        </w:rPr>
        <w:t xml:space="preserve"> </w:t>
      </w:r>
      <w:r>
        <w:rPr>
          <w:sz w:val="20"/>
        </w:rPr>
        <w:t>para</w:t>
      </w:r>
      <w:r>
        <w:rPr>
          <w:spacing w:val="-4"/>
          <w:sz w:val="20"/>
        </w:rPr>
        <w:t xml:space="preserve"> </w:t>
      </w:r>
      <w:r>
        <w:rPr>
          <w:sz w:val="20"/>
        </w:rPr>
        <w:t>atender</w:t>
      </w:r>
      <w:r>
        <w:rPr>
          <w:spacing w:val="-3"/>
          <w:sz w:val="20"/>
        </w:rPr>
        <w:t xml:space="preserve"> </w:t>
      </w:r>
      <w:r>
        <w:rPr>
          <w:sz w:val="20"/>
        </w:rPr>
        <w:t>situaciones</w:t>
      </w:r>
      <w:r>
        <w:rPr>
          <w:spacing w:val="-3"/>
          <w:sz w:val="20"/>
        </w:rPr>
        <w:t xml:space="preserve"> </w:t>
      </w:r>
      <w:r>
        <w:rPr>
          <w:sz w:val="20"/>
        </w:rPr>
        <w:t>familiares</w:t>
      </w:r>
      <w:r>
        <w:rPr>
          <w:spacing w:val="-2"/>
          <w:sz w:val="20"/>
        </w:rPr>
        <w:t xml:space="preserve"> </w:t>
      </w:r>
      <w:r>
        <w:rPr>
          <w:sz w:val="20"/>
        </w:rPr>
        <w:t>como</w:t>
      </w:r>
      <w:r>
        <w:rPr>
          <w:spacing w:val="-2"/>
          <w:sz w:val="20"/>
        </w:rPr>
        <w:t xml:space="preserve"> </w:t>
      </w:r>
      <w:r>
        <w:rPr>
          <w:sz w:val="20"/>
        </w:rPr>
        <w:t>cuidado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hijas</w:t>
      </w:r>
      <w:r>
        <w:rPr>
          <w:spacing w:val="-3"/>
          <w:sz w:val="20"/>
        </w:rPr>
        <w:t xml:space="preserve"> </w:t>
      </w:r>
      <w:r>
        <w:rPr>
          <w:sz w:val="20"/>
        </w:rPr>
        <w:t>e</w:t>
      </w:r>
      <w:r>
        <w:rPr>
          <w:spacing w:val="-4"/>
          <w:sz w:val="20"/>
        </w:rPr>
        <w:t xml:space="preserve"> </w:t>
      </w:r>
      <w:r>
        <w:rPr>
          <w:sz w:val="20"/>
        </w:rPr>
        <w:t>hijos,</w:t>
      </w:r>
      <w:r>
        <w:rPr>
          <w:spacing w:val="-4"/>
          <w:sz w:val="20"/>
        </w:rPr>
        <w:t xml:space="preserve"> </w:t>
      </w:r>
      <w:r>
        <w:rPr>
          <w:sz w:val="20"/>
        </w:rPr>
        <w:t>licencia</w:t>
      </w:r>
      <w:r>
        <w:rPr>
          <w:spacing w:val="-4"/>
          <w:sz w:val="20"/>
        </w:rPr>
        <w:t xml:space="preserve"> </w:t>
      </w:r>
      <w:r>
        <w:rPr>
          <w:sz w:val="20"/>
        </w:rPr>
        <w:t xml:space="preserve">de paternidad por nacimiento, personas enfermas o personas adultas mayores. </w:t>
      </w:r>
      <w:r>
        <w:rPr>
          <w:color w:val="DB4437"/>
          <w:sz w:val="20"/>
        </w:rPr>
        <w:t>*</w:t>
      </w:r>
    </w:p>
    <w:p w14:paraId="4A8EFABE">
      <w:pPr>
        <w:pStyle w:val="8"/>
        <w:spacing w:after="0" w:line="240" w:lineRule="auto"/>
        <w:jc w:val="left"/>
        <w:rPr>
          <w:sz w:val="20"/>
        </w:rPr>
        <w:sectPr>
          <w:pgSz w:w="12240" w:h="15840"/>
          <w:pgMar w:top="2060" w:right="1080" w:bottom="1100" w:left="720" w:header="701" w:footer="905" w:gutter="0"/>
          <w:pgNumType w:fmt="decimal"/>
          <w:cols w:space="720" w:num="1"/>
        </w:sectPr>
      </w:pPr>
    </w:p>
    <w:p w14:paraId="5948403B">
      <w:pPr>
        <w:pStyle w:val="6"/>
      </w:pPr>
    </w:p>
    <w:p w14:paraId="717D79B3">
      <w:pPr>
        <w:pStyle w:val="6"/>
        <w:spacing w:before="87"/>
      </w:pPr>
    </w:p>
    <w:p w14:paraId="37257E3F">
      <w:pPr>
        <w:spacing w:line="240" w:lineRule="auto"/>
        <w:ind w:left="1459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5045710" cy="479425"/>
            <wp:effectExtent l="0" t="0" r="0" b="0"/>
            <wp:docPr id="12" name="Image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46277" cy="4800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A5D55D">
      <w:pPr>
        <w:pStyle w:val="6"/>
        <w:spacing w:before="40"/>
      </w:pPr>
    </w:p>
    <w:p w14:paraId="404073C1">
      <w:pPr>
        <w:pStyle w:val="8"/>
        <w:numPr>
          <w:ilvl w:val="0"/>
          <w:numId w:val="2"/>
        </w:numPr>
        <w:tabs>
          <w:tab w:val="left" w:pos="632"/>
        </w:tabs>
        <w:spacing w:before="0" w:after="0" w:line="240" w:lineRule="auto"/>
        <w:ind w:left="632" w:right="0" w:hanging="220"/>
        <w:jc w:val="left"/>
        <w:rPr>
          <w:sz w:val="20"/>
        </w:rPr>
      </w:pPr>
      <w:r>
        <w:rPr>
          <w:sz w:val="20"/>
        </w:rPr>
        <w:t>La</w:t>
      </w:r>
      <w:r>
        <w:rPr>
          <w:spacing w:val="-6"/>
          <w:sz w:val="20"/>
        </w:rPr>
        <w:t xml:space="preserve"> </w:t>
      </w:r>
      <w:r>
        <w:rPr>
          <w:sz w:val="20"/>
        </w:rPr>
        <w:t>comunicación</w:t>
      </w:r>
      <w:r>
        <w:rPr>
          <w:spacing w:val="-7"/>
          <w:sz w:val="20"/>
        </w:rPr>
        <w:t xml:space="preserve"> </w:t>
      </w:r>
      <w:r>
        <w:rPr>
          <w:sz w:val="20"/>
        </w:rPr>
        <w:t>telefónica</w:t>
      </w:r>
      <w:r>
        <w:rPr>
          <w:spacing w:val="-7"/>
          <w:sz w:val="20"/>
        </w:rPr>
        <w:t xml:space="preserve"> </w:t>
      </w:r>
      <w:r>
        <w:rPr>
          <w:sz w:val="20"/>
        </w:rPr>
        <w:t>interna</w:t>
      </w:r>
      <w:r>
        <w:rPr>
          <w:spacing w:val="-6"/>
          <w:sz w:val="20"/>
        </w:rPr>
        <w:t xml:space="preserve"> </w:t>
      </w:r>
      <w:r>
        <w:rPr>
          <w:sz w:val="20"/>
        </w:rPr>
        <w:t>es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eficiente</w:t>
      </w:r>
      <w:r>
        <w:rPr>
          <w:color w:val="DB4437"/>
          <w:spacing w:val="-2"/>
          <w:sz w:val="20"/>
        </w:rPr>
        <w:t>*</w:t>
      </w:r>
    </w:p>
    <w:p w14:paraId="519CA5E7">
      <w:pPr>
        <w:pStyle w:val="6"/>
        <w:spacing w:before="45"/>
      </w:pPr>
      <w:r>
        <w:drawing>
          <wp:anchor distT="0" distB="0" distL="0" distR="0" simplePos="0" relativeHeight="251668480" behindDoc="1" locked="0" layoutInCell="1" allowOverlap="1">
            <wp:simplePos x="0" y="0"/>
            <wp:positionH relativeFrom="page">
              <wp:posOffset>1383665</wp:posOffset>
            </wp:positionH>
            <wp:positionV relativeFrom="paragraph">
              <wp:posOffset>189865</wp:posOffset>
            </wp:positionV>
            <wp:extent cx="5046345" cy="480060"/>
            <wp:effectExtent l="0" t="0" r="0" b="0"/>
            <wp:wrapTopAndBottom/>
            <wp:docPr id="13" name="Image 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46277" cy="4800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DC162E8">
      <w:pPr>
        <w:pStyle w:val="6"/>
        <w:spacing w:before="41"/>
      </w:pPr>
    </w:p>
    <w:p w14:paraId="3BC88709">
      <w:pPr>
        <w:pStyle w:val="8"/>
        <w:numPr>
          <w:ilvl w:val="0"/>
          <w:numId w:val="2"/>
        </w:numPr>
        <w:tabs>
          <w:tab w:val="left" w:pos="632"/>
        </w:tabs>
        <w:spacing w:before="0" w:after="0" w:line="240" w:lineRule="auto"/>
        <w:ind w:left="632" w:right="0" w:hanging="220"/>
        <w:jc w:val="left"/>
        <w:rPr>
          <w:sz w:val="20"/>
        </w:rPr>
      </w:pPr>
      <w:r>
        <w:rPr>
          <w:sz w:val="20"/>
        </w:rPr>
        <w:t>Conozco</w:t>
      </w:r>
      <w:r>
        <w:rPr>
          <w:spacing w:val="-6"/>
          <w:sz w:val="20"/>
        </w:rPr>
        <w:t xml:space="preserve"> </w:t>
      </w:r>
      <w:r>
        <w:rPr>
          <w:sz w:val="20"/>
        </w:rPr>
        <w:t>la</w:t>
      </w:r>
      <w:r>
        <w:rPr>
          <w:spacing w:val="-5"/>
          <w:sz w:val="20"/>
        </w:rPr>
        <w:t xml:space="preserve"> </w:t>
      </w:r>
      <w:r>
        <w:rPr>
          <w:sz w:val="20"/>
        </w:rPr>
        <w:t>Misión,</w:t>
      </w:r>
      <w:r>
        <w:rPr>
          <w:spacing w:val="-5"/>
          <w:sz w:val="20"/>
        </w:rPr>
        <w:t xml:space="preserve"> </w:t>
      </w:r>
      <w:r>
        <w:rPr>
          <w:sz w:val="20"/>
        </w:rPr>
        <w:t>Visión,</w:t>
      </w:r>
      <w:r>
        <w:rPr>
          <w:spacing w:val="-5"/>
          <w:sz w:val="20"/>
        </w:rPr>
        <w:t xml:space="preserve"> </w:t>
      </w:r>
      <w:r>
        <w:rPr>
          <w:sz w:val="20"/>
        </w:rPr>
        <w:t>Valores</w:t>
      </w:r>
      <w:r>
        <w:rPr>
          <w:spacing w:val="-4"/>
          <w:sz w:val="20"/>
        </w:rPr>
        <w:t xml:space="preserve"> </w:t>
      </w:r>
      <w:r>
        <w:rPr>
          <w:sz w:val="20"/>
        </w:rPr>
        <w:t>y</w:t>
      </w:r>
      <w:r>
        <w:rPr>
          <w:spacing w:val="-5"/>
          <w:sz w:val="20"/>
        </w:rPr>
        <w:t xml:space="preserve"> </w:t>
      </w:r>
      <w:r>
        <w:rPr>
          <w:sz w:val="20"/>
        </w:rPr>
        <w:t>Política</w:t>
      </w:r>
      <w:r>
        <w:rPr>
          <w:spacing w:val="-5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Calidad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institucionales</w:t>
      </w:r>
      <w:r>
        <w:rPr>
          <w:color w:val="DB4437"/>
          <w:spacing w:val="-2"/>
          <w:sz w:val="20"/>
        </w:rPr>
        <w:t>*</w:t>
      </w:r>
    </w:p>
    <w:p w14:paraId="4DA1C657">
      <w:pPr>
        <w:pStyle w:val="6"/>
        <w:spacing w:before="44"/>
      </w:pPr>
      <w:r>
        <w:drawing>
          <wp:anchor distT="0" distB="0" distL="0" distR="0" simplePos="0" relativeHeight="251669504" behindDoc="1" locked="0" layoutInCell="1" allowOverlap="1">
            <wp:simplePos x="0" y="0"/>
            <wp:positionH relativeFrom="page">
              <wp:posOffset>1383665</wp:posOffset>
            </wp:positionH>
            <wp:positionV relativeFrom="paragraph">
              <wp:posOffset>189230</wp:posOffset>
            </wp:positionV>
            <wp:extent cx="5046345" cy="480060"/>
            <wp:effectExtent l="0" t="0" r="0" b="0"/>
            <wp:wrapTopAndBottom/>
            <wp:docPr id="14" name="Image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46277" cy="480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28379EA">
      <w:pPr>
        <w:pStyle w:val="6"/>
        <w:spacing w:before="39"/>
      </w:pPr>
    </w:p>
    <w:p w14:paraId="5BECEB3A">
      <w:pPr>
        <w:pStyle w:val="8"/>
        <w:numPr>
          <w:ilvl w:val="0"/>
          <w:numId w:val="2"/>
        </w:numPr>
        <w:tabs>
          <w:tab w:val="left" w:pos="742"/>
        </w:tabs>
        <w:spacing w:before="0" w:after="0" w:line="240" w:lineRule="auto"/>
        <w:ind w:left="742" w:right="0" w:hanging="330"/>
        <w:jc w:val="left"/>
        <w:rPr>
          <w:sz w:val="20"/>
        </w:rPr>
      </w:pPr>
      <w:r>
        <w:rPr>
          <w:sz w:val="20"/>
        </w:rPr>
        <w:t>Consideras</w:t>
      </w:r>
      <w:r>
        <w:rPr>
          <w:spacing w:val="-4"/>
          <w:sz w:val="20"/>
        </w:rPr>
        <w:t xml:space="preserve"> </w:t>
      </w:r>
      <w:r>
        <w:rPr>
          <w:sz w:val="20"/>
        </w:rPr>
        <w:t>que</w:t>
      </w:r>
      <w:r>
        <w:rPr>
          <w:spacing w:val="-5"/>
          <w:sz w:val="20"/>
        </w:rPr>
        <w:t xml:space="preserve"> </w:t>
      </w:r>
      <w:r>
        <w:rPr>
          <w:sz w:val="20"/>
        </w:rPr>
        <w:t>el</w:t>
      </w:r>
      <w:r>
        <w:rPr>
          <w:spacing w:val="-6"/>
          <w:sz w:val="20"/>
        </w:rPr>
        <w:t xml:space="preserve"> </w:t>
      </w:r>
      <w:r>
        <w:rPr>
          <w:sz w:val="20"/>
        </w:rPr>
        <w:t>personal</w:t>
      </w:r>
      <w:r>
        <w:rPr>
          <w:spacing w:val="-6"/>
          <w:sz w:val="20"/>
        </w:rPr>
        <w:t xml:space="preserve"> </w:t>
      </w:r>
      <w:r>
        <w:rPr>
          <w:sz w:val="20"/>
        </w:rPr>
        <w:t>del</w:t>
      </w:r>
      <w:r>
        <w:rPr>
          <w:spacing w:val="-4"/>
          <w:sz w:val="20"/>
        </w:rPr>
        <w:t xml:space="preserve"> </w:t>
      </w:r>
      <w:r>
        <w:rPr>
          <w:sz w:val="20"/>
        </w:rPr>
        <w:t>instituto</w:t>
      </w:r>
      <w:r>
        <w:rPr>
          <w:spacing w:val="-3"/>
          <w:sz w:val="20"/>
        </w:rPr>
        <w:t xml:space="preserve"> </w:t>
      </w:r>
      <w:r>
        <w:rPr>
          <w:sz w:val="20"/>
        </w:rPr>
        <w:t>actúa</w:t>
      </w:r>
      <w:r>
        <w:rPr>
          <w:spacing w:val="-5"/>
          <w:sz w:val="20"/>
        </w:rPr>
        <w:t xml:space="preserve"> </w:t>
      </w:r>
      <w:r>
        <w:rPr>
          <w:sz w:val="20"/>
        </w:rPr>
        <w:t>conforme</w:t>
      </w:r>
      <w:r>
        <w:rPr>
          <w:spacing w:val="-5"/>
          <w:sz w:val="20"/>
        </w:rPr>
        <w:t xml:space="preserve"> </w:t>
      </w:r>
      <w:r>
        <w:rPr>
          <w:sz w:val="20"/>
        </w:rPr>
        <w:t>a</w:t>
      </w:r>
      <w:r>
        <w:rPr>
          <w:spacing w:val="-4"/>
          <w:sz w:val="20"/>
        </w:rPr>
        <w:t xml:space="preserve"> </w:t>
      </w:r>
      <w:r>
        <w:rPr>
          <w:sz w:val="20"/>
        </w:rPr>
        <w:t>los</w:t>
      </w:r>
      <w:r>
        <w:rPr>
          <w:spacing w:val="-4"/>
          <w:sz w:val="20"/>
        </w:rPr>
        <w:t xml:space="preserve"> </w:t>
      </w:r>
      <w:r>
        <w:rPr>
          <w:sz w:val="20"/>
        </w:rPr>
        <w:t>rubros</w:t>
      </w:r>
      <w:r>
        <w:rPr>
          <w:spacing w:val="-3"/>
          <w:sz w:val="20"/>
        </w:rPr>
        <w:t xml:space="preserve"> </w:t>
      </w:r>
      <w:r>
        <w:rPr>
          <w:sz w:val="20"/>
        </w:rPr>
        <w:t>antes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mencionados</w:t>
      </w:r>
      <w:r>
        <w:rPr>
          <w:color w:val="DB4437"/>
          <w:spacing w:val="-2"/>
          <w:sz w:val="20"/>
        </w:rPr>
        <w:t>*</w:t>
      </w:r>
    </w:p>
    <w:p w14:paraId="75ED7EDF">
      <w:pPr>
        <w:pStyle w:val="6"/>
      </w:pPr>
    </w:p>
    <w:p w14:paraId="4F03EF56">
      <w:pPr>
        <w:pStyle w:val="6"/>
      </w:pPr>
    </w:p>
    <w:p w14:paraId="7CA95B1C">
      <w:pPr>
        <w:pStyle w:val="6"/>
      </w:pPr>
      <w:r>
        <w:drawing>
          <wp:anchor distT="0" distB="0" distL="0" distR="0" simplePos="0" relativeHeight="251669504" behindDoc="1" locked="0" layoutInCell="1" allowOverlap="1">
            <wp:simplePos x="0" y="0"/>
            <wp:positionH relativeFrom="page">
              <wp:posOffset>2376805</wp:posOffset>
            </wp:positionH>
            <wp:positionV relativeFrom="paragraph">
              <wp:posOffset>161290</wp:posOffset>
            </wp:positionV>
            <wp:extent cx="351790" cy="509270"/>
            <wp:effectExtent l="0" t="0" r="0" b="0"/>
            <wp:wrapTopAndBottom/>
            <wp:docPr id="15" name="Image 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1999" cy="5092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68C0FE1">
      <w:pPr>
        <w:pStyle w:val="6"/>
      </w:pPr>
    </w:p>
    <w:p w14:paraId="497239B9">
      <w:pPr>
        <w:pStyle w:val="6"/>
      </w:pPr>
    </w:p>
    <w:p w14:paraId="2BF45297">
      <w:pPr>
        <w:pStyle w:val="6"/>
        <w:spacing w:before="31"/>
      </w:pPr>
    </w:p>
    <w:p w14:paraId="4172BCDB">
      <w:pPr>
        <w:pStyle w:val="6"/>
        <w:tabs>
          <w:tab w:val="left" w:pos="10415"/>
        </w:tabs>
        <w:ind w:left="384"/>
      </w:pPr>
      <w:r>
        <w:rPr>
          <w:color w:val="FFFFFF"/>
          <w:spacing w:val="-30"/>
          <w:shd w:val="clear" w:color="auto" w:fill="012E58"/>
        </w:rPr>
        <w:t xml:space="preserve"> </w:t>
      </w:r>
      <w:r>
        <w:rPr>
          <w:color w:val="FFFFFF"/>
          <w:shd w:val="clear" w:color="auto" w:fill="012E58"/>
        </w:rPr>
        <w:t>Sección</w:t>
      </w:r>
      <w:r>
        <w:rPr>
          <w:color w:val="FFFFFF"/>
          <w:spacing w:val="-4"/>
          <w:shd w:val="clear" w:color="auto" w:fill="012E58"/>
        </w:rPr>
        <w:t xml:space="preserve"> </w:t>
      </w:r>
      <w:r>
        <w:rPr>
          <w:color w:val="FFFFFF"/>
          <w:shd w:val="clear" w:color="auto" w:fill="012E58"/>
        </w:rPr>
        <w:t>3</w:t>
      </w:r>
      <w:r>
        <w:rPr>
          <w:color w:val="FFFFFF"/>
          <w:spacing w:val="-4"/>
          <w:shd w:val="clear" w:color="auto" w:fill="012E58"/>
        </w:rPr>
        <w:t xml:space="preserve"> </w:t>
      </w:r>
      <w:r>
        <w:rPr>
          <w:color w:val="FFFFFF"/>
          <w:shd w:val="clear" w:color="auto" w:fill="012E58"/>
        </w:rPr>
        <w:t>de</w:t>
      </w:r>
      <w:r>
        <w:rPr>
          <w:color w:val="FFFFFF"/>
          <w:spacing w:val="-3"/>
          <w:shd w:val="clear" w:color="auto" w:fill="012E58"/>
        </w:rPr>
        <w:t xml:space="preserve"> </w:t>
      </w:r>
      <w:r>
        <w:rPr>
          <w:color w:val="FFFFFF"/>
          <w:spacing w:val="-10"/>
          <w:shd w:val="clear" w:color="auto" w:fill="012E58"/>
        </w:rPr>
        <w:t>6</w:t>
      </w:r>
      <w:r>
        <w:rPr>
          <w:color w:val="FFFFFF"/>
          <w:shd w:val="clear" w:color="auto" w:fill="012E58"/>
        </w:rPr>
        <w:tab/>
      </w:r>
    </w:p>
    <w:p w14:paraId="65720FBD">
      <w:pPr>
        <w:pStyle w:val="6"/>
        <w:spacing w:before="84"/>
      </w:pPr>
    </w:p>
    <w:p w14:paraId="22AF86A9">
      <w:pPr>
        <w:pStyle w:val="2"/>
      </w:pPr>
      <w:r>
        <w:t>Condiciones</w:t>
      </w:r>
      <w:r>
        <w:rPr>
          <w:spacing w:val="-6"/>
        </w:rPr>
        <w:t xml:space="preserve"> </w:t>
      </w:r>
      <w:r>
        <w:rPr>
          <w:spacing w:val="-2"/>
        </w:rPr>
        <w:t>Físicas</w:t>
      </w:r>
    </w:p>
    <w:p w14:paraId="71B06BEB">
      <w:pPr>
        <w:pStyle w:val="6"/>
        <w:spacing w:before="120" w:line="364" w:lineRule="auto"/>
        <w:ind w:left="412" w:right="3732"/>
      </w:pPr>
      <w:r>
        <w:t>Lea</w:t>
      </w:r>
      <w:r>
        <w:rPr>
          <w:spacing w:val="-6"/>
        </w:rPr>
        <w:t xml:space="preserve"> </w:t>
      </w:r>
      <w:r>
        <w:t>cuidadosamente</w:t>
      </w:r>
      <w:r>
        <w:rPr>
          <w:spacing w:val="-6"/>
        </w:rPr>
        <w:t xml:space="preserve"> </w:t>
      </w:r>
      <w:r>
        <w:t>cada</w:t>
      </w:r>
      <w:r>
        <w:rPr>
          <w:spacing w:val="-4"/>
        </w:rPr>
        <w:t xml:space="preserve"> </w:t>
      </w:r>
      <w:r>
        <w:t>una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las</w:t>
      </w:r>
      <w:r>
        <w:rPr>
          <w:spacing w:val="-5"/>
        </w:rPr>
        <w:t xml:space="preserve"> </w:t>
      </w:r>
      <w:r>
        <w:t>preguntas</w:t>
      </w:r>
      <w:r>
        <w:rPr>
          <w:spacing w:val="-5"/>
        </w:rPr>
        <w:t xml:space="preserve"> </w:t>
      </w:r>
      <w:r>
        <w:t>antes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responder. No deje ninguna pregunta sin contestar.</w:t>
      </w:r>
    </w:p>
    <w:p w14:paraId="4A91B9FB">
      <w:pPr>
        <w:pStyle w:val="6"/>
        <w:spacing w:line="229" w:lineRule="exact"/>
        <w:ind w:left="412"/>
      </w:pPr>
      <w:r>
        <w:t>Asigne</w:t>
      </w:r>
      <w:r>
        <w:rPr>
          <w:spacing w:val="-5"/>
        </w:rPr>
        <w:t xml:space="preserve"> </w:t>
      </w:r>
      <w:r>
        <w:t>una</w:t>
      </w:r>
      <w:r>
        <w:rPr>
          <w:spacing w:val="-4"/>
        </w:rPr>
        <w:t xml:space="preserve"> </w:t>
      </w:r>
      <w:r>
        <w:t>calificación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1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5</w:t>
      </w:r>
      <w:r>
        <w:rPr>
          <w:spacing w:val="-2"/>
        </w:rPr>
        <w:t xml:space="preserve"> </w:t>
      </w:r>
      <w:r>
        <w:t>según</w:t>
      </w:r>
      <w:r>
        <w:rPr>
          <w:spacing w:val="-5"/>
        </w:rPr>
        <w:t xml:space="preserve"> </w:t>
      </w:r>
      <w:r>
        <w:t>su</w:t>
      </w:r>
      <w:r>
        <w:rPr>
          <w:spacing w:val="-4"/>
        </w:rPr>
        <w:t xml:space="preserve"> </w:t>
      </w:r>
      <w:r>
        <w:t>punto</w:t>
      </w:r>
      <w:r>
        <w:rPr>
          <w:spacing w:val="-2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vista</w:t>
      </w:r>
      <w:r>
        <w:rPr>
          <w:spacing w:val="-4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muy</w:t>
      </w:r>
      <w:r>
        <w:rPr>
          <w:spacing w:val="-3"/>
        </w:rPr>
        <w:t xml:space="preserve"> </w:t>
      </w:r>
      <w:r>
        <w:t>acuerdo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total</w:t>
      </w:r>
      <w:r>
        <w:rPr>
          <w:spacing w:val="-3"/>
        </w:rPr>
        <w:t xml:space="preserve"> </w:t>
      </w:r>
      <w:r>
        <w:rPr>
          <w:spacing w:val="-2"/>
        </w:rPr>
        <w:t>desacuerdo.</w:t>
      </w:r>
    </w:p>
    <w:p w14:paraId="3792EEC8">
      <w:pPr>
        <w:pStyle w:val="6"/>
      </w:pPr>
    </w:p>
    <w:p w14:paraId="0F5794B2">
      <w:pPr>
        <w:pStyle w:val="6"/>
        <w:spacing w:before="10"/>
      </w:pPr>
    </w:p>
    <w:p w14:paraId="1427425B">
      <w:pPr>
        <w:pStyle w:val="6"/>
        <w:tabs>
          <w:tab w:val="left" w:pos="5820"/>
          <w:tab w:val="left" w:pos="8431"/>
        </w:tabs>
        <w:ind w:left="412"/>
      </w:pPr>
      <w:r>
        <w:t>1.</w:t>
      </w:r>
      <w:r>
        <w:rPr>
          <w:spacing w:val="-4"/>
        </w:rPr>
        <w:t xml:space="preserve"> </w:t>
      </w:r>
      <w:r>
        <w:t>Muy de</w:t>
      </w:r>
      <w:r>
        <w:rPr>
          <w:spacing w:val="-4"/>
        </w:rPr>
        <w:t xml:space="preserve"> </w:t>
      </w:r>
      <w:r>
        <w:t>acuerdo</w:t>
      </w:r>
      <w:r>
        <w:rPr>
          <w:spacing w:val="51"/>
        </w:rPr>
        <w:t xml:space="preserve"> </w:t>
      </w:r>
      <w:r>
        <w:t>2.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acuerdo</w:t>
      </w:r>
      <w:r>
        <w:rPr>
          <w:spacing w:val="76"/>
          <w:w w:val="150"/>
        </w:rPr>
        <w:t xml:space="preserve"> </w:t>
      </w:r>
      <w:r>
        <w:t>3.</w:t>
      </w:r>
      <w:r>
        <w:rPr>
          <w:spacing w:val="-2"/>
        </w:rPr>
        <w:t xml:space="preserve"> </w:t>
      </w:r>
      <w:r>
        <w:t>Algo</w:t>
      </w:r>
      <w:r>
        <w:rPr>
          <w:spacing w:val="-3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rPr>
          <w:spacing w:val="-2"/>
        </w:rPr>
        <w:t>desacuerdo</w:t>
      </w:r>
      <w:r>
        <w:tab/>
      </w:r>
      <w:r>
        <w:t>4.</w:t>
      </w:r>
      <w:r>
        <w:rPr>
          <w:spacing w:val="-3"/>
        </w:rPr>
        <w:t xml:space="preserve"> </w:t>
      </w:r>
      <w:r>
        <w:t>Bastante</w:t>
      </w:r>
      <w:r>
        <w:rPr>
          <w:spacing w:val="-3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rPr>
          <w:spacing w:val="-2"/>
        </w:rPr>
        <w:t>desacuerdo</w:t>
      </w:r>
      <w:r>
        <w:tab/>
      </w:r>
      <w:r>
        <w:t>5.</w:t>
      </w:r>
      <w:r>
        <w:rPr>
          <w:spacing w:val="-4"/>
        </w:rPr>
        <w:t xml:space="preserve"> </w:t>
      </w:r>
      <w:r>
        <w:t>Total</w:t>
      </w:r>
      <w:r>
        <w:rPr>
          <w:spacing w:val="-3"/>
        </w:rPr>
        <w:t xml:space="preserve"> </w:t>
      </w:r>
      <w:r>
        <w:rPr>
          <w:spacing w:val="-2"/>
        </w:rPr>
        <w:t>desacuerdo</w:t>
      </w:r>
    </w:p>
    <w:p w14:paraId="3461EDAF">
      <w:pPr>
        <w:pStyle w:val="6"/>
      </w:pPr>
    </w:p>
    <w:p w14:paraId="059D2458">
      <w:pPr>
        <w:pStyle w:val="6"/>
      </w:pPr>
    </w:p>
    <w:p w14:paraId="525AEC7B">
      <w:pPr>
        <w:pStyle w:val="6"/>
      </w:pPr>
    </w:p>
    <w:p w14:paraId="20F60018">
      <w:pPr>
        <w:pStyle w:val="6"/>
      </w:pPr>
    </w:p>
    <w:p w14:paraId="6C54F45A">
      <w:pPr>
        <w:pStyle w:val="6"/>
      </w:pPr>
    </w:p>
    <w:p w14:paraId="0A3688CD">
      <w:pPr>
        <w:pStyle w:val="6"/>
      </w:pPr>
    </w:p>
    <w:p w14:paraId="365FEC94">
      <w:pPr>
        <w:pStyle w:val="6"/>
      </w:pPr>
    </w:p>
    <w:p w14:paraId="6F8DA2B5">
      <w:pPr>
        <w:pStyle w:val="6"/>
      </w:pPr>
    </w:p>
    <w:p w14:paraId="7AF71E0B">
      <w:pPr>
        <w:pStyle w:val="6"/>
        <w:spacing w:before="151"/>
      </w:pPr>
    </w:p>
    <w:p w14:paraId="2FB5D94B">
      <w:pPr>
        <w:pStyle w:val="8"/>
        <w:numPr>
          <w:ilvl w:val="0"/>
          <w:numId w:val="3"/>
        </w:numPr>
        <w:tabs>
          <w:tab w:val="left" w:pos="631"/>
        </w:tabs>
        <w:spacing w:before="0" w:after="0" w:line="240" w:lineRule="auto"/>
        <w:ind w:left="631" w:right="0" w:hanging="219"/>
        <w:jc w:val="left"/>
        <w:rPr>
          <w:sz w:val="20"/>
        </w:rPr>
      </w:pPr>
      <w:r>
        <w:rPr>
          <w:sz w:val="20"/>
        </w:rPr>
        <w:t>¿Los</w:t>
      </w:r>
      <w:r>
        <w:rPr>
          <w:spacing w:val="-5"/>
          <w:sz w:val="20"/>
        </w:rPr>
        <w:t xml:space="preserve"> </w:t>
      </w:r>
      <w:r>
        <w:rPr>
          <w:sz w:val="20"/>
        </w:rPr>
        <w:t>cubículos</w:t>
      </w:r>
      <w:r>
        <w:rPr>
          <w:spacing w:val="-5"/>
          <w:sz w:val="20"/>
        </w:rPr>
        <w:t xml:space="preserve"> </w:t>
      </w:r>
      <w:r>
        <w:rPr>
          <w:sz w:val="20"/>
        </w:rPr>
        <w:t>y</w:t>
      </w:r>
      <w:r>
        <w:rPr>
          <w:spacing w:val="-5"/>
          <w:sz w:val="20"/>
        </w:rPr>
        <w:t xml:space="preserve"> </w:t>
      </w:r>
      <w:r>
        <w:rPr>
          <w:sz w:val="20"/>
        </w:rPr>
        <w:t>espacios</w:t>
      </w:r>
      <w:r>
        <w:rPr>
          <w:spacing w:val="-4"/>
          <w:sz w:val="20"/>
        </w:rPr>
        <w:t xml:space="preserve"> </w:t>
      </w:r>
      <w:r>
        <w:rPr>
          <w:sz w:val="20"/>
        </w:rPr>
        <w:t>para</w:t>
      </w:r>
      <w:r>
        <w:rPr>
          <w:spacing w:val="-6"/>
          <w:sz w:val="20"/>
        </w:rPr>
        <w:t xml:space="preserve"> </w:t>
      </w:r>
      <w:r>
        <w:rPr>
          <w:sz w:val="20"/>
        </w:rPr>
        <w:t>el</w:t>
      </w:r>
      <w:r>
        <w:rPr>
          <w:spacing w:val="-6"/>
          <w:sz w:val="20"/>
        </w:rPr>
        <w:t xml:space="preserve"> </w:t>
      </w:r>
      <w:r>
        <w:rPr>
          <w:sz w:val="20"/>
        </w:rPr>
        <w:t>trabajo</w:t>
      </w:r>
      <w:r>
        <w:rPr>
          <w:spacing w:val="-6"/>
          <w:sz w:val="20"/>
        </w:rPr>
        <w:t xml:space="preserve"> </w:t>
      </w:r>
      <w:r>
        <w:rPr>
          <w:sz w:val="20"/>
        </w:rPr>
        <w:t>de</w:t>
      </w:r>
      <w:r>
        <w:rPr>
          <w:spacing w:val="-5"/>
          <w:sz w:val="20"/>
        </w:rPr>
        <w:t xml:space="preserve"> </w:t>
      </w:r>
      <w:r>
        <w:rPr>
          <w:sz w:val="20"/>
        </w:rPr>
        <w:t>la</w:t>
      </w:r>
      <w:r>
        <w:rPr>
          <w:spacing w:val="-6"/>
          <w:sz w:val="20"/>
        </w:rPr>
        <w:t xml:space="preserve"> </w:t>
      </w:r>
      <w:r>
        <w:rPr>
          <w:sz w:val="20"/>
        </w:rPr>
        <w:t>planta</w:t>
      </w:r>
      <w:r>
        <w:rPr>
          <w:spacing w:val="-6"/>
          <w:sz w:val="20"/>
        </w:rPr>
        <w:t xml:space="preserve"> </w:t>
      </w:r>
      <w:r>
        <w:rPr>
          <w:sz w:val="20"/>
        </w:rPr>
        <w:t>académica</w:t>
      </w:r>
      <w:r>
        <w:rPr>
          <w:spacing w:val="-5"/>
          <w:sz w:val="20"/>
        </w:rPr>
        <w:t xml:space="preserve"> </w:t>
      </w:r>
      <w:r>
        <w:rPr>
          <w:sz w:val="20"/>
        </w:rPr>
        <w:t>son</w:t>
      </w:r>
      <w:r>
        <w:rPr>
          <w:spacing w:val="-6"/>
          <w:sz w:val="20"/>
        </w:rPr>
        <w:t xml:space="preserve"> </w:t>
      </w:r>
      <w:r>
        <w:rPr>
          <w:sz w:val="20"/>
        </w:rPr>
        <w:t>suficientes</w:t>
      </w:r>
      <w:r>
        <w:rPr>
          <w:spacing w:val="-4"/>
          <w:sz w:val="20"/>
        </w:rPr>
        <w:t xml:space="preserve"> </w:t>
      </w:r>
      <w:r>
        <w:rPr>
          <w:sz w:val="20"/>
        </w:rPr>
        <w:t>y</w:t>
      </w:r>
      <w:r>
        <w:rPr>
          <w:spacing w:val="-5"/>
          <w:sz w:val="20"/>
        </w:rPr>
        <w:t xml:space="preserve"> </w:t>
      </w:r>
      <w:r>
        <w:rPr>
          <w:sz w:val="20"/>
        </w:rPr>
        <w:t>funcionales?</w:t>
      </w:r>
      <w:r>
        <w:rPr>
          <w:spacing w:val="5"/>
          <w:sz w:val="20"/>
        </w:rPr>
        <w:t xml:space="preserve"> </w:t>
      </w:r>
      <w:r>
        <w:rPr>
          <w:color w:val="DB4437"/>
          <w:spacing w:val="-10"/>
          <w:sz w:val="20"/>
        </w:rPr>
        <w:t>*</w:t>
      </w:r>
    </w:p>
    <w:p w14:paraId="6BF7AE8B">
      <w:pPr>
        <w:pStyle w:val="8"/>
        <w:spacing w:after="0" w:line="240" w:lineRule="auto"/>
        <w:jc w:val="left"/>
        <w:rPr>
          <w:sz w:val="20"/>
        </w:rPr>
        <w:sectPr>
          <w:pgSz w:w="12240" w:h="15840"/>
          <w:pgMar w:top="2060" w:right="1080" w:bottom="1100" w:left="720" w:header="701" w:footer="905" w:gutter="0"/>
          <w:pgNumType w:fmt="decimal"/>
          <w:cols w:space="720" w:num="1"/>
        </w:sectPr>
      </w:pPr>
    </w:p>
    <w:p w14:paraId="619C4DF0">
      <w:pPr>
        <w:pStyle w:val="6"/>
      </w:pPr>
      <w: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1500505</wp:posOffset>
            </wp:positionH>
            <wp:positionV relativeFrom="page">
              <wp:posOffset>9093200</wp:posOffset>
            </wp:positionV>
            <wp:extent cx="5076825" cy="838200"/>
            <wp:effectExtent l="0" t="0" r="0" b="0"/>
            <wp:wrapNone/>
            <wp:docPr id="16" name="Image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7682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310BDD7">
      <w:pPr>
        <w:pStyle w:val="6"/>
        <w:spacing w:before="95"/>
      </w:pPr>
    </w:p>
    <w:p w14:paraId="0FC9233A">
      <w:pPr>
        <w:spacing w:line="240" w:lineRule="auto"/>
        <w:ind w:left="1401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5003800" cy="473710"/>
            <wp:effectExtent l="0" t="0" r="0" b="0"/>
            <wp:docPr id="17" name="Image 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03952" cy="4740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BE050E">
      <w:pPr>
        <w:pStyle w:val="6"/>
        <w:spacing w:before="115"/>
      </w:pPr>
    </w:p>
    <w:p w14:paraId="0D7DD519">
      <w:pPr>
        <w:pStyle w:val="8"/>
        <w:numPr>
          <w:ilvl w:val="0"/>
          <w:numId w:val="3"/>
        </w:numPr>
        <w:tabs>
          <w:tab w:val="left" w:pos="632"/>
        </w:tabs>
        <w:spacing w:before="1" w:after="0" w:line="240" w:lineRule="auto"/>
        <w:ind w:left="632" w:right="0" w:hanging="220"/>
        <w:jc w:val="left"/>
        <w:rPr>
          <w:sz w:val="20"/>
        </w:rPr>
      </w:pPr>
      <w:r>
        <w:rPr>
          <w:sz w:val="20"/>
        </w:rPr>
        <w:t>En</w:t>
      </w:r>
      <w:r>
        <w:rPr>
          <w:spacing w:val="-6"/>
          <w:sz w:val="20"/>
        </w:rPr>
        <w:t xml:space="preserve"> </w:t>
      </w:r>
      <w:r>
        <w:rPr>
          <w:sz w:val="20"/>
        </w:rPr>
        <w:t>su</w:t>
      </w:r>
      <w:r>
        <w:rPr>
          <w:spacing w:val="-5"/>
          <w:sz w:val="20"/>
        </w:rPr>
        <w:t xml:space="preserve"> </w:t>
      </w:r>
      <w:r>
        <w:rPr>
          <w:sz w:val="20"/>
        </w:rPr>
        <w:t>centro</w:t>
      </w:r>
      <w:r>
        <w:rPr>
          <w:spacing w:val="-5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trabajo</w:t>
      </w:r>
      <w:r>
        <w:rPr>
          <w:spacing w:val="-3"/>
          <w:sz w:val="20"/>
        </w:rPr>
        <w:t xml:space="preserve"> </w:t>
      </w:r>
      <w:r>
        <w:rPr>
          <w:sz w:val="20"/>
        </w:rPr>
        <w:t>quienes</w:t>
      </w:r>
      <w:r>
        <w:rPr>
          <w:spacing w:val="-5"/>
          <w:sz w:val="20"/>
        </w:rPr>
        <w:t xml:space="preserve"> </w:t>
      </w:r>
      <w:r>
        <w:rPr>
          <w:sz w:val="20"/>
        </w:rPr>
        <w:t>realizan</w:t>
      </w:r>
      <w:r>
        <w:rPr>
          <w:spacing w:val="-5"/>
          <w:sz w:val="20"/>
        </w:rPr>
        <w:t xml:space="preserve"> </w:t>
      </w:r>
      <w:r>
        <w:rPr>
          <w:sz w:val="20"/>
        </w:rPr>
        <w:t>tareas</w:t>
      </w:r>
      <w:r>
        <w:rPr>
          <w:spacing w:val="-4"/>
          <w:sz w:val="20"/>
        </w:rPr>
        <w:t xml:space="preserve"> </w:t>
      </w:r>
      <w:r>
        <w:rPr>
          <w:sz w:val="20"/>
        </w:rPr>
        <w:t>personales</w:t>
      </w:r>
      <w:r>
        <w:rPr>
          <w:spacing w:val="-5"/>
          <w:sz w:val="20"/>
        </w:rPr>
        <w:t xml:space="preserve"> </w:t>
      </w:r>
      <w:r>
        <w:rPr>
          <w:sz w:val="20"/>
        </w:rPr>
        <w:t>para</w:t>
      </w:r>
      <w:r>
        <w:rPr>
          <w:spacing w:val="-3"/>
          <w:sz w:val="20"/>
        </w:rPr>
        <w:t xml:space="preserve"> </w:t>
      </w:r>
      <w:r>
        <w:rPr>
          <w:sz w:val="20"/>
        </w:rPr>
        <w:t>las</w:t>
      </w:r>
      <w:r>
        <w:rPr>
          <w:spacing w:val="-5"/>
          <w:sz w:val="20"/>
        </w:rPr>
        <w:t xml:space="preserve"> </w:t>
      </w:r>
      <w:r>
        <w:rPr>
          <w:sz w:val="20"/>
        </w:rPr>
        <w:t>y</w:t>
      </w:r>
      <w:r>
        <w:rPr>
          <w:spacing w:val="-4"/>
          <w:sz w:val="20"/>
        </w:rPr>
        <w:t xml:space="preserve"> </w:t>
      </w:r>
      <w:r>
        <w:rPr>
          <w:sz w:val="20"/>
        </w:rPr>
        <w:t>los</w:t>
      </w:r>
      <w:r>
        <w:rPr>
          <w:spacing w:val="-4"/>
          <w:sz w:val="20"/>
        </w:rPr>
        <w:t xml:space="preserve"> </w:t>
      </w:r>
      <w:r>
        <w:rPr>
          <w:sz w:val="20"/>
        </w:rPr>
        <w:t>jefes</w:t>
      </w:r>
      <w:r>
        <w:rPr>
          <w:spacing w:val="-2"/>
          <w:sz w:val="20"/>
        </w:rPr>
        <w:t xml:space="preserve"> </w:t>
      </w:r>
      <w:r>
        <w:rPr>
          <w:sz w:val="20"/>
        </w:rPr>
        <w:t>logran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privilegios</w:t>
      </w:r>
      <w:r>
        <w:rPr>
          <w:color w:val="DB4437"/>
          <w:spacing w:val="-2"/>
          <w:sz w:val="20"/>
        </w:rPr>
        <w:t>*</w:t>
      </w:r>
    </w:p>
    <w:p w14:paraId="191319F2">
      <w:pPr>
        <w:pStyle w:val="6"/>
      </w:pPr>
    </w:p>
    <w:p w14:paraId="22C3E03F">
      <w:pPr>
        <w:pStyle w:val="6"/>
        <w:spacing w:before="68"/>
      </w:pPr>
      <w:r>
        <w:drawing>
          <wp:anchor distT="0" distB="0" distL="0" distR="0" simplePos="0" relativeHeight="251670528" behindDoc="1" locked="0" layoutInCell="1" allowOverlap="1">
            <wp:simplePos x="0" y="0"/>
            <wp:positionH relativeFrom="page">
              <wp:posOffset>1242060</wp:posOffset>
            </wp:positionH>
            <wp:positionV relativeFrom="paragraph">
              <wp:posOffset>204470</wp:posOffset>
            </wp:positionV>
            <wp:extent cx="5003800" cy="474345"/>
            <wp:effectExtent l="0" t="0" r="0" b="0"/>
            <wp:wrapTopAndBottom/>
            <wp:docPr id="18" name="Image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18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03952" cy="4740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04915EA">
      <w:pPr>
        <w:pStyle w:val="6"/>
        <w:spacing w:before="92"/>
      </w:pPr>
    </w:p>
    <w:p w14:paraId="20179125">
      <w:pPr>
        <w:pStyle w:val="8"/>
        <w:numPr>
          <w:ilvl w:val="0"/>
          <w:numId w:val="3"/>
        </w:numPr>
        <w:tabs>
          <w:tab w:val="left" w:pos="632"/>
        </w:tabs>
        <w:spacing w:before="0" w:after="0" w:line="240" w:lineRule="auto"/>
        <w:ind w:left="632" w:right="0" w:hanging="220"/>
        <w:jc w:val="left"/>
        <w:rPr>
          <w:sz w:val="20"/>
        </w:rPr>
      </w:pPr>
      <w:r>
        <w:rPr>
          <w:sz w:val="20"/>
        </w:rPr>
        <w:t>Existe</w:t>
      </w:r>
      <w:r>
        <w:rPr>
          <w:spacing w:val="-5"/>
          <w:sz w:val="20"/>
        </w:rPr>
        <w:t xml:space="preserve"> </w:t>
      </w:r>
      <w:r>
        <w:rPr>
          <w:sz w:val="20"/>
        </w:rPr>
        <w:t>una</w:t>
      </w:r>
      <w:r>
        <w:rPr>
          <w:spacing w:val="-5"/>
          <w:sz w:val="20"/>
        </w:rPr>
        <w:t xml:space="preserve"> </w:t>
      </w:r>
      <w:r>
        <w:rPr>
          <w:sz w:val="20"/>
        </w:rPr>
        <w:t>adecuada</w:t>
      </w:r>
      <w:r>
        <w:rPr>
          <w:spacing w:val="-5"/>
          <w:sz w:val="20"/>
        </w:rPr>
        <w:t xml:space="preserve"> </w:t>
      </w:r>
      <w:r>
        <w:rPr>
          <w:sz w:val="20"/>
        </w:rPr>
        <w:t>ventilación</w:t>
      </w:r>
      <w:r>
        <w:rPr>
          <w:spacing w:val="-5"/>
          <w:sz w:val="20"/>
        </w:rPr>
        <w:t xml:space="preserve"> </w:t>
      </w:r>
      <w:r>
        <w:rPr>
          <w:sz w:val="20"/>
        </w:rPr>
        <w:t>o</w:t>
      </w:r>
      <w:r>
        <w:rPr>
          <w:spacing w:val="-5"/>
          <w:sz w:val="20"/>
        </w:rPr>
        <w:t xml:space="preserve"> </w:t>
      </w:r>
      <w:r>
        <w:rPr>
          <w:sz w:val="20"/>
        </w:rPr>
        <w:t>circulación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5"/>
          <w:sz w:val="20"/>
        </w:rPr>
        <w:t xml:space="preserve"> </w:t>
      </w:r>
      <w:r>
        <w:rPr>
          <w:sz w:val="20"/>
        </w:rPr>
        <w:t>aire</w:t>
      </w:r>
      <w:r>
        <w:rPr>
          <w:spacing w:val="-5"/>
          <w:sz w:val="20"/>
        </w:rPr>
        <w:t xml:space="preserve"> </w:t>
      </w:r>
      <w:r>
        <w:rPr>
          <w:sz w:val="20"/>
        </w:rPr>
        <w:t>dentro</w:t>
      </w:r>
      <w:r>
        <w:rPr>
          <w:spacing w:val="-5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mi</w:t>
      </w:r>
      <w:r>
        <w:rPr>
          <w:spacing w:val="-6"/>
          <w:sz w:val="20"/>
        </w:rPr>
        <w:t xml:space="preserve"> </w:t>
      </w:r>
      <w:r>
        <w:rPr>
          <w:sz w:val="20"/>
        </w:rPr>
        <w:t>área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trabajo</w:t>
      </w:r>
      <w:r>
        <w:rPr>
          <w:color w:val="DB4437"/>
          <w:spacing w:val="-2"/>
          <w:sz w:val="20"/>
        </w:rPr>
        <w:t>*</w:t>
      </w:r>
    </w:p>
    <w:p w14:paraId="57441AC4">
      <w:pPr>
        <w:pStyle w:val="6"/>
      </w:pPr>
    </w:p>
    <w:p w14:paraId="18FE5863">
      <w:pPr>
        <w:pStyle w:val="6"/>
        <w:spacing w:before="62"/>
      </w:pPr>
      <w:r>
        <w:drawing>
          <wp:anchor distT="0" distB="0" distL="0" distR="0" simplePos="0" relativeHeight="251670528" behindDoc="1" locked="0" layoutInCell="1" allowOverlap="1">
            <wp:simplePos x="0" y="0"/>
            <wp:positionH relativeFrom="page">
              <wp:posOffset>1289685</wp:posOffset>
            </wp:positionH>
            <wp:positionV relativeFrom="paragraph">
              <wp:posOffset>200660</wp:posOffset>
            </wp:positionV>
            <wp:extent cx="5003800" cy="474345"/>
            <wp:effectExtent l="0" t="0" r="0" b="0"/>
            <wp:wrapTopAndBottom/>
            <wp:docPr id="19" name="Image 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9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03952" cy="4740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1F44CBD">
      <w:pPr>
        <w:pStyle w:val="6"/>
        <w:spacing w:before="86"/>
      </w:pPr>
    </w:p>
    <w:p w14:paraId="3DC623D3">
      <w:pPr>
        <w:pStyle w:val="8"/>
        <w:numPr>
          <w:ilvl w:val="0"/>
          <w:numId w:val="3"/>
        </w:numPr>
        <w:tabs>
          <w:tab w:val="left" w:pos="699"/>
        </w:tabs>
        <w:spacing w:before="0" w:after="0" w:line="240" w:lineRule="auto"/>
        <w:ind w:left="412" w:right="67" w:firstLine="0"/>
        <w:jc w:val="left"/>
        <w:rPr>
          <w:sz w:val="20"/>
        </w:rPr>
      </w:pPr>
      <w:r>
        <w:rPr>
          <w:sz w:val="20"/>
        </w:rPr>
        <w:t>Has</w:t>
      </w:r>
      <w:r>
        <w:rPr>
          <w:spacing w:val="40"/>
          <w:sz w:val="20"/>
        </w:rPr>
        <w:t xml:space="preserve"> </w:t>
      </w:r>
      <w:r>
        <w:rPr>
          <w:sz w:val="20"/>
        </w:rPr>
        <w:t>sido</w:t>
      </w:r>
      <w:r>
        <w:rPr>
          <w:spacing w:val="40"/>
          <w:sz w:val="20"/>
        </w:rPr>
        <w:t xml:space="preserve"> </w:t>
      </w:r>
      <w:r>
        <w:rPr>
          <w:sz w:val="20"/>
        </w:rPr>
        <w:t>discriminado</w:t>
      </w:r>
      <w:r>
        <w:rPr>
          <w:spacing w:val="40"/>
          <w:sz w:val="20"/>
        </w:rPr>
        <w:t xml:space="preserve"> </w:t>
      </w:r>
      <w:r>
        <w:rPr>
          <w:sz w:val="20"/>
        </w:rPr>
        <w:t>por</w:t>
      </w:r>
      <w:r>
        <w:rPr>
          <w:spacing w:val="40"/>
          <w:sz w:val="20"/>
        </w:rPr>
        <w:t xml:space="preserve"> </w:t>
      </w:r>
      <w:r>
        <w:rPr>
          <w:sz w:val="20"/>
        </w:rPr>
        <w:t>ser</w:t>
      </w:r>
      <w:r>
        <w:rPr>
          <w:spacing w:val="40"/>
          <w:sz w:val="20"/>
        </w:rPr>
        <w:t xml:space="preserve"> </w:t>
      </w:r>
      <w:r>
        <w:rPr>
          <w:sz w:val="20"/>
        </w:rPr>
        <w:t>mujer,</w:t>
      </w:r>
      <w:r>
        <w:rPr>
          <w:spacing w:val="40"/>
          <w:sz w:val="20"/>
        </w:rPr>
        <w:t xml:space="preserve"> </w:t>
      </w:r>
      <w:r>
        <w:rPr>
          <w:sz w:val="20"/>
        </w:rPr>
        <w:t>hombre,</w:t>
      </w:r>
      <w:r>
        <w:rPr>
          <w:spacing w:val="40"/>
          <w:sz w:val="20"/>
        </w:rPr>
        <w:t xml:space="preserve"> </w:t>
      </w:r>
      <w:r>
        <w:rPr>
          <w:sz w:val="20"/>
        </w:rPr>
        <w:t>edad,</w:t>
      </w:r>
      <w:r>
        <w:rPr>
          <w:spacing w:val="40"/>
          <w:sz w:val="20"/>
        </w:rPr>
        <w:t xml:space="preserve"> </w:t>
      </w:r>
      <w:r>
        <w:rPr>
          <w:sz w:val="20"/>
        </w:rPr>
        <w:t>apariencia,</w:t>
      </w:r>
      <w:r>
        <w:rPr>
          <w:spacing w:val="40"/>
          <w:sz w:val="20"/>
        </w:rPr>
        <w:t xml:space="preserve"> </w:t>
      </w:r>
      <w:r>
        <w:rPr>
          <w:sz w:val="20"/>
        </w:rPr>
        <w:t>capacidades</w:t>
      </w:r>
      <w:r>
        <w:rPr>
          <w:spacing w:val="40"/>
          <w:sz w:val="20"/>
        </w:rPr>
        <w:t xml:space="preserve"> </w:t>
      </w:r>
      <w:r>
        <w:rPr>
          <w:sz w:val="20"/>
        </w:rPr>
        <w:t>diferentes,</w:t>
      </w:r>
      <w:r>
        <w:rPr>
          <w:spacing w:val="40"/>
          <w:sz w:val="20"/>
        </w:rPr>
        <w:t xml:space="preserve"> </w:t>
      </w:r>
      <w:r>
        <w:rPr>
          <w:sz w:val="20"/>
        </w:rPr>
        <w:t>preferencias</w:t>
      </w:r>
      <w:r>
        <w:rPr>
          <w:spacing w:val="80"/>
          <w:sz w:val="20"/>
        </w:rPr>
        <w:t xml:space="preserve"> </w:t>
      </w:r>
      <w:r>
        <w:rPr>
          <w:sz w:val="20"/>
        </w:rPr>
        <w:t>sexuales, embarazo, entre otros</w:t>
      </w:r>
      <w:r>
        <w:rPr>
          <w:color w:val="DB4437"/>
          <w:sz w:val="20"/>
        </w:rPr>
        <w:t>*</w:t>
      </w:r>
    </w:p>
    <w:p w14:paraId="5655C0AF">
      <w:pPr>
        <w:pStyle w:val="6"/>
      </w:pPr>
    </w:p>
    <w:p w14:paraId="77ACE42E">
      <w:pPr>
        <w:pStyle w:val="6"/>
        <w:spacing w:before="63"/>
      </w:pPr>
      <w:r>
        <w:drawing>
          <wp:anchor distT="0" distB="0" distL="0" distR="0" simplePos="0" relativeHeight="251671552" behindDoc="1" locked="0" layoutInCell="1" allowOverlap="1">
            <wp:simplePos x="0" y="0"/>
            <wp:positionH relativeFrom="page">
              <wp:posOffset>1242060</wp:posOffset>
            </wp:positionH>
            <wp:positionV relativeFrom="paragraph">
              <wp:posOffset>201295</wp:posOffset>
            </wp:positionV>
            <wp:extent cx="5003800" cy="474345"/>
            <wp:effectExtent l="0" t="0" r="0" b="0"/>
            <wp:wrapTopAndBottom/>
            <wp:docPr id="20" name="Image 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 20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03952" cy="4740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4E1B0DD">
      <w:pPr>
        <w:pStyle w:val="6"/>
      </w:pPr>
    </w:p>
    <w:p w14:paraId="3391D8E9">
      <w:pPr>
        <w:pStyle w:val="6"/>
        <w:spacing w:before="87"/>
      </w:pPr>
    </w:p>
    <w:p w14:paraId="0F5CD33F">
      <w:pPr>
        <w:pStyle w:val="8"/>
        <w:numPr>
          <w:ilvl w:val="0"/>
          <w:numId w:val="3"/>
        </w:numPr>
        <w:tabs>
          <w:tab w:val="left" w:pos="643"/>
        </w:tabs>
        <w:spacing w:before="0" w:after="0" w:line="240" w:lineRule="auto"/>
        <w:ind w:left="412" w:right="63" w:firstLine="0"/>
        <w:jc w:val="left"/>
        <w:rPr>
          <w:sz w:val="20"/>
        </w:rPr>
      </w:pPr>
      <w:r>
        <w:rPr>
          <w:sz w:val="20"/>
        </w:rPr>
        <w:t>Para realizar mis actividades cuento con la colaboración y apoyo de mis compañeros de departamento y de otras áreas</w:t>
      </w:r>
      <w:r>
        <w:rPr>
          <w:color w:val="DB4437"/>
          <w:sz w:val="20"/>
        </w:rPr>
        <w:t>*</w:t>
      </w:r>
    </w:p>
    <w:p w14:paraId="2E41B341">
      <w:pPr>
        <w:pStyle w:val="6"/>
        <w:spacing w:before="92"/>
      </w:pPr>
      <w:r>
        <w:drawing>
          <wp:anchor distT="0" distB="0" distL="0" distR="0" simplePos="0" relativeHeight="251671552" behindDoc="1" locked="0" layoutInCell="1" allowOverlap="1">
            <wp:simplePos x="0" y="0"/>
            <wp:positionH relativeFrom="page">
              <wp:posOffset>1537335</wp:posOffset>
            </wp:positionH>
            <wp:positionV relativeFrom="paragraph">
              <wp:posOffset>219710</wp:posOffset>
            </wp:positionV>
            <wp:extent cx="5003800" cy="474345"/>
            <wp:effectExtent l="0" t="0" r="0" b="0"/>
            <wp:wrapTopAndBottom/>
            <wp:docPr id="21" name="Image 2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 21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03952" cy="4740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F5867B7">
      <w:pPr>
        <w:pStyle w:val="6"/>
        <w:spacing w:before="56"/>
      </w:pPr>
    </w:p>
    <w:p w14:paraId="6A07A5B0">
      <w:pPr>
        <w:pStyle w:val="8"/>
        <w:numPr>
          <w:ilvl w:val="0"/>
          <w:numId w:val="3"/>
        </w:numPr>
        <w:tabs>
          <w:tab w:val="left" w:pos="651"/>
        </w:tabs>
        <w:spacing w:before="0" w:after="0" w:line="240" w:lineRule="auto"/>
        <w:ind w:left="412" w:right="66" w:firstLine="0"/>
        <w:jc w:val="left"/>
        <w:rPr>
          <w:sz w:val="20"/>
        </w:rPr>
      </w:pPr>
      <w:r>
        <w:rPr>
          <w:sz w:val="20"/>
        </w:rPr>
        <w:t>Las áreas de trabajo se</w:t>
      </w:r>
      <w:r>
        <w:rPr>
          <w:spacing w:val="17"/>
          <w:sz w:val="20"/>
        </w:rPr>
        <w:t xml:space="preserve"> </w:t>
      </w:r>
      <w:r>
        <w:rPr>
          <w:sz w:val="20"/>
        </w:rPr>
        <w:t>conservan limpias y en orden</w:t>
      </w:r>
      <w:r>
        <w:rPr>
          <w:spacing w:val="17"/>
          <w:sz w:val="20"/>
        </w:rPr>
        <w:t xml:space="preserve"> </w:t>
      </w:r>
      <w:r>
        <w:rPr>
          <w:sz w:val="20"/>
        </w:rPr>
        <w:t>permitiendo el desarrollo</w:t>
      </w:r>
      <w:r>
        <w:rPr>
          <w:spacing w:val="17"/>
          <w:sz w:val="20"/>
        </w:rPr>
        <w:t xml:space="preserve"> </w:t>
      </w:r>
      <w:r>
        <w:rPr>
          <w:sz w:val="20"/>
        </w:rPr>
        <w:t>de</w:t>
      </w:r>
      <w:r>
        <w:rPr>
          <w:spacing w:val="17"/>
          <w:sz w:val="20"/>
        </w:rPr>
        <w:t xml:space="preserve"> </w:t>
      </w:r>
      <w:r>
        <w:rPr>
          <w:sz w:val="20"/>
        </w:rPr>
        <w:t>las actividades para</w:t>
      </w:r>
      <w:r>
        <w:rPr>
          <w:spacing w:val="18"/>
          <w:sz w:val="20"/>
        </w:rPr>
        <w:t xml:space="preserve"> </w:t>
      </w:r>
      <w:r>
        <w:rPr>
          <w:sz w:val="20"/>
        </w:rPr>
        <w:t>las que fueron diseñadas</w:t>
      </w:r>
      <w:r>
        <w:rPr>
          <w:color w:val="DB4437"/>
          <w:sz w:val="20"/>
        </w:rPr>
        <w:t>*</w:t>
      </w:r>
    </w:p>
    <w:p w14:paraId="7368083B">
      <w:pPr>
        <w:pStyle w:val="6"/>
        <w:spacing w:before="113"/>
      </w:pPr>
      <w:r>
        <w:drawing>
          <wp:anchor distT="0" distB="0" distL="0" distR="0" simplePos="0" relativeHeight="251672576" behindDoc="1" locked="0" layoutInCell="1" allowOverlap="1">
            <wp:simplePos x="0" y="0"/>
            <wp:positionH relativeFrom="page">
              <wp:posOffset>1537335</wp:posOffset>
            </wp:positionH>
            <wp:positionV relativeFrom="paragraph">
              <wp:posOffset>233045</wp:posOffset>
            </wp:positionV>
            <wp:extent cx="5003800" cy="474345"/>
            <wp:effectExtent l="0" t="0" r="0" b="0"/>
            <wp:wrapTopAndBottom/>
            <wp:docPr id="22" name="Image 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 22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03952" cy="4740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7432CBF">
      <w:pPr>
        <w:pStyle w:val="6"/>
      </w:pPr>
    </w:p>
    <w:p w14:paraId="1F090585">
      <w:pPr>
        <w:pStyle w:val="6"/>
      </w:pPr>
    </w:p>
    <w:p w14:paraId="112B1D0E">
      <w:pPr>
        <w:pStyle w:val="6"/>
      </w:pPr>
    </w:p>
    <w:p w14:paraId="23A87B0B">
      <w:pPr>
        <w:pStyle w:val="6"/>
        <w:spacing w:before="36"/>
      </w:pPr>
    </w:p>
    <w:p w14:paraId="139CB1D6">
      <w:pPr>
        <w:pStyle w:val="8"/>
        <w:numPr>
          <w:ilvl w:val="0"/>
          <w:numId w:val="3"/>
        </w:numPr>
        <w:tabs>
          <w:tab w:val="left" w:pos="632"/>
        </w:tabs>
        <w:spacing w:before="1" w:after="0" w:line="240" w:lineRule="auto"/>
        <w:ind w:left="632" w:right="0" w:hanging="220"/>
        <w:jc w:val="left"/>
        <w:rPr>
          <w:sz w:val="20"/>
        </w:rPr>
      </w:pPr>
      <w:r>
        <w:rPr>
          <w:sz w:val="20"/>
        </w:rPr>
        <w:t>La</w:t>
      </w:r>
      <w:r>
        <w:rPr>
          <w:spacing w:val="-4"/>
          <w:sz w:val="20"/>
        </w:rPr>
        <w:t xml:space="preserve"> </w:t>
      </w:r>
      <w:r>
        <w:rPr>
          <w:sz w:val="20"/>
        </w:rPr>
        <w:t>conectividad</w:t>
      </w:r>
      <w:r>
        <w:rPr>
          <w:spacing w:val="-4"/>
          <w:sz w:val="20"/>
        </w:rPr>
        <w:t xml:space="preserve"> </w:t>
      </w:r>
      <w:r>
        <w:rPr>
          <w:sz w:val="20"/>
        </w:rPr>
        <w:t>a</w:t>
      </w:r>
      <w:r>
        <w:rPr>
          <w:spacing w:val="-4"/>
          <w:sz w:val="20"/>
        </w:rPr>
        <w:t xml:space="preserve"> </w:t>
      </w:r>
      <w:r>
        <w:rPr>
          <w:sz w:val="20"/>
        </w:rPr>
        <w:t>internet</w:t>
      </w:r>
      <w:r>
        <w:rPr>
          <w:spacing w:val="-4"/>
          <w:sz w:val="20"/>
        </w:rPr>
        <w:t xml:space="preserve"> </w:t>
      </w:r>
      <w:r>
        <w:rPr>
          <w:sz w:val="20"/>
        </w:rPr>
        <w:t>es</w:t>
      </w:r>
      <w:r>
        <w:rPr>
          <w:spacing w:val="-4"/>
          <w:sz w:val="20"/>
        </w:rPr>
        <w:t xml:space="preserve"> </w:t>
      </w:r>
      <w:r>
        <w:rPr>
          <w:sz w:val="20"/>
        </w:rPr>
        <w:t>adecuada</w:t>
      </w:r>
      <w:r>
        <w:rPr>
          <w:spacing w:val="-5"/>
          <w:sz w:val="20"/>
        </w:rPr>
        <w:t xml:space="preserve"> </w:t>
      </w:r>
      <w:r>
        <w:rPr>
          <w:sz w:val="20"/>
        </w:rPr>
        <w:t>en</w:t>
      </w:r>
      <w:r>
        <w:rPr>
          <w:spacing w:val="-3"/>
          <w:sz w:val="20"/>
        </w:rPr>
        <w:t xml:space="preserve"> </w:t>
      </w:r>
      <w:r>
        <w:rPr>
          <w:sz w:val="20"/>
        </w:rPr>
        <w:t>su</w:t>
      </w:r>
      <w:r>
        <w:rPr>
          <w:spacing w:val="-5"/>
          <w:sz w:val="20"/>
        </w:rPr>
        <w:t xml:space="preserve"> </w:t>
      </w:r>
      <w:r>
        <w:rPr>
          <w:sz w:val="20"/>
        </w:rPr>
        <w:t>área</w:t>
      </w:r>
      <w:r>
        <w:rPr>
          <w:spacing w:val="-5"/>
          <w:sz w:val="20"/>
        </w:rPr>
        <w:t xml:space="preserve"> </w:t>
      </w:r>
      <w:r>
        <w:rPr>
          <w:sz w:val="20"/>
        </w:rPr>
        <w:t>de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trabajo</w:t>
      </w:r>
      <w:r>
        <w:rPr>
          <w:color w:val="DB4437"/>
          <w:spacing w:val="-2"/>
          <w:sz w:val="20"/>
        </w:rPr>
        <w:t>*</w:t>
      </w:r>
    </w:p>
    <w:p w14:paraId="39948FB4">
      <w:pPr>
        <w:pStyle w:val="8"/>
        <w:spacing w:after="0" w:line="240" w:lineRule="auto"/>
        <w:jc w:val="left"/>
        <w:rPr>
          <w:sz w:val="20"/>
        </w:rPr>
        <w:sectPr>
          <w:pgSz w:w="12240" w:h="15840"/>
          <w:pgMar w:top="2060" w:right="1080" w:bottom="1100" w:left="720" w:header="701" w:footer="905" w:gutter="0"/>
          <w:pgNumType w:fmt="decimal"/>
          <w:cols w:space="720" w:num="1"/>
        </w:sectPr>
      </w:pPr>
    </w:p>
    <w:p w14:paraId="2E3F9CC5">
      <w:pPr>
        <w:pStyle w:val="6"/>
      </w:pPr>
      <w: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1624330</wp:posOffset>
            </wp:positionH>
            <wp:positionV relativeFrom="page">
              <wp:posOffset>8994775</wp:posOffset>
            </wp:positionV>
            <wp:extent cx="5076825" cy="838200"/>
            <wp:effectExtent l="0" t="0" r="0" b="0"/>
            <wp:wrapNone/>
            <wp:docPr id="23" name="Image 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 23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7682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F65E4AC">
      <w:pPr>
        <w:pStyle w:val="6"/>
      </w:pPr>
    </w:p>
    <w:p w14:paraId="660183FE">
      <w:pPr>
        <w:pStyle w:val="6"/>
      </w:pPr>
    </w:p>
    <w:p w14:paraId="56350C2B">
      <w:pPr>
        <w:pStyle w:val="6"/>
      </w:pPr>
    </w:p>
    <w:p w14:paraId="4C16BEA9">
      <w:pPr>
        <w:pStyle w:val="6"/>
      </w:pPr>
    </w:p>
    <w:p w14:paraId="080384B7">
      <w:pPr>
        <w:pStyle w:val="6"/>
      </w:pPr>
    </w:p>
    <w:p w14:paraId="309A8B0B">
      <w:pPr>
        <w:pStyle w:val="6"/>
        <w:spacing w:before="19"/>
      </w:pPr>
    </w:p>
    <w:p w14:paraId="142A48CA">
      <w:pPr>
        <w:pStyle w:val="8"/>
        <w:numPr>
          <w:ilvl w:val="0"/>
          <w:numId w:val="3"/>
        </w:numPr>
        <w:tabs>
          <w:tab w:val="left" w:pos="632"/>
        </w:tabs>
        <w:spacing w:before="0" w:after="0" w:line="240" w:lineRule="auto"/>
        <w:ind w:left="632" w:right="0" w:hanging="220"/>
        <w:jc w:val="left"/>
        <w:rPr>
          <w:sz w:val="20"/>
        </w:rPr>
      </w:pPr>
      <w:r>
        <w:rPr>
          <w:sz w:val="20"/>
        </w:rPr>
        <w:t>La</w:t>
      </w:r>
      <w:r>
        <w:rPr>
          <w:spacing w:val="-6"/>
          <w:sz w:val="20"/>
        </w:rPr>
        <w:t xml:space="preserve"> </w:t>
      </w:r>
      <w:r>
        <w:rPr>
          <w:sz w:val="20"/>
        </w:rPr>
        <w:t>comunicación</w:t>
      </w:r>
      <w:r>
        <w:rPr>
          <w:spacing w:val="-7"/>
          <w:sz w:val="20"/>
        </w:rPr>
        <w:t xml:space="preserve"> </w:t>
      </w:r>
      <w:r>
        <w:rPr>
          <w:sz w:val="20"/>
        </w:rPr>
        <w:t>telefónica</w:t>
      </w:r>
      <w:r>
        <w:rPr>
          <w:spacing w:val="-7"/>
          <w:sz w:val="20"/>
        </w:rPr>
        <w:t xml:space="preserve"> </w:t>
      </w:r>
      <w:r>
        <w:rPr>
          <w:sz w:val="20"/>
        </w:rPr>
        <w:t>interna</w:t>
      </w:r>
      <w:r>
        <w:rPr>
          <w:spacing w:val="-6"/>
          <w:sz w:val="20"/>
        </w:rPr>
        <w:t xml:space="preserve"> </w:t>
      </w:r>
      <w:r>
        <w:rPr>
          <w:sz w:val="20"/>
        </w:rPr>
        <w:t>es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eficiente</w:t>
      </w:r>
      <w:r>
        <w:rPr>
          <w:color w:val="DB4437"/>
          <w:spacing w:val="-2"/>
          <w:sz w:val="20"/>
        </w:rPr>
        <w:t>*</w:t>
      </w:r>
    </w:p>
    <w:p w14:paraId="755F8536">
      <w:pPr>
        <w:pStyle w:val="6"/>
        <w:spacing w:before="84"/>
      </w:pPr>
      <w:r>
        <w:drawing>
          <wp:anchor distT="0" distB="0" distL="0" distR="0" simplePos="0" relativeHeight="251673600" behindDoc="1" locked="0" layoutInCell="1" allowOverlap="1">
            <wp:simplePos x="0" y="0"/>
            <wp:positionH relativeFrom="page">
              <wp:posOffset>1537335</wp:posOffset>
            </wp:positionH>
            <wp:positionV relativeFrom="paragraph">
              <wp:posOffset>214630</wp:posOffset>
            </wp:positionV>
            <wp:extent cx="5003800" cy="474345"/>
            <wp:effectExtent l="0" t="0" r="0" b="0"/>
            <wp:wrapTopAndBottom/>
            <wp:docPr id="24" name="Image 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 24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03952" cy="4740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D87A16A">
      <w:pPr>
        <w:pStyle w:val="6"/>
        <w:spacing w:before="66"/>
      </w:pPr>
    </w:p>
    <w:p w14:paraId="255F631F">
      <w:pPr>
        <w:pStyle w:val="8"/>
        <w:numPr>
          <w:ilvl w:val="0"/>
          <w:numId w:val="3"/>
        </w:numPr>
        <w:tabs>
          <w:tab w:val="left" w:pos="632"/>
        </w:tabs>
        <w:spacing w:before="0" w:after="0" w:line="240" w:lineRule="auto"/>
        <w:ind w:left="632" w:right="0" w:hanging="220"/>
        <w:jc w:val="left"/>
        <w:rPr>
          <w:sz w:val="20"/>
        </w:rPr>
      </w:pPr>
      <w:r>
        <w:rPr>
          <w:sz w:val="20"/>
        </w:rPr>
        <w:t>Dispongo</w:t>
      </w:r>
      <w:r>
        <w:rPr>
          <w:spacing w:val="-6"/>
          <w:sz w:val="20"/>
        </w:rPr>
        <w:t xml:space="preserve"> </w:t>
      </w:r>
      <w:r>
        <w:rPr>
          <w:sz w:val="20"/>
        </w:rPr>
        <w:t>de</w:t>
      </w:r>
      <w:r>
        <w:rPr>
          <w:spacing w:val="-6"/>
          <w:sz w:val="20"/>
        </w:rPr>
        <w:t xml:space="preserve"> </w:t>
      </w:r>
      <w:r>
        <w:rPr>
          <w:sz w:val="20"/>
        </w:rPr>
        <w:t>los</w:t>
      </w:r>
      <w:r>
        <w:rPr>
          <w:spacing w:val="-4"/>
          <w:sz w:val="20"/>
        </w:rPr>
        <w:t xml:space="preserve"> </w:t>
      </w:r>
      <w:r>
        <w:rPr>
          <w:sz w:val="20"/>
        </w:rPr>
        <w:t>materiales</w:t>
      </w:r>
      <w:r>
        <w:rPr>
          <w:spacing w:val="-5"/>
          <w:sz w:val="20"/>
        </w:rPr>
        <w:t xml:space="preserve"> </w:t>
      </w:r>
      <w:r>
        <w:rPr>
          <w:sz w:val="20"/>
        </w:rPr>
        <w:t>y</w:t>
      </w:r>
      <w:r>
        <w:rPr>
          <w:spacing w:val="-4"/>
          <w:sz w:val="20"/>
        </w:rPr>
        <w:t xml:space="preserve"> </w:t>
      </w:r>
      <w:r>
        <w:rPr>
          <w:sz w:val="20"/>
        </w:rPr>
        <w:t>recursos</w:t>
      </w:r>
      <w:r>
        <w:rPr>
          <w:spacing w:val="-5"/>
          <w:sz w:val="20"/>
        </w:rPr>
        <w:t xml:space="preserve"> </w:t>
      </w:r>
      <w:r>
        <w:rPr>
          <w:sz w:val="20"/>
        </w:rPr>
        <w:t>necesarios</w:t>
      </w:r>
      <w:r>
        <w:rPr>
          <w:spacing w:val="-5"/>
          <w:sz w:val="20"/>
        </w:rPr>
        <w:t xml:space="preserve"> </w:t>
      </w:r>
      <w:r>
        <w:rPr>
          <w:sz w:val="20"/>
        </w:rPr>
        <w:t>para</w:t>
      </w:r>
      <w:r>
        <w:rPr>
          <w:spacing w:val="-5"/>
          <w:sz w:val="20"/>
        </w:rPr>
        <w:t xml:space="preserve"> </w:t>
      </w:r>
      <w:r>
        <w:rPr>
          <w:sz w:val="20"/>
        </w:rPr>
        <w:t>realizar</w:t>
      </w:r>
      <w:r>
        <w:rPr>
          <w:spacing w:val="-6"/>
          <w:sz w:val="20"/>
        </w:rPr>
        <w:t xml:space="preserve"> </w:t>
      </w:r>
      <w:r>
        <w:rPr>
          <w:sz w:val="20"/>
        </w:rPr>
        <w:t>mi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trabajo</w:t>
      </w:r>
      <w:r>
        <w:rPr>
          <w:color w:val="DB4437"/>
          <w:spacing w:val="-2"/>
          <w:sz w:val="20"/>
        </w:rPr>
        <w:t>*</w:t>
      </w:r>
    </w:p>
    <w:p w14:paraId="009EF71A">
      <w:pPr>
        <w:pStyle w:val="6"/>
        <w:spacing w:before="63"/>
      </w:pPr>
      <w:r>
        <w:drawing>
          <wp:anchor distT="0" distB="0" distL="0" distR="0" simplePos="0" relativeHeight="251673600" behindDoc="1" locked="0" layoutInCell="1" allowOverlap="1">
            <wp:simplePos x="0" y="0"/>
            <wp:positionH relativeFrom="page">
              <wp:posOffset>1461135</wp:posOffset>
            </wp:positionH>
            <wp:positionV relativeFrom="paragraph">
              <wp:posOffset>201295</wp:posOffset>
            </wp:positionV>
            <wp:extent cx="5003800" cy="474345"/>
            <wp:effectExtent l="0" t="0" r="0" b="0"/>
            <wp:wrapTopAndBottom/>
            <wp:docPr id="25" name="Image 2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 25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03952" cy="4740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DE3AE89">
      <w:pPr>
        <w:pStyle w:val="6"/>
        <w:spacing w:before="84"/>
      </w:pPr>
    </w:p>
    <w:p w14:paraId="4AF09E25">
      <w:pPr>
        <w:pStyle w:val="8"/>
        <w:numPr>
          <w:ilvl w:val="0"/>
          <w:numId w:val="3"/>
        </w:numPr>
        <w:tabs>
          <w:tab w:val="left" w:pos="771"/>
        </w:tabs>
        <w:spacing w:before="0" w:after="0" w:line="240" w:lineRule="auto"/>
        <w:ind w:left="412" w:right="63" w:firstLine="0"/>
        <w:jc w:val="left"/>
        <w:rPr>
          <w:sz w:val="20"/>
        </w:rPr>
      </w:pPr>
      <w:r>
        <w:rPr>
          <w:sz w:val="20"/>
        </w:rPr>
        <w:t>Considera</w:t>
      </w:r>
      <w:r>
        <w:rPr>
          <w:spacing w:val="26"/>
          <w:sz w:val="20"/>
        </w:rPr>
        <w:t xml:space="preserve"> </w:t>
      </w:r>
      <w:r>
        <w:rPr>
          <w:sz w:val="20"/>
        </w:rPr>
        <w:t>que</w:t>
      </w:r>
      <w:r>
        <w:rPr>
          <w:spacing w:val="24"/>
          <w:sz w:val="20"/>
        </w:rPr>
        <w:t xml:space="preserve"> </w:t>
      </w:r>
      <w:r>
        <w:rPr>
          <w:sz w:val="20"/>
        </w:rPr>
        <w:t>las</w:t>
      </w:r>
      <w:r>
        <w:rPr>
          <w:spacing w:val="25"/>
          <w:sz w:val="20"/>
        </w:rPr>
        <w:t xml:space="preserve"> </w:t>
      </w:r>
      <w:r>
        <w:rPr>
          <w:sz w:val="20"/>
        </w:rPr>
        <w:t>instalaciones</w:t>
      </w:r>
      <w:r>
        <w:rPr>
          <w:spacing w:val="25"/>
          <w:sz w:val="20"/>
        </w:rPr>
        <w:t xml:space="preserve"> </w:t>
      </w:r>
      <w:r>
        <w:rPr>
          <w:sz w:val="20"/>
        </w:rPr>
        <w:t>de</w:t>
      </w:r>
      <w:r>
        <w:rPr>
          <w:spacing w:val="24"/>
          <w:sz w:val="20"/>
        </w:rPr>
        <w:t xml:space="preserve"> </w:t>
      </w:r>
      <w:r>
        <w:rPr>
          <w:sz w:val="20"/>
        </w:rPr>
        <w:t>su</w:t>
      </w:r>
      <w:r>
        <w:rPr>
          <w:spacing w:val="24"/>
          <w:sz w:val="20"/>
        </w:rPr>
        <w:t xml:space="preserve"> </w:t>
      </w:r>
      <w:r>
        <w:rPr>
          <w:sz w:val="20"/>
        </w:rPr>
        <w:t>centro</w:t>
      </w:r>
      <w:r>
        <w:rPr>
          <w:spacing w:val="24"/>
          <w:sz w:val="20"/>
        </w:rPr>
        <w:t xml:space="preserve"> </w:t>
      </w:r>
      <w:r>
        <w:rPr>
          <w:sz w:val="20"/>
        </w:rPr>
        <w:t>de</w:t>
      </w:r>
      <w:r>
        <w:rPr>
          <w:spacing w:val="26"/>
          <w:sz w:val="20"/>
        </w:rPr>
        <w:t xml:space="preserve"> </w:t>
      </w:r>
      <w:r>
        <w:rPr>
          <w:sz w:val="20"/>
        </w:rPr>
        <w:t>trabajo</w:t>
      </w:r>
      <w:r>
        <w:rPr>
          <w:spacing w:val="24"/>
          <w:sz w:val="20"/>
        </w:rPr>
        <w:t xml:space="preserve"> </w:t>
      </w:r>
      <w:r>
        <w:rPr>
          <w:sz w:val="20"/>
        </w:rPr>
        <w:t>son</w:t>
      </w:r>
      <w:r>
        <w:rPr>
          <w:spacing w:val="24"/>
          <w:sz w:val="20"/>
        </w:rPr>
        <w:t xml:space="preserve"> </w:t>
      </w:r>
      <w:r>
        <w:rPr>
          <w:sz w:val="20"/>
        </w:rPr>
        <w:t>adecuadas</w:t>
      </w:r>
      <w:r>
        <w:rPr>
          <w:spacing w:val="25"/>
          <w:sz w:val="20"/>
        </w:rPr>
        <w:t xml:space="preserve"> </w:t>
      </w:r>
      <w:r>
        <w:rPr>
          <w:sz w:val="20"/>
        </w:rPr>
        <w:t>y</w:t>
      </w:r>
      <w:r>
        <w:rPr>
          <w:spacing w:val="25"/>
          <w:sz w:val="20"/>
        </w:rPr>
        <w:t xml:space="preserve"> </w:t>
      </w:r>
      <w:r>
        <w:rPr>
          <w:sz w:val="20"/>
        </w:rPr>
        <w:t>accesibles</w:t>
      </w:r>
      <w:r>
        <w:rPr>
          <w:spacing w:val="25"/>
          <w:sz w:val="20"/>
        </w:rPr>
        <w:t xml:space="preserve"> </w:t>
      </w:r>
      <w:r>
        <w:rPr>
          <w:sz w:val="20"/>
        </w:rPr>
        <w:t>para</w:t>
      </w:r>
      <w:r>
        <w:rPr>
          <w:spacing w:val="24"/>
          <w:sz w:val="20"/>
        </w:rPr>
        <w:t xml:space="preserve"> </w:t>
      </w:r>
      <w:r>
        <w:rPr>
          <w:sz w:val="20"/>
        </w:rPr>
        <w:t>personas</w:t>
      </w:r>
      <w:r>
        <w:rPr>
          <w:spacing w:val="25"/>
          <w:sz w:val="20"/>
        </w:rPr>
        <w:t xml:space="preserve"> </w:t>
      </w:r>
      <w:r>
        <w:rPr>
          <w:sz w:val="20"/>
        </w:rPr>
        <w:t xml:space="preserve">con capacidades diferentes (rampas, estacionamiento, sanitarios, oficinas, pasillos, escaleras, entre otros) </w:t>
      </w:r>
      <w:r>
        <w:rPr>
          <w:color w:val="DB4437"/>
          <w:sz w:val="20"/>
        </w:rPr>
        <w:t>*</w:t>
      </w:r>
    </w:p>
    <w:p w14:paraId="78784AE7">
      <w:pPr>
        <w:pStyle w:val="6"/>
      </w:pPr>
    </w:p>
    <w:p w14:paraId="2F11E9A1">
      <w:pPr>
        <w:pStyle w:val="6"/>
        <w:spacing w:before="80"/>
      </w:pPr>
      <w:r>
        <w:drawing>
          <wp:anchor distT="0" distB="0" distL="0" distR="0" simplePos="0" relativeHeight="251674624" behindDoc="1" locked="0" layoutInCell="1" allowOverlap="1">
            <wp:simplePos x="0" y="0"/>
            <wp:positionH relativeFrom="page">
              <wp:posOffset>1613535</wp:posOffset>
            </wp:positionH>
            <wp:positionV relativeFrom="paragraph">
              <wp:posOffset>212090</wp:posOffset>
            </wp:positionV>
            <wp:extent cx="5003800" cy="474345"/>
            <wp:effectExtent l="0" t="0" r="0" b="0"/>
            <wp:wrapTopAndBottom/>
            <wp:docPr id="26" name="Image 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 26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03952" cy="4740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FC5B0A9">
      <w:pPr>
        <w:pStyle w:val="6"/>
        <w:spacing w:before="70"/>
      </w:pPr>
    </w:p>
    <w:p w14:paraId="33572052">
      <w:pPr>
        <w:pStyle w:val="8"/>
        <w:numPr>
          <w:ilvl w:val="0"/>
          <w:numId w:val="3"/>
        </w:numPr>
        <w:tabs>
          <w:tab w:val="left" w:pos="749"/>
        </w:tabs>
        <w:spacing w:before="0" w:after="0" w:line="240" w:lineRule="auto"/>
        <w:ind w:left="412" w:right="66" w:firstLine="0"/>
        <w:jc w:val="left"/>
        <w:rPr>
          <w:sz w:val="20"/>
        </w:rPr>
      </w:pPr>
      <w:r>
        <w:rPr>
          <w:sz w:val="20"/>
        </w:rPr>
        <w:t>Está definido un protocolo de primeros auxilios, en caso de sismo, incendio, inundaciones y se disponen de medios para llevarlo a cabo</w:t>
      </w:r>
      <w:r>
        <w:rPr>
          <w:color w:val="DB4437"/>
          <w:sz w:val="20"/>
        </w:rPr>
        <w:t>*</w:t>
      </w:r>
    </w:p>
    <w:p w14:paraId="4371325E">
      <w:pPr>
        <w:pStyle w:val="6"/>
        <w:spacing w:before="97"/>
      </w:pPr>
      <w:r>
        <w:drawing>
          <wp:anchor distT="0" distB="0" distL="0" distR="0" simplePos="0" relativeHeight="251674624" behindDoc="1" locked="0" layoutInCell="1" allowOverlap="1">
            <wp:simplePos x="0" y="0"/>
            <wp:positionH relativeFrom="page">
              <wp:posOffset>1451610</wp:posOffset>
            </wp:positionH>
            <wp:positionV relativeFrom="paragraph">
              <wp:posOffset>222885</wp:posOffset>
            </wp:positionV>
            <wp:extent cx="5003800" cy="474345"/>
            <wp:effectExtent l="0" t="0" r="0" b="0"/>
            <wp:wrapTopAndBottom/>
            <wp:docPr id="27" name="Image 2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 27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03952" cy="4740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A070540">
      <w:pPr>
        <w:pStyle w:val="6"/>
        <w:spacing w:before="51"/>
      </w:pPr>
    </w:p>
    <w:p w14:paraId="596F5BF3">
      <w:pPr>
        <w:pStyle w:val="8"/>
        <w:numPr>
          <w:ilvl w:val="0"/>
          <w:numId w:val="3"/>
        </w:numPr>
        <w:tabs>
          <w:tab w:val="left" w:pos="744"/>
        </w:tabs>
        <w:spacing w:before="0" w:after="0" w:line="240" w:lineRule="auto"/>
        <w:ind w:left="744" w:right="0" w:hanging="332"/>
        <w:jc w:val="left"/>
        <w:rPr>
          <w:sz w:val="20"/>
        </w:rPr>
      </w:pPr>
      <w:r>
        <w:rPr>
          <w:sz w:val="20"/>
        </w:rPr>
        <w:t>Existen</w:t>
      </w:r>
      <w:r>
        <w:rPr>
          <w:spacing w:val="-11"/>
          <w:sz w:val="20"/>
        </w:rPr>
        <w:t xml:space="preserve"> </w:t>
      </w:r>
      <w:r>
        <w:rPr>
          <w:sz w:val="20"/>
        </w:rPr>
        <w:t>suficientes</w:t>
      </w:r>
      <w:r>
        <w:rPr>
          <w:spacing w:val="-9"/>
          <w:sz w:val="20"/>
        </w:rPr>
        <w:t xml:space="preserve"> </w:t>
      </w:r>
      <w:r>
        <w:rPr>
          <w:sz w:val="20"/>
        </w:rPr>
        <w:t>instalaciones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sanitarias</w:t>
      </w:r>
      <w:r>
        <w:rPr>
          <w:color w:val="DB4437"/>
          <w:spacing w:val="-2"/>
          <w:sz w:val="20"/>
        </w:rPr>
        <w:t>*</w:t>
      </w:r>
    </w:p>
    <w:p w14:paraId="62C239B6">
      <w:pPr>
        <w:pStyle w:val="6"/>
      </w:pPr>
    </w:p>
    <w:p w14:paraId="59CC41C6">
      <w:pPr>
        <w:pStyle w:val="6"/>
        <w:spacing w:before="128"/>
      </w:pPr>
      <w:r>
        <w:drawing>
          <wp:anchor distT="0" distB="0" distL="0" distR="0" simplePos="0" relativeHeight="251675648" behindDoc="1" locked="0" layoutInCell="1" allowOverlap="1">
            <wp:simplePos x="0" y="0"/>
            <wp:positionH relativeFrom="page">
              <wp:posOffset>1556385</wp:posOffset>
            </wp:positionH>
            <wp:positionV relativeFrom="paragraph">
              <wp:posOffset>242570</wp:posOffset>
            </wp:positionV>
            <wp:extent cx="5003800" cy="474345"/>
            <wp:effectExtent l="0" t="0" r="0" b="0"/>
            <wp:wrapTopAndBottom/>
            <wp:docPr id="28" name="Image 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 28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03952" cy="4740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3AFB403">
      <w:pPr>
        <w:pStyle w:val="6"/>
      </w:pPr>
    </w:p>
    <w:p w14:paraId="463C0881">
      <w:pPr>
        <w:pStyle w:val="6"/>
      </w:pPr>
    </w:p>
    <w:p w14:paraId="6C1214E2">
      <w:pPr>
        <w:pStyle w:val="6"/>
      </w:pPr>
    </w:p>
    <w:p w14:paraId="242ACF52">
      <w:pPr>
        <w:pStyle w:val="6"/>
        <w:spacing w:before="21"/>
      </w:pPr>
    </w:p>
    <w:p w14:paraId="2FD682D1">
      <w:pPr>
        <w:pStyle w:val="8"/>
        <w:numPr>
          <w:ilvl w:val="0"/>
          <w:numId w:val="3"/>
        </w:numPr>
        <w:tabs>
          <w:tab w:val="left" w:pos="773"/>
        </w:tabs>
        <w:spacing w:before="1" w:after="0" w:line="240" w:lineRule="auto"/>
        <w:ind w:left="412" w:right="63" w:firstLine="0"/>
        <w:jc w:val="left"/>
        <w:rPr>
          <w:sz w:val="20"/>
        </w:rPr>
      </w:pPr>
      <w:r>
        <w:rPr>
          <w:sz w:val="20"/>
        </w:rPr>
        <w:t>Dispongo</w:t>
      </w:r>
      <w:r>
        <w:rPr>
          <w:spacing w:val="26"/>
          <w:sz w:val="20"/>
        </w:rPr>
        <w:t xml:space="preserve"> </w:t>
      </w:r>
      <w:r>
        <w:rPr>
          <w:sz w:val="20"/>
        </w:rPr>
        <w:t>de</w:t>
      </w:r>
      <w:r>
        <w:rPr>
          <w:spacing w:val="26"/>
          <w:sz w:val="20"/>
        </w:rPr>
        <w:t xml:space="preserve"> </w:t>
      </w:r>
      <w:r>
        <w:rPr>
          <w:sz w:val="20"/>
        </w:rPr>
        <w:t>espacios,</w:t>
      </w:r>
      <w:r>
        <w:rPr>
          <w:spacing w:val="29"/>
          <w:sz w:val="20"/>
        </w:rPr>
        <w:t xml:space="preserve"> </w:t>
      </w:r>
      <w:r>
        <w:rPr>
          <w:sz w:val="20"/>
        </w:rPr>
        <w:t>aparte</w:t>
      </w:r>
      <w:r>
        <w:rPr>
          <w:spacing w:val="27"/>
          <w:sz w:val="20"/>
        </w:rPr>
        <w:t xml:space="preserve"> </w:t>
      </w:r>
      <w:r>
        <w:rPr>
          <w:sz w:val="20"/>
        </w:rPr>
        <w:t>de</w:t>
      </w:r>
      <w:r>
        <w:rPr>
          <w:spacing w:val="26"/>
          <w:sz w:val="20"/>
        </w:rPr>
        <w:t xml:space="preserve"> </w:t>
      </w:r>
      <w:r>
        <w:rPr>
          <w:sz w:val="20"/>
        </w:rPr>
        <w:t>la</w:t>
      </w:r>
      <w:r>
        <w:rPr>
          <w:spacing w:val="26"/>
          <w:sz w:val="20"/>
        </w:rPr>
        <w:t xml:space="preserve"> </w:t>
      </w:r>
      <w:r>
        <w:rPr>
          <w:sz w:val="20"/>
        </w:rPr>
        <w:t>cafetería,</w:t>
      </w:r>
      <w:r>
        <w:rPr>
          <w:spacing w:val="26"/>
          <w:sz w:val="20"/>
        </w:rPr>
        <w:t xml:space="preserve"> </w:t>
      </w:r>
      <w:r>
        <w:rPr>
          <w:sz w:val="20"/>
        </w:rPr>
        <w:t>habilitados</w:t>
      </w:r>
      <w:r>
        <w:rPr>
          <w:spacing w:val="28"/>
          <w:sz w:val="20"/>
        </w:rPr>
        <w:t xml:space="preserve"> </w:t>
      </w:r>
      <w:r>
        <w:rPr>
          <w:sz w:val="20"/>
        </w:rPr>
        <w:t>para</w:t>
      </w:r>
      <w:r>
        <w:rPr>
          <w:spacing w:val="26"/>
          <w:sz w:val="20"/>
        </w:rPr>
        <w:t xml:space="preserve"> </w:t>
      </w:r>
      <w:r>
        <w:rPr>
          <w:sz w:val="20"/>
        </w:rPr>
        <w:t>relajarme,</w:t>
      </w:r>
      <w:r>
        <w:rPr>
          <w:spacing w:val="26"/>
          <w:sz w:val="20"/>
        </w:rPr>
        <w:t xml:space="preserve"> </w:t>
      </w:r>
      <w:r>
        <w:rPr>
          <w:sz w:val="20"/>
        </w:rPr>
        <w:t>como</w:t>
      </w:r>
      <w:r>
        <w:rPr>
          <w:spacing w:val="26"/>
          <w:sz w:val="20"/>
        </w:rPr>
        <w:t xml:space="preserve"> </w:t>
      </w:r>
      <w:r>
        <w:rPr>
          <w:sz w:val="20"/>
        </w:rPr>
        <w:t>áreas</w:t>
      </w:r>
      <w:r>
        <w:rPr>
          <w:spacing w:val="27"/>
          <w:sz w:val="20"/>
        </w:rPr>
        <w:t xml:space="preserve"> </w:t>
      </w:r>
      <w:r>
        <w:rPr>
          <w:sz w:val="20"/>
        </w:rPr>
        <w:t>de</w:t>
      </w:r>
      <w:r>
        <w:rPr>
          <w:spacing w:val="26"/>
          <w:sz w:val="20"/>
        </w:rPr>
        <w:t xml:space="preserve"> </w:t>
      </w:r>
      <w:r>
        <w:rPr>
          <w:sz w:val="20"/>
        </w:rPr>
        <w:t>descanso</w:t>
      </w:r>
      <w:r>
        <w:rPr>
          <w:spacing w:val="29"/>
          <w:sz w:val="20"/>
        </w:rPr>
        <w:t xml:space="preserve"> </w:t>
      </w:r>
      <w:r>
        <w:rPr>
          <w:sz w:val="20"/>
        </w:rPr>
        <w:t>para recuperar mis capacidades y seguir rindiendo</w:t>
      </w:r>
      <w:r>
        <w:rPr>
          <w:color w:val="DB4437"/>
          <w:sz w:val="20"/>
        </w:rPr>
        <w:t>*</w:t>
      </w:r>
    </w:p>
    <w:p w14:paraId="0665D35A">
      <w:pPr>
        <w:pStyle w:val="8"/>
        <w:spacing w:after="0" w:line="240" w:lineRule="auto"/>
        <w:jc w:val="left"/>
        <w:rPr>
          <w:sz w:val="20"/>
        </w:rPr>
        <w:sectPr>
          <w:pgSz w:w="12240" w:h="15840"/>
          <w:pgMar w:top="2060" w:right="1080" w:bottom="1100" w:left="720" w:header="701" w:footer="905" w:gutter="0"/>
          <w:pgNumType w:fmt="decimal"/>
          <w:cols w:space="720" w:num="1"/>
        </w:sectPr>
      </w:pPr>
    </w:p>
    <w:p w14:paraId="4ADEC83B">
      <w:pPr>
        <w:pStyle w:val="6"/>
      </w:pPr>
    </w:p>
    <w:p w14:paraId="0E0043AA">
      <w:pPr>
        <w:pStyle w:val="6"/>
        <w:spacing w:before="19"/>
      </w:pPr>
    </w:p>
    <w:p w14:paraId="726BCBC4">
      <w:pPr>
        <w:pStyle w:val="6"/>
        <w:ind w:left="412"/>
      </w:pPr>
      <w:r>
        <w:rPr>
          <w:color w:val="FFFFFF"/>
          <w:shd w:val="clear" w:color="auto" w:fill="012E58"/>
        </w:rPr>
        <w:t>Sección</w:t>
      </w:r>
      <w:r>
        <w:rPr>
          <w:color w:val="FFFFFF"/>
          <w:spacing w:val="-3"/>
          <w:shd w:val="clear" w:color="auto" w:fill="012E58"/>
        </w:rPr>
        <w:t xml:space="preserve"> </w:t>
      </w:r>
      <w:r>
        <w:rPr>
          <w:color w:val="FFFFFF"/>
          <w:shd w:val="clear" w:color="auto" w:fill="012E58"/>
        </w:rPr>
        <w:t>4</w:t>
      </w:r>
      <w:r>
        <w:rPr>
          <w:color w:val="FFFFFF"/>
          <w:spacing w:val="-5"/>
          <w:shd w:val="clear" w:color="auto" w:fill="012E58"/>
        </w:rPr>
        <w:t xml:space="preserve"> </w:t>
      </w:r>
      <w:r>
        <w:rPr>
          <w:color w:val="FFFFFF"/>
          <w:shd w:val="clear" w:color="auto" w:fill="012E58"/>
        </w:rPr>
        <w:t>de</w:t>
      </w:r>
      <w:r>
        <w:rPr>
          <w:color w:val="FFFFFF"/>
          <w:spacing w:val="-4"/>
          <w:shd w:val="clear" w:color="auto" w:fill="012E58"/>
        </w:rPr>
        <w:t xml:space="preserve"> </w:t>
      </w:r>
      <w:r>
        <w:rPr>
          <w:color w:val="FFFFFF"/>
          <w:spacing w:val="-10"/>
          <w:shd w:val="clear" w:color="auto" w:fill="012E58"/>
        </w:rPr>
        <w:t>6</w:t>
      </w:r>
    </w:p>
    <w:p w14:paraId="0C1CE74B">
      <w:pPr>
        <w:pStyle w:val="6"/>
        <w:spacing w:before="47"/>
      </w:pPr>
    </w:p>
    <w:p w14:paraId="774FE896">
      <w:pPr>
        <w:pStyle w:val="2"/>
        <w:spacing w:line="276" w:lineRule="exact"/>
      </w:pPr>
      <w:r>
        <w:rPr>
          <w:spacing w:val="-2"/>
        </w:rPr>
        <w:t>Comunicación</w:t>
      </w:r>
    </w:p>
    <w:p w14:paraId="0D993CFF">
      <w:pPr>
        <w:pStyle w:val="6"/>
        <w:spacing w:line="357" w:lineRule="auto"/>
        <w:ind w:left="412" w:right="3732"/>
      </w:pPr>
      <w:r>
        <w:t>Lea</w:t>
      </w:r>
      <w:r>
        <w:rPr>
          <w:spacing w:val="-6"/>
        </w:rPr>
        <w:t xml:space="preserve"> </w:t>
      </w:r>
      <w:r>
        <w:t>cuidadosamente</w:t>
      </w:r>
      <w:r>
        <w:rPr>
          <w:spacing w:val="-6"/>
        </w:rPr>
        <w:t xml:space="preserve"> </w:t>
      </w:r>
      <w:r>
        <w:t>cada</w:t>
      </w:r>
      <w:r>
        <w:rPr>
          <w:spacing w:val="-4"/>
        </w:rPr>
        <w:t xml:space="preserve"> </w:t>
      </w:r>
      <w:r>
        <w:t>una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las</w:t>
      </w:r>
      <w:r>
        <w:rPr>
          <w:spacing w:val="-5"/>
        </w:rPr>
        <w:t xml:space="preserve"> </w:t>
      </w:r>
      <w:r>
        <w:t>preguntas</w:t>
      </w:r>
      <w:r>
        <w:rPr>
          <w:spacing w:val="-5"/>
        </w:rPr>
        <w:t xml:space="preserve"> </w:t>
      </w:r>
      <w:r>
        <w:t>antes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responder. No deje ninguna pregunta sin contestar.</w:t>
      </w:r>
    </w:p>
    <w:p w14:paraId="4946E2A9">
      <w:pPr>
        <w:pStyle w:val="6"/>
        <w:spacing w:before="3"/>
        <w:ind w:left="412"/>
      </w:pPr>
      <w:r>
        <w:t>Asigne</w:t>
      </w:r>
      <w:r>
        <w:rPr>
          <w:spacing w:val="-5"/>
        </w:rPr>
        <w:t xml:space="preserve"> </w:t>
      </w:r>
      <w:r>
        <w:t>una</w:t>
      </w:r>
      <w:r>
        <w:rPr>
          <w:spacing w:val="-4"/>
        </w:rPr>
        <w:t xml:space="preserve"> </w:t>
      </w:r>
      <w:r>
        <w:t>calificación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1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5</w:t>
      </w:r>
      <w:r>
        <w:rPr>
          <w:spacing w:val="-2"/>
        </w:rPr>
        <w:t xml:space="preserve"> </w:t>
      </w:r>
      <w:r>
        <w:t>según</w:t>
      </w:r>
      <w:r>
        <w:rPr>
          <w:spacing w:val="-5"/>
        </w:rPr>
        <w:t xml:space="preserve"> </w:t>
      </w:r>
      <w:r>
        <w:t>su</w:t>
      </w:r>
      <w:r>
        <w:rPr>
          <w:spacing w:val="-4"/>
        </w:rPr>
        <w:t xml:space="preserve"> </w:t>
      </w:r>
      <w:r>
        <w:t>punto</w:t>
      </w:r>
      <w:r>
        <w:rPr>
          <w:spacing w:val="-2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vista</w:t>
      </w:r>
      <w:r>
        <w:rPr>
          <w:spacing w:val="-4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muy</w:t>
      </w:r>
      <w:r>
        <w:rPr>
          <w:spacing w:val="-3"/>
        </w:rPr>
        <w:t xml:space="preserve"> </w:t>
      </w:r>
      <w:r>
        <w:t>acuerdo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total</w:t>
      </w:r>
      <w:r>
        <w:rPr>
          <w:spacing w:val="-3"/>
        </w:rPr>
        <w:t xml:space="preserve"> </w:t>
      </w:r>
      <w:r>
        <w:rPr>
          <w:spacing w:val="-2"/>
        </w:rPr>
        <w:t>desacuerdo.</w:t>
      </w:r>
    </w:p>
    <w:p w14:paraId="54ED762D">
      <w:pPr>
        <w:pStyle w:val="6"/>
      </w:pPr>
    </w:p>
    <w:p w14:paraId="23E80CD2">
      <w:pPr>
        <w:pStyle w:val="6"/>
        <w:spacing w:before="2"/>
      </w:pPr>
    </w:p>
    <w:p w14:paraId="5F71B603">
      <w:pPr>
        <w:pStyle w:val="6"/>
        <w:tabs>
          <w:tab w:val="left" w:pos="2343"/>
          <w:tab w:val="left" w:pos="3932"/>
          <w:tab w:val="left" w:pos="6153"/>
          <w:tab w:val="left" w:pos="8443"/>
        </w:tabs>
        <w:ind w:left="412"/>
      </w:pPr>
      <w:r>
        <w:t>1.</w:t>
      </w:r>
      <w:r>
        <w:rPr>
          <w:spacing w:val="-4"/>
        </w:rPr>
        <w:t xml:space="preserve"> </w:t>
      </w:r>
      <w:r>
        <w:t>Muy</w:t>
      </w:r>
      <w:r>
        <w:rPr>
          <w:spacing w:val="-1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2"/>
        </w:rPr>
        <w:t>acuerdo</w:t>
      </w:r>
      <w:r>
        <w:tab/>
      </w:r>
      <w:r>
        <w:t>2.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rPr>
          <w:spacing w:val="-2"/>
        </w:rPr>
        <w:t>acuerdo</w:t>
      </w:r>
      <w:r>
        <w:tab/>
      </w:r>
      <w:r>
        <w:t>3.</w:t>
      </w:r>
      <w:r>
        <w:rPr>
          <w:spacing w:val="-3"/>
        </w:rPr>
        <w:t xml:space="preserve"> </w:t>
      </w:r>
      <w:r>
        <w:t>Algo</w:t>
      </w:r>
      <w:r>
        <w:rPr>
          <w:spacing w:val="-3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rPr>
          <w:spacing w:val="-2"/>
        </w:rPr>
        <w:t>desacuerdo</w:t>
      </w:r>
      <w:r>
        <w:tab/>
      </w:r>
      <w:r>
        <w:t>4.</w:t>
      </w:r>
      <w:r>
        <w:rPr>
          <w:spacing w:val="-4"/>
        </w:rPr>
        <w:t xml:space="preserve"> </w:t>
      </w:r>
      <w:r>
        <w:t>Bastante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2"/>
        </w:rPr>
        <w:t>acuerdo</w:t>
      </w:r>
      <w:r>
        <w:tab/>
      </w:r>
      <w:r>
        <w:t>5.</w:t>
      </w:r>
      <w:r>
        <w:rPr>
          <w:spacing w:val="-4"/>
        </w:rPr>
        <w:t xml:space="preserve"> </w:t>
      </w:r>
      <w:r>
        <w:t>Total</w:t>
      </w:r>
      <w:r>
        <w:rPr>
          <w:spacing w:val="-3"/>
        </w:rPr>
        <w:t xml:space="preserve"> </w:t>
      </w:r>
      <w:r>
        <w:rPr>
          <w:spacing w:val="-2"/>
        </w:rPr>
        <w:t>desacuerdo</w:t>
      </w:r>
    </w:p>
    <w:p w14:paraId="5565B787">
      <w:pPr>
        <w:pStyle w:val="6"/>
        <w:spacing w:before="114"/>
      </w:pPr>
    </w:p>
    <w:p w14:paraId="167D2E70">
      <w:pPr>
        <w:pStyle w:val="8"/>
        <w:numPr>
          <w:ilvl w:val="0"/>
          <w:numId w:val="4"/>
        </w:numPr>
        <w:tabs>
          <w:tab w:val="left" w:pos="632"/>
        </w:tabs>
        <w:spacing w:before="0" w:after="0" w:line="240" w:lineRule="auto"/>
        <w:ind w:left="632" w:right="0" w:hanging="220"/>
        <w:jc w:val="left"/>
        <w:rPr>
          <w:sz w:val="20"/>
        </w:rPr>
      </w:pPr>
      <w:r>
        <w:rPr>
          <w:sz w:val="20"/>
        </w:rPr>
        <w:t>Resulta</w:t>
      </w:r>
      <w:r>
        <w:rPr>
          <w:spacing w:val="-4"/>
          <w:sz w:val="20"/>
        </w:rPr>
        <w:t xml:space="preserve"> </w:t>
      </w:r>
      <w:r>
        <w:rPr>
          <w:sz w:val="20"/>
        </w:rPr>
        <w:t>fácil</w:t>
      </w:r>
      <w:r>
        <w:rPr>
          <w:spacing w:val="-7"/>
          <w:sz w:val="20"/>
        </w:rPr>
        <w:t xml:space="preserve"> </w:t>
      </w:r>
      <w:r>
        <w:rPr>
          <w:sz w:val="20"/>
        </w:rPr>
        <w:t>comunicarme</w:t>
      </w:r>
      <w:r>
        <w:rPr>
          <w:spacing w:val="-6"/>
          <w:sz w:val="20"/>
        </w:rPr>
        <w:t xml:space="preserve"> </w:t>
      </w:r>
      <w:r>
        <w:rPr>
          <w:sz w:val="20"/>
        </w:rPr>
        <w:t>con</w:t>
      </w:r>
      <w:r>
        <w:rPr>
          <w:spacing w:val="-4"/>
          <w:sz w:val="20"/>
        </w:rPr>
        <w:t xml:space="preserve"> </w:t>
      </w:r>
      <w:r>
        <w:rPr>
          <w:sz w:val="20"/>
        </w:rPr>
        <w:t>directivos</w:t>
      </w:r>
      <w:r>
        <w:rPr>
          <w:spacing w:val="-5"/>
          <w:sz w:val="20"/>
        </w:rPr>
        <w:t xml:space="preserve"> </w:t>
      </w:r>
      <w:r>
        <w:rPr>
          <w:sz w:val="20"/>
        </w:rPr>
        <w:t>o</w:t>
      </w:r>
      <w:r>
        <w:rPr>
          <w:spacing w:val="-5"/>
          <w:sz w:val="20"/>
        </w:rPr>
        <w:t xml:space="preserve"> </w:t>
      </w:r>
      <w:r>
        <w:rPr>
          <w:sz w:val="20"/>
        </w:rPr>
        <w:t>personas</w:t>
      </w:r>
      <w:r>
        <w:rPr>
          <w:spacing w:val="-5"/>
          <w:sz w:val="20"/>
        </w:rPr>
        <w:t xml:space="preserve"> </w:t>
      </w:r>
      <w:r>
        <w:rPr>
          <w:sz w:val="20"/>
        </w:rPr>
        <w:t>de</w:t>
      </w:r>
      <w:r>
        <w:rPr>
          <w:spacing w:val="-6"/>
          <w:sz w:val="20"/>
        </w:rPr>
        <w:t xml:space="preserve"> </w:t>
      </w:r>
      <w:r>
        <w:rPr>
          <w:sz w:val="20"/>
        </w:rPr>
        <w:t>otras</w:t>
      </w:r>
      <w:r>
        <w:rPr>
          <w:spacing w:val="-5"/>
          <w:sz w:val="20"/>
        </w:rPr>
        <w:t xml:space="preserve"> </w:t>
      </w:r>
      <w:r>
        <w:rPr>
          <w:sz w:val="20"/>
        </w:rPr>
        <w:t>áreas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administrativas</w:t>
      </w:r>
      <w:r>
        <w:rPr>
          <w:color w:val="DB4437"/>
          <w:spacing w:val="-2"/>
          <w:sz w:val="20"/>
        </w:rPr>
        <w:t>*</w:t>
      </w:r>
    </w:p>
    <w:p w14:paraId="37684F54">
      <w:pPr>
        <w:pStyle w:val="6"/>
        <w:spacing w:before="75"/>
      </w:pPr>
      <w:r>
        <w:drawing>
          <wp:anchor distT="0" distB="0" distL="0" distR="0" simplePos="0" relativeHeight="251676672" behindDoc="1" locked="0" layoutInCell="1" allowOverlap="1">
            <wp:simplePos x="0" y="0"/>
            <wp:positionH relativeFrom="page">
              <wp:posOffset>1537335</wp:posOffset>
            </wp:positionH>
            <wp:positionV relativeFrom="paragraph">
              <wp:posOffset>208915</wp:posOffset>
            </wp:positionV>
            <wp:extent cx="5003800" cy="474345"/>
            <wp:effectExtent l="0" t="0" r="0" b="0"/>
            <wp:wrapTopAndBottom/>
            <wp:docPr id="29" name="Image 2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age 29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03952" cy="4740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2EF3405">
      <w:pPr>
        <w:pStyle w:val="6"/>
        <w:spacing w:before="74"/>
      </w:pPr>
    </w:p>
    <w:p w14:paraId="4F61B179">
      <w:pPr>
        <w:pStyle w:val="8"/>
        <w:numPr>
          <w:ilvl w:val="0"/>
          <w:numId w:val="4"/>
        </w:numPr>
        <w:tabs>
          <w:tab w:val="left" w:pos="632"/>
        </w:tabs>
        <w:spacing w:before="0" w:after="0" w:line="240" w:lineRule="auto"/>
        <w:ind w:left="632" w:right="0" w:hanging="220"/>
        <w:jc w:val="left"/>
        <w:rPr>
          <w:sz w:val="20"/>
        </w:rPr>
      </w:pPr>
      <w:r>
        <w:rPr>
          <w:sz w:val="20"/>
        </w:rPr>
        <w:t>Cuando</w:t>
      </w:r>
      <w:r>
        <w:rPr>
          <w:spacing w:val="-6"/>
          <w:sz w:val="20"/>
        </w:rPr>
        <w:t xml:space="preserve"> </w:t>
      </w:r>
      <w:r>
        <w:rPr>
          <w:sz w:val="20"/>
        </w:rPr>
        <w:t>necesito</w:t>
      </w:r>
      <w:r>
        <w:rPr>
          <w:spacing w:val="-5"/>
          <w:sz w:val="20"/>
        </w:rPr>
        <w:t xml:space="preserve"> </w:t>
      </w:r>
      <w:r>
        <w:rPr>
          <w:sz w:val="20"/>
        </w:rPr>
        <w:t>realizar</w:t>
      </w:r>
      <w:r>
        <w:rPr>
          <w:spacing w:val="-3"/>
          <w:sz w:val="20"/>
        </w:rPr>
        <w:t xml:space="preserve"> </w:t>
      </w:r>
      <w:r>
        <w:rPr>
          <w:sz w:val="20"/>
        </w:rPr>
        <w:t>un</w:t>
      </w:r>
      <w:r>
        <w:rPr>
          <w:spacing w:val="-6"/>
          <w:sz w:val="20"/>
        </w:rPr>
        <w:t xml:space="preserve"> </w:t>
      </w:r>
      <w:r>
        <w:rPr>
          <w:sz w:val="20"/>
        </w:rPr>
        <w:t>trámite</w:t>
      </w:r>
      <w:r>
        <w:rPr>
          <w:spacing w:val="-5"/>
          <w:sz w:val="20"/>
        </w:rPr>
        <w:t xml:space="preserve"> </w:t>
      </w:r>
      <w:r>
        <w:rPr>
          <w:sz w:val="20"/>
        </w:rPr>
        <w:t>dentro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mi</w:t>
      </w:r>
      <w:r>
        <w:rPr>
          <w:spacing w:val="-5"/>
          <w:sz w:val="20"/>
        </w:rPr>
        <w:t xml:space="preserve"> </w:t>
      </w:r>
      <w:r>
        <w:rPr>
          <w:sz w:val="20"/>
        </w:rPr>
        <w:t>institución,</w:t>
      </w:r>
      <w:r>
        <w:rPr>
          <w:spacing w:val="-3"/>
          <w:sz w:val="20"/>
        </w:rPr>
        <w:t xml:space="preserve"> </w:t>
      </w:r>
      <w:r>
        <w:rPr>
          <w:sz w:val="20"/>
        </w:rPr>
        <w:t>la</w:t>
      </w:r>
      <w:r>
        <w:rPr>
          <w:spacing w:val="-4"/>
          <w:sz w:val="20"/>
        </w:rPr>
        <w:t xml:space="preserve"> </w:t>
      </w:r>
      <w:r>
        <w:rPr>
          <w:sz w:val="20"/>
        </w:rPr>
        <w:t>atención</w:t>
      </w:r>
      <w:r>
        <w:rPr>
          <w:spacing w:val="-4"/>
          <w:sz w:val="20"/>
        </w:rPr>
        <w:t xml:space="preserve"> </w:t>
      </w:r>
      <w:r>
        <w:rPr>
          <w:sz w:val="20"/>
        </w:rPr>
        <w:t>es</w:t>
      </w:r>
      <w:r>
        <w:rPr>
          <w:spacing w:val="-4"/>
          <w:sz w:val="20"/>
        </w:rPr>
        <w:t xml:space="preserve"> </w:t>
      </w:r>
      <w:r>
        <w:rPr>
          <w:sz w:val="20"/>
        </w:rPr>
        <w:t>oportuna,</w:t>
      </w:r>
      <w:r>
        <w:rPr>
          <w:spacing w:val="-4"/>
          <w:sz w:val="20"/>
        </w:rPr>
        <w:t xml:space="preserve"> </w:t>
      </w:r>
      <w:r>
        <w:rPr>
          <w:sz w:val="20"/>
        </w:rPr>
        <w:t>respetuosa</w:t>
      </w:r>
      <w:r>
        <w:rPr>
          <w:spacing w:val="-5"/>
          <w:sz w:val="20"/>
        </w:rPr>
        <w:t xml:space="preserve"> </w:t>
      </w:r>
      <w:r>
        <w:rPr>
          <w:sz w:val="20"/>
        </w:rPr>
        <w:t>y</w:t>
      </w:r>
      <w:r>
        <w:rPr>
          <w:spacing w:val="-5"/>
          <w:sz w:val="20"/>
        </w:rPr>
        <w:t xml:space="preserve"> </w:t>
      </w:r>
      <w:r>
        <w:rPr>
          <w:sz w:val="20"/>
        </w:rPr>
        <w:t>efectiva.</w:t>
      </w:r>
      <w:r>
        <w:rPr>
          <w:spacing w:val="-3"/>
          <w:sz w:val="20"/>
        </w:rPr>
        <w:t xml:space="preserve"> </w:t>
      </w:r>
      <w:r>
        <w:rPr>
          <w:color w:val="DB4437"/>
          <w:spacing w:val="-10"/>
          <w:sz w:val="20"/>
        </w:rPr>
        <w:t>*</w:t>
      </w:r>
    </w:p>
    <w:p w14:paraId="3C59AC15">
      <w:pPr>
        <w:pStyle w:val="6"/>
      </w:pPr>
    </w:p>
    <w:p w14:paraId="51F7ABFA">
      <w:pPr>
        <w:pStyle w:val="6"/>
        <w:spacing w:before="21"/>
      </w:pPr>
      <w:r>
        <w:drawing>
          <wp:anchor distT="0" distB="0" distL="0" distR="0" simplePos="0" relativeHeight="251676672" behindDoc="1" locked="0" layoutInCell="1" allowOverlap="1">
            <wp:simplePos x="0" y="0"/>
            <wp:positionH relativeFrom="page">
              <wp:posOffset>1537335</wp:posOffset>
            </wp:positionH>
            <wp:positionV relativeFrom="paragraph">
              <wp:posOffset>174625</wp:posOffset>
            </wp:positionV>
            <wp:extent cx="5003800" cy="474345"/>
            <wp:effectExtent l="0" t="0" r="0" b="0"/>
            <wp:wrapTopAndBottom/>
            <wp:docPr id="30" name="Image 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 30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03952" cy="4740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AFABEC7">
      <w:pPr>
        <w:pStyle w:val="6"/>
        <w:spacing w:before="127"/>
      </w:pPr>
    </w:p>
    <w:p w14:paraId="156F3735">
      <w:pPr>
        <w:pStyle w:val="8"/>
        <w:numPr>
          <w:ilvl w:val="0"/>
          <w:numId w:val="4"/>
        </w:numPr>
        <w:tabs>
          <w:tab w:val="left" w:pos="632"/>
        </w:tabs>
        <w:spacing w:before="0" w:after="0" w:line="240" w:lineRule="auto"/>
        <w:ind w:left="632" w:right="0" w:hanging="220"/>
        <w:jc w:val="left"/>
        <w:rPr>
          <w:sz w:val="20"/>
        </w:rPr>
      </w:pPr>
      <w:r>
        <w:rPr>
          <w:sz w:val="20"/>
        </w:rPr>
        <w:t>Los</w:t>
      </w:r>
      <w:r>
        <w:rPr>
          <w:spacing w:val="-7"/>
          <w:sz w:val="20"/>
        </w:rPr>
        <w:t xml:space="preserve"> </w:t>
      </w:r>
      <w:r>
        <w:rPr>
          <w:sz w:val="20"/>
        </w:rPr>
        <w:t>comunicados</w:t>
      </w:r>
      <w:r>
        <w:rPr>
          <w:spacing w:val="-6"/>
          <w:sz w:val="20"/>
        </w:rPr>
        <w:t xml:space="preserve"> </w:t>
      </w:r>
      <w:r>
        <w:rPr>
          <w:sz w:val="20"/>
        </w:rPr>
        <w:t>internos</w:t>
      </w:r>
      <w:r>
        <w:rPr>
          <w:spacing w:val="-7"/>
          <w:sz w:val="20"/>
        </w:rPr>
        <w:t xml:space="preserve"> </w:t>
      </w:r>
      <w:r>
        <w:rPr>
          <w:sz w:val="20"/>
        </w:rPr>
        <w:t>son</w:t>
      </w:r>
      <w:r>
        <w:rPr>
          <w:spacing w:val="-7"/>
          <w:sz w:val="20"/>
        </w:rPr>
        <w:t xml:space="preserve"> </w:t>
      </w:r>
      <w:r>
        <w:rPr>
          <w:sz w:val="20"/>
        </w:rPr>
        <w:t>legibles</w:t>
      </w:r>
      <w:r>
        <w:rPr>
          <w:spacing w:val="-7"/>
          <w:sz w:val="20"/>
        </w:rPr>
        <w:t xml:space="preserve"> </w:t>
      </w:r>
      <w:r>
        <w:rPr>
          <w:sz w:val="20"/>
        </w:rPr>
        <w:t>y</w:t>
      </w:r>
      <w:r>
        <w:rPr>
          <w:spacing w:val="-6"/>
          <w:sz w:val="20"/>
        </w:rPr>
        <w:t xml:space="preserve"> </w:t>
      </w:r>
      <w:r>
        <w:rPr>
          <w:sz w:val="20"/>
        </w:rPr>
        <w:t>me</w:t>
      </w:r>
      <w:r>
        <w:rPr>
          <w:spacing w:val="-7"/>
          <w:sz w:val="20"/>
        </w:rPr>
        <w:t xml:space="preserve"> </w:t>
      </w:r>
      <w:r>
        <w:rPr>
          <w:sz w:val="20"/>
        </w:rPr>
        <w:t>proporcionan</w:t>
      </w:r>
      <w:r>
        <w:rPr>
          <w:spacing w:val="-6"/>
          <w:sz w:val="20"/>
        </w:rPr>
        <w:t xml:space="preserve"> </w:t>
      </w:r>
      <w:r>
        <w:rPr>
          <w:sz w:val="20"/>
        </w:rPr>
        <w:t>información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útil</w:t>
      </w:r>
      <w:r>
        <w:rPr>
          <w:color w:val="DB4437"/>
          <w:spacing w:val="-2"/>
          <w:sz w:val="20"/>
        </w:rPr>
        <w:t>*</w:t>
      </w:r>
    </w:p>
    <w:p w14:paraId="11B28E4C">
      <w:pPr>
        <w:pStyle w:val="6"/>
        <w:spacing w:before="182"/>
      </w:pPr>
      <w:r>
        <w:drawing>
          <wp:anchor distT="0" distB="0" distL="0" distR="0" simplePos="0" relativeHeight="251677696" behindDoc="1" locked="0" layoutInCell="1" allowOverlap="1">
            <wp:simplePos x="0" y="0"/>
            <wp:positionH relativeFrom="page">
              <wp:posOffset>1635760</wp:posOffset>
            </wp:positionH>
            <wp:positionV relativeFrom="paragraph">
              <wp:posOffset>276860</wp:posOffset>
            </wp:positionV>
            <wp:extent cx="5003800" cy="474345"/>
            <wp:effectExtent l="0" t="0" r="0" b="0"/>
            <wp:wrapTopAndBottom/>
            <wp:docPr id="31" name="Image 3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age 31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03952" cy="4740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B775E7D">
      <w:pPr>
        <w:pStyle w:val="6"/>
        <w:spacing w:before="198"/>
      </w:pPr>
    </w:p>
    <w:p w14:paraId="0D22B4AA">
      <w:pPr>
        <w:pStyle w:val="8"/>
        <w:numPr>
          <w:ilvl w:val="0"/>
          <w:numId w:val="4"/>
        </w:numPr>
        <w:tabs>
          <w:tab w:val="left" w:pos="632"/>
        </w:tabs>
        <w:spacing w:before="0" w:after="0" w:line="240" w:lineRule="auto"/>
        <w:ind w:left="632" w:right="0" w:hanging="220"/>
        <w:jc w:val="left"/>
        <w:rPr>
          <w:sz w:val="20"/>
        </w:rPr>
      </w:pPr>
      <w:r>
        <w:rPr>
          <w:sz w:val="20"/>
        </w:rPr>
        <w:t>Estoy</w:t>
      </w:r>
      <w:r>
        <w:rPr>
          <w:spacing w:val="-3"/>
          <w:sz w:val="20"/>
        </w:rPr>
        <w:t xml:space="preserve"> </w:t>
      </w:r>
      <w:r>
        <w:rPr>
          <w:sz w:val="20"/>
        </w:rPr>
        <w:t>enterado(a)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los</w:t>
      </w:r>
      <w:r>
        <w:rPr>
          <w:spacing w:val="-2"/>
          <w:sz w:val="20"/>
        </w:rPr>
        <w:t xml:space="preserve"> </w:t>
      </w:r>
      <w:r>
        <w:rPr>
          <w:sz w:val="20"/>
        </w:rPr>
        <w:t>eventos</w:t>
      </w:r>
      <w:r>
        <w:rPr>
          <w:spacing w:val="-2"/>
          <w:sz w:val="20"/>
        </w:rPr>
        <w:t xml:space="preserve"> </w:t>
      </w:r>
      <w:r>
        <w:rPr>
          <w:sz w:val="20"/>
        </w:rPr>
        <w:t>dentro</w:t>
      </w:r>
      <w:r>
        <w:rPr>
          <w:spacing w:val="-5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mi</w:t>
      </w:r>
      <w:r>
        <w:rPr>
          <w:spacing w:val="-4"/>
          <w:sz w:val="20"/>
        </w:rPr>
        <w:t xml:space="preserve"> </w:t>
      </w:r>
      <w:r>
        <w:rPr>
          <w:sz w:val="20"/>
        </w:rPr>
        <w:t>institución</w:t>
      </w:r>
      <w:r>
        <w:rPr>
          <w:spacing w:val="-5"/>
          <w:sz w:val="20"/>
        </w:rPr>
        <w:t xml:space="preserve"> </w:t>
      </w:r>
      <w:r>
        <w:rPr>
          <w:sz w:val="20"/>
        </w:rPr>
        <w:t>y</w:t>
      </w:r>
      <w:r>
        <w:rPr>
          <w:spacing w:val="-4"/>
          <w:sz w:val="20"/>
        </w:rPr>
        <w:t xml:space="preserve"> </w:t>
      </w:r>
      <w:r>
        <w:rPr>
          <w:sz w:val="20"/>
        </w:rPr>
        <w:t>se</w:t>
      </w:r>
      <w:r>
        <w:rPr>
          <w:spacing w:val="-3"/>
          <w:sz w:val="20"/>
        </w:rPr>
        <w:t xml:space="preserve"> </w:t>
      </w:r>
      <w:r>
        <w:rPr>
          <w:sz w:val="20"/>
        </w:rPr>
        <w:t>me</w:t>
      </w:r>
      <w:r>
        <w:rPr>
          <w:spacing w:val="-4"/>
          <w:sz w:val="20"/>
        </w:rPr>
        <w:t xml:space="preserve"> </w:t>
      </w:r>
      <w:r>
        <w:rPr>
          <w:sz w:val="20"/>
        </w:rPr>
        <w:t>invita</w:t>
      </w:r>
      <w:r>
        <w:rPr>
          <w:spacing w:val="-4"/>
          <w:sz w:val="20"/>
        </w:rPr>
        <w:t xml:space="preserve"> </w:t>
      </w:r>
      <w:r>
        <w:rPr>
          <w:sz w:val="20"/>
        </w:rPr>
        <w:t>a</w:t>
      </w:r>
      <w:r>
        <w:rPr>
          <w:spacing w:val="-4"/>
          <w:sz w:val="20"/>
        </w:rPr>
        <w:t xml:space="preserve"> </w:t>
      </w:r>
      <w:r>
        <w:rPr>
          <w:sz w:val="20"/>
        </w:rPr>
        <w:t>asistir</w:t>
      </w:r>
      <w:r>
        <w:rPr>
          <w:spacing w:val="-4"/>
          <w:sz w:val="20"/>
        </w:rPr>
        <w:t xml:space="preserve"> </w:t>
      </w:r>
      <w:r>
        <w:rPr>
          <w:sz w:val="20"/>
        </w:rPr>
        <w:t>a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ello</w:t>
      </w:r>
      <w:r>
        <w:rPr>
          <w:color w:val="DB4437"/>
          <w:spacing w:val="-2"/>
          <w:sz w:val="20"/>
        </w:rPr>
        <w:t>*</w:t>
      </w:r>
    </w:p>
    <w:p w14:paraId="0396BC31">
      <w:pPr>
        <w:pStyle w:val="6"/>
        <w:spacing w:before="80"/>
      </w:pPr>
      <w:r>
        <w:drawing>
          <wp:anchor distT="0" distB="0" distL="0" distR="0" simplePos="0" relativeHeight="251677696" behindDoc="1" locked="0" layoutInCell="1" allowOverlap="1">
            <wp:simplePos x="0" y="0"/>
            <wp:positionH relativeFrom="page">
              <wp:posOffset>1632585</wp:posOffset>
            </wp:positionH>
            <wp:positionV relativeFrom="paragraph">
              <wp:posOffset>212090</wp:posOffset>
            </wp:positionV>
            <wp:extent cx="5003800" cy="474345"/>
            <wp:effectExtent l="0" t="0" r="0" b="0"/>
            <wp:wrapTopAndBottom/>
            <wp:docPr id="32" name="Image 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 32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03952" cy="4740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E6E6317">
      <w:pPr>
        <w:pStyle w:val="6"/>
        <w:spacing w:before="70"/>
      </w:pPr>
    </w:p>
    <w:p w14:paraId="26FE9E45">
      <w:pPr>
        <w:pStyle w:val="8"/>
        <w:numPr>
          <w:ilvl w:val="0"/>
          <w:numId w:val="4"/>
        </w:numPr>
        <w:tabs>
          <w:tab w:val="left" w:pos="632"/>
        </w:tabs>
        <w:spacing w:before="0" w:after="0" w:line="240" w:lineRule="auto"/>
        <w:ind w:left="632" w:right="0" w:hanging="220"/>
        <w:jc w:val="left"/>
        <w:rPr>
          <w:sz w:val="20"/>
        </w:rPr>
      </w:pPr>
      <w:r>
        <w:rPr>
          <w:sz w:val="20"/>
        </w:rPr>
        <w:t>Conozco</w:t>
      </w:r>
      <w:r>
        <w:rPr>
          <w:spacing w:val="-5"/>
          <w:sz w:val="20"/>
        </w:rPr>
        <w:t xml:space="preserve"> </w:t>
      </w:r>
      <w:r>
        <w:rPr>
          <w:sz w:val="20"/>
        </w:rPr>
        <w:t>el</w:t>
      </w:r>
      <w:r>
        <w:rPr>
          <w:spacing w:val="-6"/>
          <w:sz w:val="20"/>
        </w:rPr>
        <w:t xml:space="preserve"> </w:t>
      </w:r>
      <w:r>
        <w:rPr>
          <w:sz w:val="20"/>
        </w:rPr>
        <w:t>código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ética</w:t>
      </w:r>
      <w:r>
        <w:rPr>
          <w:spacing w:val="-5"/>
          <w:sz w:val="20"/>
        </w:rPr>
        <w:t xml:space="preserve"> </w:t>
      </w:r>
      <w:r>
        <w:rPr>
          <w:sz w:val="20"/>
        </w:rPr>
        <w:t>y</w:t>
      </w:r>
      <w:r>
        <w:rPr>
          <w:spacing w:val="-4"/>
          <w:sz w:val="20"/>
        </w:rPr>
        <w:t xml:space="preserve"> </w:t>
      </w:r>
      <w:r>
        <w:rPr>
          <w:sz w:val="20"/>
        </w:rPr>
        <w:t>conducta</w:t>
      </w:r>
      <w:r>
        <w:rPr>
          <w:spacing w:val="-5"/>
          <w:sz w:val="20"/>
        </w:rPr>
        <w:t xml:space="preserve"> </w:t>
      </w:r>
      <w:r>
        <w:rPr>
          <w:sz w:val="20"/>
        </w:rPr>
        <w:t>(TecNM)</w:t>
      </w:r>
      <w:r>
        <w:rPr>
          <w:spacing w:val="1"/>
          <w:sz w:val="20"/>
        </w:rPr>
        <w:t xml:space="preserve"> </w:t>
      </w:r>
      <w:r>
        <w:rPr>
          <w:color w:val="DB4437"/>
          <w:spacing w:val="-10"/>
          <w:sz w:val="20"/>
        </w:rPr>
        <w:t>*</w:t>
      </w:r>
    </w:p>
    <w:p w14:paraId="3442DF2D">
      <w:pPr>
        <w:pStyle w:val="6"/>
        <w:spacing w:before="93"/>
      </w:pPr>
      <w:r>
        <w:drawing>
          <wp:anchor distT="0" distB="0" distL="0" distR="0" simplePos="0" relativeHeight="251678720" behindDoc="1" locked="0" layoutInCell="1" allowOverlap="1">
            <wp:simplePos x="0" y="0"/>
            <wp:positionH relativeFrom="page">
              <wp:posOffset>1631950</wp:posOffset>
            </wp:positionH>
            <wp:positionV relativeFrom="paragraph">
              <wp:posOffset>219710</wp:posOffset>
            </wp:positionV>
            <wp:extent cx="4815205" cy="455930"/>
            <wp:effectExtent l="0" t="0" r="0" b="0"/>
            <wp:wrapTopAndBottom/>
            <wp:docPr id="33" name="Image 3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Image 33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15303" cy="4560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4B1187A">
      <w:pPr>
        <w:pStyle w:val="6"/>
        <w:spacing w:after="0"/>
        <w:sectPr>
          <w:pgSz w:w="12240" w:h="15840"/>
          <w:pgMar w:top="2060" w:right="1080" w:bottom="1100" w:left="720" w:header="701" w:footer="905" w:gutter="0"/>
          <w:pgNumType w:fmt="decimal"/>
          <w:cols w:space="720" w:num="1"/>
        </w:sectPr>
      </w:pPr>
    </w:p>
    <w:p w14:paraId="3DF9EFC6">
      <w:pPr>
        <w:pStyle w:val="6"/>
        <w:spacing w:before="19"/>
      </w:pPr>
    </w:p>
    <w:p w14:paraId="029BA92F">
      <w:pPr>
        <w:pStyle w:val="8"/>
        <w:numPr>
          <w:ilvl w:val="0"/>
          <w:numId w:val="4"/>
        </w:numPr>
        <w:tabs>
          <w:tab w:val="left" w:pos="632"/>
        </w:tabs>
        <w:spacing w:before="0" w:after="0" w:line="240" w:lineRule="auto"/>
        <w:ind w:left="632" w:right="0" w:hanging="220"/>
        <w:jc w:val="left"/>
        <w:rPr>
          <w:sz w:val="20"/>
        </w:rPr>
      </w:pPr>
      <w:r>
        <w:rPr>
          <w:sz w:val="20"/>
        </w:rPr>
        <w:t>Estoy</w:t>
      </w:r>
      <w:r>
        <w:rPr>
          <w:spacing w:val="-4"/>
          <w:sz w:val="20"/>
        </w:rPr>
        <w:t xml:space="preserve"> </w:t>
      </w:r>
      <w:r>
        <w:rPr>
          <w:sz w:val="20"/>
        </w:rPr>
        <w:t>informado</w:t>
      </w:r>
      <w:r>
        <w:rPr>
          <w:spacing w:val="-7"/>
          <w:sz w:val="20"/>
        </w:rPr>
        <w:t xml:space="preserve"> </w:t>
      </w:r>
      <w:r>
        <w:rPr>
          <w:sz w:val="20"/>
        </w:rPr>
        <w:t>de</w:t>
      </w:r>
      <w:r>
        <w:rPr>
          <w:spacing w:val="-6"/>
          <w:sz w:val="20"/>
        </w:rPr>
        <w:t xml:space="preserve"> </w:t>
      </w:r>
      <w:r>
        <w:rPr>
          <w:sz w:val="20"/>
        </w:rPr>
        <w:t>todos</w:t>
      </w:r>
      <w:r>
        <w:rPr>
          <w:spacing w:val="-6"/>
          <w:sz w:val="20"/>
        </w:rPr>
        <w:t xml:space="preserve"> </w:t>
      </w:r>
      <w:r>
        <w:rPr>
          <w:sz w:val="20"/>
        </w:rPr>
        <w:t>mis</w:t>
      </w:r>
      <w:r>
        <w:rPr>
          <w:spacing w:val="-5"/>
          <w:sz w:val="20"/>
        </w:rPr>
        <w:t xml:space="preserve"> </w:t>
      </w:r>
      <w:r>
        <w:rPr>
          <w:sz w:val="20"/>
        </w:rPr>
        <w:t>derechos</w:t>
      </w:r>
      <w:r>
        <w:rPr>
          <w:spacing w:val="-6"/>
          <w:sz w:val="20"/>
        </w:rPr>
        <w:t xml:space="preserve"> </w:t>
      </w:r>
      <w:r>
        <w:rPr>
          <w:sz w:val="20"/>
        </w:rPr>
        <w:t>y</w:t>
      </w:r>
      <w:r>
        <w:rPr>
          <w:spacing w:val="-6"/>
          <w:sz w:val="20"/>
        </w:rPr>
        <w:t xml:space="preserve"> </w:t>
      </w:r>
      <w:r>
        <w:rPr>
          <w:sz w:val="20"/>
        </w:rPr>
        <w:t>obligaciones</w:t>
      </w:r>
      <w:r>
        <w:rPr>
          <w:spacing w:val="-5"/>
          <w:sz w:val="20"/>
        </w:rPr>
        <w:t xml:space="preserve"> </w:t>
      </w:r>
      <w:r>
        <w:rPr>
          <w:sz w:val="20"/>
        </w:rPr>
        <w:t>como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trabajador</w:t>
      </w:r>
      <w:r>
        <w:rPr>
          <w:color w:val="DB4437"/>
          <w:spacing w:val="-2"/>
          <w:sz w:val="20"/>
        </w:rPr>
        <w:t>*</w:t>
      </w:r>
    </w:p>
    <w:p w14:paraId="5810AD0F">
      <w:pPr>
        <w:pStyle w:val="6"/>
        <w:spacing w:before="127"/>
      </w:pPr>
      <w:r>
        <w:drawing>
          <wp:anchor distT="0" distB="0" distL="0" distR="0" simplePos="0" relativeHeight="251678720" behindDoc="1" locked="0" layoutInCell="1" allowOverlap="1">
            <wp:simplePos x="0" y="0"/>
            <wp:positionH relativeFrom="page">
              <wp:posOffset>1565275</wp:posOffset>
            </wp:positionH>
            <wp:positionV relativeFrom="paragraph">
              <wp:posOffset>241935</wp:posOffset>
            </wp:positionV>
            <wp:extent cx="4878705" cy="462280"/>
            <wp:effectExtent l="0" t="0" r="0" b="0"/>
            <wp:wrapTopAndBottom/>
            <wp:docPr id="34" name="Image 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 34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78662" cy="46205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031D4EC">
      <w:pPr>
        <w:pStyle w:val="6"/>
      </w:pPr>
    </w:p>
    <w:p w14:paraId="6EF08BA9">
      <w:pPr>
        <w:pStyle w:val="6"/>
        <w:spacing w:before="171"/>
      </w:pPr>
    </w:p>
    <w:p w14:paraId="64B8C30D">
      <w:pPr>
        <w:pStyle w:val="6"/>
        <w:tabs>
          <w:tab w:val="left" w:pos="10415"/>
        </w:tabs>
        <w:spacing w:before="1"/>
        <w:ind w:left="384"/>
      </w:pPr>
      <w:r>
        <w:rPr>
          <w:color w:val="FFFFFF"/>
          <w:spacing w:val="-30"/>
          <w:shd w:val="clear" w:color="auto" w:fill="012E58"/>
        </w:rPr>
        <w:t xml:space="preserve"> </w:t>
      </w:r>
      <w:r>
        <w:rPr>
          <w:color w:val="FFFFFF"/>
          <w:shd w:val="clear" w:color="auto" w:fill="012E58"/>
        </w:rPr>
        <w:t>Sección</w:t>
      </w:r>
      <w:r>
        <w:rPr>
          <w:color w:val="FFFFFF"/>
          <w:spacing w:val="-4"/>
          <w:shd w:val="clear" w:color="auto" w:fill="012E58"/>
        </w:rPr>
        <w:t xml:space="preserve"> </w:t>
      </w:r>
      <w:r>
        <w:rPr>
          <w:color w:val="FFFFFF"/>
          <w:shd w:val="clear" w:color="auto" w:fill="012E58"/>
        </w:rPr>
        <w:t>5</w:t>
      </w:r>
      <w:r>
        <w:rPr>
          <w:color w:val="FFFFFF"/>
          <w:spacing w:val="-4"/>
          <w:shd w:val="clear" w:color="auto" w:fill="012E58"/>
        </w:rPr>
        <w:t xml:space="preserve"> </w:t>
      </w:r>
      <w:r>
        <w:rPr>
          <w:color w:val="FFFFFF"/>
          <w:shd w:val="clear" w:color="auto" w:fill="012E58"/>
        </w:rPr>
        <w:t>de</w:t>
      </w:r>
      <w:r>
        <w:rPr>
          <w:color w:val="FFFFFF"/>
          <w:spacing w:val="-3"/>
          <w:shd w:val="clear" w:color="auto" w:fill="012E58"/>
        </w:rPr>
        <w:t xml:space="preserve"> </w:t>
      </w:r>
      <w:r>
        <w:rPr>
          <w:color w:val="FFFFFF"/>
          <w:spacing w:val="-10"/>
          <w:shd w:val="clear" w:color="auto" w:fill="012E58"/>
        </w:rPr>
        <w:t>6</w:t>
      </w:r>
      <w:r>
        <w:rPr>
          <w:color w:val="FFFFFF"/>
          <w:shd w:val="clear" w:color="auto" w:fill="012E58"/>
        </w:rPr>
        <w:tab/>
      </w:r>
    </w:p>
    <w:p w14:paraId="67E1B23E">
      <w:pPr>
        <w:pStyle w:val="6"/>
        <w:spacing w:before="47"/>
      </w:pPr>
    </w:p>
    <w:p w14:paraId="52356500">
      <w:pPr>
        <w:pStyle w:val="2"/>
        <w:ind w:left="480"/>
      </w:pPr>
      <w:r>
        <w:t>Condiciones</w:t>
      </w:r>
      <w:r>
        <w:rPr>
          <w:spacing w:val="-8"/>
        </w:rPr>
        <w:t xml:space="preserve"> </w:t>
      </w:r>
      <w:r>
        <w:rPr>
          <w:spacing w:val="-2"/>
        </w:rPr>
        <w:t>Psicológicas</w:t>
      </w:r>
    </w:p>
    <w:p w14:paraId="635688A2">
      <w:pPr>
        <w:pStyle w:val="6"/>
        <w:spacing w:before="227"/>
        <w:ind w:left="412"/>
      </w:pPr>
      <w:r>
        <w:t>Instrucciones:</w:t>
      </w:r>
      <w:r>
        <w:rPr>
          <w:spacing w:val="-5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los</w:t>
      </w:r>
      <w:r>
        <w:rPr>
          <w:spacing w:val="-4"/>
        </w:rPr>
        <w:t xml:space="preserve"> </w:t>
      </w:r>
      <w:r>
        <w:t>siguientes</w:t>
      </w:r>
      <w:r>
        <w:rPr>
          <w:spacing w:val="-4"/>
        </w:rPr>
        <w:t xml:space="preserve"> </w:t>
      </w:r>
      <w:r>
        <w:t>síntomas,</w:t>
      </w:r>
      <w:r>
        <w:rPr>
          <w:spacing w:val="-5"/>
        </w:rPr>
        <w:t xml:space="preserve"> </w:t>
      </w:r>
      <w:r>
        <w:t>selecciona</w:t>
      </w:r>
      <w:r>
        <w:rPr>
          <w:spacing w:val="-3"/>
        </w:rPr>
        <w:t xml:space="preserve"> </w:t>
      </w:r>
      <w:r>
        <w:t>el</w:t>
      </w:r>
      <w:r>
        <w:rPr>
          <w:spacing w:val="-6"/>
        </w:rPr>
        <w:t xml:space="preserve"> </w:t>
      </w:r>
      <w:r>
        <w:t>grado</w:t>
      </w:r>
      <w:r>
        <w:rPr>
          <w:spacing w:val="-3"/>
        </w:rPr>
        <w:t xml:space="preserve"> </w:t>
      </w:r>
      <w:r>
        <w:t>experimentado</w:t>
      </w:r>
      <w:r>
        <w:rPr>
          <w:spacing w:val="-5"/>
        </w:rPr>
        <w:t xml:space="preserve"> </w:t>
      </w:r>
      <w:r>
        <w:t>durante</w:t>
      </w:r>
      <w:r>
        <w:rPr>
          <w:spacing w:val="-3"/>
        </w:rPr>
        <w:t xml:space="preserve"> </w:t>
      </w:r>
      <w:r>
        <w:t>los</w:t>
      </w:r>
      <w:r>
        <w:rPr>
          <w:spacing w:val="-4"/>
        </w:rPr>
        <w:t xml:space="preserve"> </w:t>
      </w:r>
      <w:r>
        <w:t>últimos</w:t>
      </w:r>
      <w:r>
        <w:rPr>
          <w:spacing w:val="-2"/>
        </w:rPr>
        <w:t xml:space="preserve"> </w:t>
      </w:r>
      <w:r>
        <w:t>3</w:t>
      </w:r>
      <w:r>
        <w:rPr>
          <w:spacing w:val="-5"/>
        </w:rPr>
        <w:t xml:space="preserve"> </w:t>
      </w:r>
      <w:r>
        <w:t>meses</w:t>
      </w:r>
      <w:r>
        <w:rPr>
          <w:spacing w:val="-2"/>
        </w:rPr>
        <w:t xml:space="preserve"> </w:t>
      </w:r>
      <w:r>
        <w:t>de acuerdo al</w:t>
      </w:r>
      <w:r>
        <w:rPr>
          <w:spacing w:val="40"/>
        </w:rPr>
        <w:t xml:space="preserve"> </w:t>
      </w:r>
      <w:r>
        <w:t>semáforo señalado.</w:t>
      </w:r>
    </w:p>
    <w:p w14:paraId="65EDAE46">
      <w:pPr>
        <w:pStyle w:val="6"/>
        <w:spacing w:before="23"/>
      </w:pPr>
      <w:r>
        <w:drawing>
          <wp:anchor distT="0" distB="0" distL="0" distR="0" simplePos="0" relativeHeight="251679744" behindDoc="1" locked="0" layoutInCell="1" allowOverlap="1">
            <wp:simplePos x="0" y="0"/>
            <wp:positionH relativeFrom="page">
              <wp:posOffset>1178560</wp:posOffset>
            </wp:positionH>
            <wp:positionV relativeFrom="paragraph">
              <wp:posOffset>175260</wp:posOffset>
            </wp:positionV>
            <wp:extent cx="5504180" cy="784225"/>
            <wp:effectExtent l="0" t="0" r="0" b="0"/>
            <wp:wrapTopAndBottom/>
            <wp:docPr id="35" name="Image 3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Image 35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04055" cy="7840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707B57A">
      <w:pPr>
        <w:pStyle w:val="8"/>
        <w:numPr>
          <w:ilvl w:val="0"/>
          <w:numId w:val="5"/>
        </w:numPr>
        <w:tabs>
          <w:tab w:val="left" w:pos="632"/>
        </w:tabs>
        <w:spacing w:before="0" w:after="0" w:line="240" w:lineRule="auto"/>
        <w:ind w:left="632" w:right="0" w:hanging="220"/>
        <w:jc w:val="left"/>
        <w:rPr>
          <w:sz w:val="20"/>
        </w:rPr>
      </w:pPr>
      <w:r>
        <w:rPr>
          <w:sz w:val="20"/>
        </w:rPr>
        <w:t>Imposibilidad</w:t>
      </w:r>
      <w:r>
        <w:rPr>
          <w:spacing w:val="-5"/>
          <w:sz w:val="20"/>
        </w:rPr>
        <w:t xml:space="preserve"> </w:t>
      </w:r>
      <w:r>
        <w:rPr>
          <w:sz w:val="20"/>
        </w:rPr>
        <w:t>de</w:t>
      </w:r>
      <w:r>
        <w:rPr>
          <w:spacing w:val="-5"/>
          <w:sz w:val="20"/>
        </w:rPr>
        <w:t xml:space="preserve"> </w:t>
      </w:r>
      <w:r>
        <w:rPr>
          <w:sz w:val="20"/>
        </w:rPr>
        <w:t>conciliar</w:t>
      </w:r>
      <w:r>
        <w:rPr>
          <w:spacing w:val="-5"/>
          <w:sz w:val="20"/>
        </w:rPr>
        <w:t xml:space="preserve"> </w:t>
      </w:r>
      <w:r>
        <w:rPr>
          <w:sz w:val="20"/>
        </w:rPr>
        <w:t>el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sueño</w:t>
      </w:r>
      <w:r>
        <w:rPr>
          <w:color w:val="DB4437"/>
          <w:spacing w:val="-2"/>
          <w:sz w:val="20"/>
        </w:rPr>
        <w:t>*</w:t>
      </w:r>
    </w:p>
    <w:p w14:paraId="66CB6399">
      <w:pPr>
        <w:pStyle w:val="6"/>
        <w:spacing w:before="33"/>
      </w:pPr>
      <w:r>
        <w:drawing>
          <wp:anchor distT="0" distB="0" distL="0" distR="0" simplePos="0" relativeHeight="251679744" behindDoc="1" locked="0" layoutInCell="1" allowOverlap="1">
            <wp:simplePos x="0" y="0"/>
            <wp:positionH relativeFrom="page">
              <wp:posOffset>1771650</wp:posOffset>
            </wp:positionH>
            <wp:positionV relativeFrom="paragraph">
              <wp:posOffset>182245</wp:posOffset>
            </wp:positionV>
            <wp:extent cx="4300220" cy="501650"/>
            <wp:effectExtent l="0" t="0" r="0" b="0"/>
            <wp:wrapTopAndBottom/>
            <wp:docPr id="36" name="Image 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 36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00104" cy="5019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A6817D0">
      <w:pPr>
        <w:pStyle w:val="8"/>
        <w:numPr>
          <w:ilvl w:val="0"/>
          <w:numId w:val="5"/>
        </w:numPr>
        <w:tabs>
          <w:tab w:val="left" w:pos="632"/>
        </w:tabs>
        <w:spacing w:before="174" w:after="0" w:line="240" w:lineRule="auto"/>
        <w:ind w:left="632" w:right="0" w:hanging="220"/>
        <w:jc w:val="left"/>
        <w:rPr>
          <w:sz w:val="20"/>
        </w:rPr>
      </w:pPr>
      <w:r>
        <w:rPr>
          <w:sz w:val="20"/>
        </w:rPr>
        <w:t>Jaquecas</w:t>
      </w:r>
      <w:r>
        <w:rPr>
          <w:spacing w:val="-5"/>
          <w:sz w:val="20"/>
        </w:rPr>
        <w:t xml:space="preserve"> </w:t>
      </w:r>
      <w:r>
        <w:rPr>
          <w:sz w:val="20"/>
        </w:rPr>
        <w:t>y</w:t>
      </w:r>
      <w:r>
        <w:rPr>
          <w:spacing w:val="-4"/>
          <w:sz w:val="20"/>
        </w:rPr>
        <w:t xml:space="preserve"> </w:t>
      </w:r>
      <w:r>
        <w:rPr>
          <w:sz w:val="20"/>
        </w:rPr>
        <w:t>dolores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cabeza</w:t>
      </w:r>
      <w:r>
        <w:rPr>
          <w:color w:val="DB4437"/>
          <w:spacing w:val="-2"/>
          <w:sz w:val="20"/>
        </w:rPr>
        <w:t>*</w:t>
      </w:r>
    </w:p>
    <w:p w14:paraId="1085ABCB">
      <w:pPr>
        <w:pStyle w:val="6"/>
        <w:spacing w:before="37"/>
      </w:pPr>
      <w:r>
        <w:drawing>
          <wp:anchor distT="0" distB="0" distL="0" distR="0" simplePos="0" relativeHeight="251680768" behindDoc="1" locked="0" layoutInCell="1" allowOverlap="1">
            <wp:simplePos x="0" y="0"/>
            <wp:positionH relativeFrom="page">
              <wp:posOffset>1771650</wp:posOffset>
            </wp:positionH>
            <wp:positionV relativeFrom="paragraph">
              <wp:posOffset>184785</wp:posOffset>
            </wp:positionV>
            <wp:extent cx="4300220" cy="501650"/>
            <wp:effectExtent l="0" t="0" r="0" b="0"/>
            <wp:wrapTopAndBottom/>
            <wp:docPr id="37" name="Image 3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Image 37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00104" cy="5019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BAC69E0">
      <w:pPr>
        <w:pStyle w:val="6"/>
        <w:spacing w:before="66"/>
      </w:pPr>
    </w:p>
    <w:p w14:paraId="17030BF1">
      <w:pPr>
        <w:pStyle w:val="8"/>
        <w:numPr>
          <w:ilvl w:val="0"/>
          <w:numId w:val="5"/>
        </w:numPr>
        <w:tabs>
          <w:tab w:val="left" w:pos="688"/>
        </w:tabs>
        <w:spacing w:before="1" w:after="0" w:line="240" w:lineRule="auto"/>
        <w:ind w:left="688" w:right="0" w:hanging="220"/>
        <w:jc w:val="left"/>
        <w:rPr>
          <w:sz w:val="20"/>
        </w:rPr>
      </w:pPr>
      <w:r>
        <w:rPr>
          <w:sz w:val="20"/>
        </w:rPr>
        <w:t>Indigestiones</w:t>
      </w:r>
      <w:r>
        <w:rPr>
          <w:spacing w:val="-7"/>
          <w:sz w:val="20"/>
        </w:rPr>
        <w:t xml:space="preserve"> </w:t>
      </w:r>
      <w:r>
        <w:rPr>
          <w:sz w:val="20"/>
        </w:rPr>
        <w:t>o</w:t>
      </w:r>
      <w:r>
        <w:rPr>
          <w:spacing w:val="-5"/>
          <w:sz w:val="20"/>
        </w:rPr>
        <w:t xml:space="preserve"> </w:t>
      </w:r>
      <w:r>
        <w:rPr>
          <w:sz w:val="20"/>
        </w:rPr>
        <w:t>molestias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gastrointestinales</w:t>
      </w:r>
      <w:r>
        <w:rPr>
          <w:color w:val="DB4437"/>
          <w:spacing w:val="-2"/>
          <w:sz w:val="20"/>
        </w:rPr>
        <w:t>*</w:t>
      </w:r>
    </w:p>
    <w:p w14:paraId="3165029E">
      <w:pPr>
        <w:pStyle w:val="6"/>
        <w:spacing w:before="156"/>
      </w:pPr>
      <w:r>
        <w:drawing>
          <wp:anchor distT="0" distB="0" distL="0" distR="0" simplePos="0" relativeHeight="251680768" behindDoc="1" locked="0" layoutInCell="1" allowOverlap="1">
            <wp:simplePos x="0" y="0"/>
            <wp:positionH relativeFrom="page">
              <wp:posOffset>1771650</wp:posOffset>
            </wp:positionH>
            <wp:positionV relativeFrom="paragraph">
              <wp:posOffset>260350</wp:posOffset>
            </wp:positionV>
            <wp:extent cx="4300220" cy="501650"/>
            <wp:effectExtent l="0" t="0" r="0" b="0"/>
            <wp:wrapTopAndBottom/>
            <wp:docPr id="38" name="Image 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 38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00104" cy="5019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C4A06DB">
      <w:pPr>
        <w:pStyle w:val="6"/>
        <w:spacing w:before="172"/>
      </w:pPr>
    </w:p>
    <w:p w14:paraId="0B408721">
      <w:pPr>
        <w:pStyle w:val="8"/>
        <w:numPr>
          <w:ilvl w:val="0"/>
          <w:numId w:val="5"/>
        </w:numPr>
        <w:tabs>
          <w:tab w:val="left" w:pos="632"/>
        </w:tabs>
        <w:spacing w:before="0" w:after="0" w:line="240" w:lineRule="auto"/>
        <w:ind w:left="632" w:right="0" w:hanging="220"/>
        <w:jc w:val="left"/>
        <w:rPr>
          <w:sz w:val="20"/>
        </w:rPr>
      </w:pPr>
      <w:r>
        <w:rPr>
          <w:sz w:val="20"/>
        </w:rPr>
        <w:t>Sensación</w:t>
      </w:r>
      <w:r>
        <w:rPr>
          <w:spacing w:val="-7"/>
          <w:sz w:val="20"/>
        </w:rPr>
        <w:t xml:space="preserve"> </w:t>
      </w:r>
      <w:r>
        <w:rPr>
          <w:sz w:val="20"/>
        </w:rPr>
        <w:t>de</w:t>
      </w:r>
      <w:r>
        <w:rPr>
          <w:spacing w:val="-6"/>
          <w:sz w:val="20"/>
        </w:rPr>
        <w:t xml:space="preserve"> </w:t>
      </w:r>
      <w:r>
        <w:rPr>
          <w:sz w:val="20"/>
        </w:rPr>
        <w:t>cansancio</w:t>
      </w:r>
      <w:r>
        <w:rPr>
          <w:spacing w:val="-5"/>
          <w:sz w:val="20"/>
        </w:rPr>
        <w:t xml:space="preserve"> </w:t>
      </w:r>
      <w:r>
        <w:rPr>
          <w:sz w:val="20"/>
        </w:rPr>
        <w:t>extremo</w:t>
      </w:r>
      <w:r>
        <w:rPr>
          <w:spacing w:val="-5"/>
          <w:sz w:val="20"/>
        </w:rPr>
        <w:t xml:space="preserve"> </w:t>
      </w:r>
      <w:r>
        <w:rPr>
          <w:sz w:val="20"/>
        </w:rPr>
        <w:t>o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agotamiento</w:t>
      </w:r>
      <w:r>
        <w:rPr>
          <w:color w:val="DB4437"/>
          <w:spacing w:val="-2"/>
          <w:sz w:val="20"/>
        </w:rPr>
        <w:t>*</w:t>
      </w:r>
    </w:p>
    <w:p w14:paraId="1AA36817">
      <w:pPr>
        <w:pStyle w:val="6"/>
        <w:spacing w:before="36"/>
      </w:pPr>
      <w:r>
        <w:drawing>
          <wp:anchor distT="0" distB="0" distL="0" distR="0" simplePos="0" relativeHeight="251681792" behindDoc="1" locked="0" layoutInCell="1" allowOverlap="1">
            <wp:simplePos x="0" y="0"/>
            <wp:positionH relativeFrom="page">
              <wp:posOffset>1771650</wp:posOffset>
            </wp:positionH>
            <wp:positionV relativeFrom="paragraph">
              <wp:posOffset>184150</wp:posOffset>
            </wp:positionV>
            <wp:extent cx="4296410" cy="501650"/>
            <wp:effectExtent l="0" t="0" r="0" b="0"/>
            <wp:wrapTopAndBottom/>
            <wp:docPr id="39" name="Image 3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Image 39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96681" cy="5019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9AA0F3A">
      <w:pPr>
        <w:pStyle w:val="6"/>
        <w:spacing w:before="221"/>
      </w:pPr>
    </w:p>
    <w:p w14:paraId="41AC1373">
      <w:pPr>
        <w:pStyle w:val="8"/>
        <w:numPr>
          <w:ilvl w:val="0"/>
          <w:numId w:val="5"/>
        </w:numPr>
        <w:tabs>
          <w:tab w:val="left" w:pos="632"/>
        </w:tabs>
        <w:spacing w:before="0" w:after="0" w:line="240" w:lineRule="auto"/>
        <w:ind w:left="632" w:right="0" w:hanging="220"/>
        <w:jc w:val="left"/>
        <w:rPr>
          <w:sz w:val="20"/>
        </w:rPr>
      </w:pPr>
      <w:r>
        <w:rPr>
          <w:sz w:val="20"/>
        </w:rPr>
        <w:t>Considero</w:t>
      </w:r>
      <w:r>
        <w:rPr>
          <w:spacing w:val="-6"/>
          <w:sz w:val="20"/>
        </w:rPr>
        <w:t xml:space="preserve"> </w:t>
      </w:r>
      <w:r>
        <w:rPr>
          <w:sz w:val="20"/>
        </w:rPr>
        <w:t>que</w:t>
      </w:r>
      <w:r>
        <w:rPr>
          <w:spacing w:val="-6"/>
          <w:sz w:val="20"/>
        </w:rPr>
        <w:t xml:space="preserve"> </w:t>
      </w:r>
      <w:r>
        <w:rPr>
          <w:sz w:val="20"/>
        </w:rPr>
        <w:t>la</w:t>
      </w:r>
      <w:r>
        <w:rPr>
          <w:spacing w:val="-6"/>
          <w:sz w:val="20"/>
        </w:rPr>
        <w:t xml:space="preserve"> </w:t>
      </w:r>
      <w:r>
        <w:rPr>
          <w:sz w:val="20"/>
        </w:rPr>
        <w:t>temperatura</w:t>
      </w:r>
      <w:r>
        <w:rPr>
          <w:spacing w:val="-6"/>
          <w:sz w:val="20"/>
        </w:rPr>
        <w:t xml:space="preserve"> </w:t>
      </w:r>
      <w:r>
        <w:rPr>
          <w:sz w:val="20"/>
        </w:rPr>
        <w:t>y</w:t>
      </w:r>
      <w:r>
        <w:rPr>
          <w:spacing w:val="-5"/>
          <w:sz w:val="20"/>
        </w:rPr>
        <w:t xml:space="preserve"> </w:t>
      </w:r>
      <w:r>
        <w:rPr>
          <w:sz w:val="20"/>
        </w:rPr>
        <w:t>humedad</w:t>
      </w:r>
      <w:r>
        <w:rPr>
          <w:spacing w:val="-4"/>
          <w:sz w:val="20"/>
        </w:rPr>
        <w:t xml:space="preserve"> </w:t>
      </w:r>
      <w:r>
        <w:rPr>
          <w:sz w:val="20"/>
        </w:rPr>
        <w:t>son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adecuadas</w:t>
      </w:r>
      <w:r>
        <w:rPr>
          <w:color w:val="DB4437"/>
          <w:spacing w:val="-2"/>
          <w:sz w:val="20"/>
        </w:rPr>
        <w:t>*</w:t>
      </w:r>
    </w:p>
    <w:p w14:paraId="6CFBF3B4">
      <w:pPr>
        <w:pStyle w:val="8"/>
        <w:spacing w:after="0" w:line="240" w:lineRule="auto"/>
        <w:jc w:val="left"/>
        <w:rPr>
          <w:sz w:val="20"/>
        </w:rPr>
        <w:sectPr>
          <w:pgSz w:w="12240" w:h="15840"/>
          <w:pgMar w:top="2060" w:right="1080" w:bottom="1100" w:left="720" w:header="701" w:footer="905" w:gutter="0"/>
          <w:pgNumType w:fmt="decimal"/>
          <w:cols w:space="720" w:num="1"/>
        </w:sectPr>
      </w:pPr>
    </w:p>
    <w:p w14:paraId="58A17AEF">
      <w:pPr>
        <w:pStyle w:val="6"/>
      </w:pPr>
    </w:p>
    <w:p w14:paraId="788EB71B">
      <w:pPr>
        <w:pStyle w:val="6"/>
        <w:spacing w:before="80"/>
      </w:pPr>
    </w:p>
    <w:p w14:paraId="30067CB4">
      <w:pPr>
        <w:spacing w:line="240" w:lineRule="auto"/>
        <w:ind w:left="207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4299585" cy="501650"/>
            <wp:effectExtent l="0" t="0" r="0" b="0"/>
            <wp:docPr id="40" name="Image 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 40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00104" cy="5019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EB9A0C">
      <w:pPr>
        <w:pStyle w:val="8"/>
        <w:numPr>
          <w:ilvl w:val="0"/>
          <w:numId w:val="5"/>
        </w:numPr>
        <w:tabs>
          <w:tab w:val="left" w:pos="632"/>
        </w:tabs>
        <w:spacing w:before="172" w:after="0" w:line="240" w:lineRule="auto"/>
        <w:ind w:left="632" w:right="0" w:hanging="220"/>
        <w:jc w:val="left"/>
        <w:rPr>
          <w:sz w:val="20"/>
        </w:rPr>
      </w:pPr>
      <w:r>
        <w:rPr>
          <w:sz w:val="20"/>
        </w:rPr>
        <w:t>Disminución</w:t>
      </w:r>
      <w:r>
        <w:rPr>
          <w:spacing w:val="-8"/>
          <w:sz w:val="20"/>
        </w:rPr>
        <w:t xml:space="preserve"> </w:t>
      </w:r>
      <w:r>
        <w:rPr>
          <w:sz w:val="20"/>
        </w:rPr>
        <w:t>del</w:t>
      </w:r>
      <w:r>
        <w:rPr>
          <w:spacing w:val="-6"/>
          <w:sz w:val="20"/>
        </w:rPr>
        <w:t xml:space="preserve"> </w:t>
      </w:r>
      <w:r>
        <w:rPr>
          <w:sz w:val="20"/>
        </w:rPr>
        <w:t>interés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sexual</w:t>
      </w:r>
      <w:r>
        <w:rPr>
          <w:color w:val="DB4437"/>
          <w:spacing w:val="-2"/>
          <w:sz w:val="20"/>
        </w:rPr>
        <w:t>*</w:t>
      </w:r>
    </w:p>
    <w:p w14:paraId="7CDD8365">
      <w:pPr>
        <w:pStyle w:val="6"/>
        <w:spacing w:before="39"/>
      </w:pPr>
      <w:r>
        <w:drawing>
          <wp:anchor distT="0" distB="0" distL="0" distR="0" simplePos="0" relativeHeight="251681792" behindDoc="1" locked="0" layoutInCell="1" allowOverlap="1">
            <wp:simplePos x="0" y="0"/>
            <wp:positionH relativeFrom="page">
              <wp:posOffset>1771650</wp:posOffset>
            </wp:positionH>
            <wp:positionV relativeFrom="paragraph">
              <wp:posOffset>186055</wp:posOffset>
            </wp:positionV>
            <wp:extent cx="4300220" cy="501650"/>
            <wp:effectExtent l="0" t="0" r="0" b="0"/>
            <wp:wrapTopAndBottom/>
            <wp:docPr id="41" name="Image 4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Image 41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00104" cy="5019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4840DAF">
      <w:pPr>
        <w:pStyle w:val="6"/>
        <w:spacing w:before="173"/>
      </w:pPr>
    </w:p>
    <w:p w14:paraId="13D85686">
      <w:pPr>
        <w:pStyle w:val="8"/>
        <w:numPr>
          <w:ilvl w:val="0"/>
          <w:numId w:val="5"/>
        </w:numPr>
        <w:tabs>
          <w:tab w:val="left" w:pos="632"/>
        </w:tabs>
        <w:spacing w:before="0" w:after="0" w:line="240" w:lineRule="auto"/>
        <w:ind w:left="632" w:right="0" w:hanging="220"/>
        <w:jc w:val="left"/>
        <w:rPr>
          <w:sz w:val="20"/>
        </w:rPr>
      </w:pPr>
      <w:r>
        <w:rPr>
          <w:sz w:val="20"/>
        </w:rPr>
        <w:t>Respiración</w:t>
      </w:r>
      <w:r>
        <w:rPr>
          <w:spacing w:val="-7"/>
          <w:sz w:val="20"/>
        </w:rPr>
        <w:t xml:space="preserve"> </w:t>
      </w:r>
      <w:r>
        <w:rPr>
          <w:sz w:val="20"/>
        </w:rPr>
        <w:t>entrecortada</w:t>
      </w:r>
      <w:r>
        <w:rPr>
          <w:spacing w:val="-7"/>
          <w:sz w:val="20"/>
        </w:rPr>
        <w:t xml:space="preserve"> </w:t>
      </w:r>
      <w:r>
        <w:rPr>
          <w:sz w:val="20"/>
        </w:rPr>
        <w:t>o</w:t>
      </w:r>
      <w:r>
        <w:rPr>
          <w:spacing w:val="-7"/>
          <w:sz w:val="20"/>
        </w:rPr>
        <w:t xml:space="preserve"> </w:t>
      </w:r>
      <w:r>
        <w:rPr>
          <w:sz w:val="20"/>
        </w:rPr>
        <w:t>sensación</w:t>
      </w:r>
      <w:r>
        <w:rPr>
          <w:spacing w:val="-5"/>
          <w:sz w:val="20"/>
        </w:rPr>
        <w:t xml:space="preserve"> </w:t>
      </w:r>
      <w:r>
        <w:rPr>
          <w:sz w:val="20"/>
        </w:rPr>
        <w:t>de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ahogo</w:t>
      </w:r>
      <w:r>
        <w:rPr>
          <w:color w:val="DB4437"/>
          <w:spacing w:val="-2"/>
          <w:sz w:val="20"/>
        </w:rPr>
        <w:t>*</w:t>
      </w:r>
    </w:p>
    <w:p w14:paraId="1D8ECEEE">
      <w:pPr>
        <w:pStyle w:val="6"/>
      </w:pPr>
    </w:p>
    <w:p w14:paraId="3F4D1E7B">
      <w:pPr>
        <w:pStyle w:val="6"/>
        <w:spacing w:before="42"/>
      </w:pPr>
      <w:r>
        <w:drawing>
          <wp:anchor distT="0" distB="0" distL="0" distR="0" simplePos="0" relativeHeight="251682816" behindDoc="1" locked="0" layoutInCell="1" allowOverlap="1">
            <wp:simplePos x="0" y="0"/>
            <wp:positionH relativeFrom="page">
              <wp:posOffset>1769745</wp:posOffset>
            </wp:positionH>
            <wp:positionV relativeFrom="paragraph">
              <wp:posOffset>187960</wp:posOffset>
            </wp:positionV>
            <wp:extent cx="4280535" cy="501650"/>
            <wp:effectExtent l="0" t="0" r="0" b="0"/>
            <wp:wrapTopAndBottom/>
            <wp:docPr id="42" name="Image 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 42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80692" cy="5019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450467C">
      <w:pPr>
        <w:pStyle w:val="6"/>
        <w:spacing w:before="62"/>
      </w:pPr>
    </w:p>
    <w:p w14:paraId="27A45AB3">
      <w:pPr>
        <w:pStyle w:val="8"/>
        <w:numPr>
          <w:ilvl w:val="0"/>
          <w:numId w:val="5"/>
        </w:numPr>
        <w:tabs>
          <w:tab w:val="left" w:pos="632"/>
        </w:tabs>
        <w:spacing w:before="0" w:after="0" w:line="240" w:lineRule="auto"/>
        <w:ind w:left="632" w:right="0" w:hanging="220"/>
        <w:jc w:val="left"/>
        <w:rPr>
          <w:sz w:val="20"/>
        </w:rPr>
      </w:pPr>
      <w:r>
        <w:rPr>
          <w:sz w:val="20"/>
        </w:rPr>
        <w:t>Disminución</w:t>
      </w:r>
      <w:r>
        <w:rPr>
          <w:spacing w:val="-8"/>
          <w:sz w:val="20"/>
        </w:rPr>
        <w:t xml:space="preserve"> </w:t>
      </w:r>
      <w:r>
        <w:rPr>
          <w:sz w:val="20"/>
        </w:rPr>
        <w:t>del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apetito</w:t>
      </w:r>
      <w:r>
        <w:rPr>
          <w:color w:val="DB4437"/>
          <w:spacing w:val="-2"/>
          <w:sz w:val="20"/>
        </w:rPr>
        <w:t>*</w:t>
      </w:r>
    </w:p>
    <w:p w14:paraId="52838932">
      <w:pPr>
        <w:pStyle w:val="6"/>
        <w:spacing w:before="218"/>
      </w:pPr>
      <w:r>
        <w:drawing>
          <wp:anchor distT="0" distB="0" distL="0" distR="0" simplePos="0" relativeHeight="251682816" behindDoc="1" locked="0" layoutInCell="1" allowOverlap="1">
            <wp:simplePos x="0" y="0"/>
            <wp:positionH relativeFrom="page">
              <wp:posOffset>1855470</wp:posOffset>
            </wp:positionH>
            <wp:positionV relativeFrom="paragraph">
              <wp:posOffset>299720</wp:posOffset>
            </wp:positionV>
            <wp:extent cx="4280535" cy="501650"/>
            <wp:effectExtent l="0" t="0" r="0" b="0"/>
            <wp:wrapTopAndBottom/>
            <wp:docPr id="43" name="Image 4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Image 43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80692" cy="5019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0897BE7">
      <w:pPr>
        <w:pStyle w:val="6"/>
        <w:spacing w:before="163"/>
      </w:pPr>
    </w:p>
    <w:p w14:paraId="50302E6C">
      <w:pPr>
        <w:pStyle w:val="8"/>
        <w:numPr>
          <w:ilvl w:val="0"/>
          <w:numId w:val="5"/>
        </w:numPr>
        <w:tabs>
          <w:tab w:val="left" w:pos="632"/>
        </w:tabs>
        <w:spacing w:before="0" w:after="0" w:line="240" w:lineRule="auto"/>
        <w:ind w:left="632" w:right="0" w:hanging="220"/>
        <w:jc w:val="left"/>
        <w:rPr>
          <w:sz w:val="20"/>
        </w:rPr>
      </w:pPr>
      <w:r>
        <w:rPr>
          <w:sz w:val="20"/>
        </w:rPr>
        <w:t>Temblores</w:t>
      </w:r>
      <w:r>
        <w:rPr>
          <w:spacing w:val="-6"/>
          <w:sz w:val="20"/>
        </w:rPr>
        <w:t xml:space="preserve"> </w:t>
      </w:r>
      <w:r>
        <w:rPr>
          <w:sz w:val="20"/>
        </w:rPr>
        <w:t>musculares</w:t>
      </w:r>
      <w:r>
        <w:rPr>
          <w:spacing w:val="-5"/>
          <w:sz w:val="20"/>
        </w:rPr>
        <w:t xml:space="preserve"> </w:t>
      </w:r>
      <w:r>
        <w:rPr>
          <w:sz w:val="20"/>
        </w:rPr>
        <w:t>(por</w:t>
      </w:r>
      <w:r>
        <w:rPr>
          <w:spacing w:val="-7"/>
          <w:sz w:val="20"/>
        </w:rPr>
        <w:t xml:space="preserve"> </w:t>
      </w:r>
      <w:r>
        <w:rPr>
          <w:sz w:val="20"/>
        </w:rPr>
        <w:t>ejemplo</w:t>
      </w:r>
      <w:r>
        <w:rPr>
          <w:spacing w:val="-5"/>
          <w:sz w:val="20"/>
        </w:rPr>
        <w:t xml:space="preserve"> </w:t>
      </w:r>
      <w:r>
        <w:rPr>
          <w:sz w:val="20"/>
        </w:rPr>
        <w:t>tics</w:t>
      </w:r>
      <w:r>
        <w:rPr>
          <w:spacing w:val="-7"/>
          <w:sz w:val="20"/>
        </w:rPr>
        <w:t xml:space="preserve"> </w:t>
      </w:r>
      <w:r>
        <w:rPr>
          <w:sz w:val="20"/>
        </w:rPr>
        <w:t>nerviosos</w:t>
      </w:r>
      <w:r>
        <w:rPr>
          <w:spacing w:val="-4"/>
          <w:sz w:val="20"/>
        </w:rPr>
        <w:t xml:space="preserve"> </w:t>
      </w:r>
      <w:r>
        <w:rPr>
          <w:sz w:val="20"/>
        </w:rPr>
        <w:t>o</w:t>
      </w:r>
      <w:r>
        <w:rPr>
          <w:spacing w:val="-7"/>
          <w:sz w:val="20"/>
        </w:rPr>
        <w:t xml:space="preserve"> </w:t>
      </w:r>
      <w:r>
        <w:rPr>
          <w:sz w:val="20"/>
        </w:rPr>
        <w:t>parpadeos)</w:t>
      </w:r>
      <w:r>
        <w:rPr>
          <w:spacing w:val="-1"/>
          <w:sz w:val="20"/>
        </w:rPr>
        <w:t xml:space="preserve"> </w:t>
      </w:r>
      <w:r>
        <w:rPr>
          <w:color w:val="DB4437"/>
          <w:spacing w:val="-10"/>
          <w:sz w:val="20"/>
        </w:rPr>
        <w:t>*</w:t>
      </w:r>
    </w:p>
    <w:p w14:paraId="7451A1CB">
      <w:pPr>
        <w:pStyle w:val="6"/>
        <w:spacing w:before="82"/>
      </w:pPr>
      <w:r>
        <w:drawing>
          <wp:anchor distT="0" distB="0" distL="0" distR="0" simplePos="0" relativeHeight="251683840" behindDoc="1" locked="0" layoutInCell="1" allowOverlap="1">
            <wp:simplePos x="0" y="0"/>
            <wp:positionH relativeFrom="page">
              <wp:posOffset>1950720</wp:posOffset>
            </wp:positionH>
            <wp:positionV relativeFrom="paragraph">
              <wp:posOffset>213360</wp:posOffset>
            </wp:positionV>
            <wp:extent cx="4280535" cy="501650"/>
            <wp:effectExtent l="0" t="0" r="0" b="0"/>
            <wp:wrapTopAndBottom/>
            <wp:docPr id="44" name="Image 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 44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80692" cy="5019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BF2D371">
      <w:pPr>
        <w:pStyle w:val="6"/>
        <w:spacing w:before="24"/>
      </w:pPr>
    </w:p>
    <w:p w14:paraId="0B513C3E">
      <w:pPr>
        <w:pStyle w:val="8"/>
        <w:numPr>
          <w:ilvl w:val="0"/>
          <w:numId w:val="5"/>
        </w:numPr>
        <w:tabs>
          <w:tab w:val="left" w:pos="744"/>
        </w:tabs>
        <w:spacing w:before="0" w:after="0" w:line="240" w:lineRule="auto"/>
        <w:ind w:left="744" w:right="0" w:hanging="332"/>
        <w:jc w:val="left"/>
        <w:rPr>
          <w:sz w:val="20"/>
        </w:rPr>
      </w:pPr>
      <w:r>
        <w:rPr>
          <w:sz w:val="20"/>
        </w:rPr>
        <w:t>Pinchazos</w:t>
      </w:r>
      <w:r>
        <w:rPr>
          <w:spacing w:val="-6"/>
          <w:sz w:val="20"/>
        </w:rPr>
        <w:t xml:space="preserve"> </w:t>
      </w:r>
      <w:r>
        <w:rPr>
          <w:sz w:val="20"/>
        </w:rPr>
        <w:t>o</w:t>
      </w:r>
      <w:r>
        <w:rPr>
          <w:spacing w:val="-6"/>
          <w:sz w:val="20"/>
        </w:rPr>
        <w:t xml:space="preserve"> </w:t>
      </w:r>
      <w:r>
        <w:rPr>
          <w:sz w:val="20"/>
        </w:rPr>
        <w:t>sensaciones</w:t>
      </w:r>
      <w:r>
        <w:rPr>
          <w:spacing w:val="-6"/>
          <w:sz w:val="20"/>
        </w:rPr>
        <w:t xml:space="preserve"> </w:t>
      </w:r>
      <w:r>
        <w:rPr>
          <w:sz w:val="20"/>
        </w:rPr>
        <w:t>dolorosas</w:t>
      </w:r>
      <w:r>
        <w:rPr>
          <w:spacing w:val="-5"/>
          <w:sz w:val="20"/>
        </w:rPr>
        <w:t xml:space="preserve"> </w:t>
      </w:r>
      <w:r>
        <w:rPr>
          <w:sz w:val="20"/>
        </w:rPr>
        <w:t>en</w:t>
      </w:r>
      <w:r>
        <w:rPr>
          <w:spacing w:val="-4"/>
          <w:sz w:val="20"/>
        </w:rPr>
        <w:t xml:space="preserve"> </w:t>
      </w:r>
      <w:r>
        <w:rPr>
          <w:sz w:val="20"/>
        </w:rPr>
        <w:t>distintas</w:t>
      </w:r>
      <w:r>
        <w:rPr>
          <w:spacing w:val="-6"/>
          <w:sz w:val="20"/>
        </w:rPr>
        <w:t xml:space="preserve"> </w:t>
      </w:r>
      <w:r>
        <w:rPr>
          <w:sz w:val="20"/>
        </w:rPr>
        <w:t>partes</w:t>
      </w:r>
      <w:r>
        <w:rPr>
          <w:spacing w:val="-5"/>
          <w:sz w:val="20"/>
        </w:rPr>
        <w:t xml:space="preserve"> </w:t>
      </w:r>
      <w:r>
        <w:rPr>
          <w:sz w:val="20"/>
        </w:rPr>
        <w:t>del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cuerpo</w:t>
      </w:r>
      <w:r>
        <w:rPr>
          <w:color w:val="DB4437"/>
          <w:spacing w:val="-2"/>
          <w:sz w:val="20"/>
        </w:rPr>
        <w:t>*</w:t>
      </w:r>
    </w:p>
    <w:p w14:paraId="330D1DF4">
      <w:pPr>
        <w:pStyle w:val="6"/>
      </w:pPr>
    </w:p>
    <w:p w14:paraId="67E66699">
      <w:pPr>
        <w:pStyle w:val="6"/>
        <w:spacing w:before="131"/>
      </w:pPr>
      <w:r>
        <w:drawing>
          <wp:anchor distT="0" distB="0" distL="0" distR="0" simplePos="0" relativeHeight="251683840" behindDoc="1" locked="0" layoutInCell="1" allowOverlap="1">
            <wp:simplePos x="0" y="0"/>
            <wp:positionH relativeFrom="page">
              <wp:posOffset>2026920</wp:posOffset>
            </wp:positionH>
            <wp:positionV relativeFrom="paragraph">
              <wp:posOffset>244475</wp:posOffset>
            </wp:positionV>
            <wp:extent cx="4280535" cy="501650"/>
            <wp:effectExtent l="0" t="0" r="0" b="0"/>
            <wp:wrapTopAndBottom/>
            <wp:docPr id="45" name="Image 4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Image 45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80692" cy="5019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BD7CBCA">
      <w:pPr>
        <w:pStyle w:val="8"/>
        <w:numPr>
          <w:ilvl w:val="0"/>
          <w:numId w:val="5"/>
        </w:numPr>
        <w:tabs>
          <w:tab w:val="left" w:pos="742"/>
        </w:tabs>
        <w:spacing w:before="205" w:after="0" w:line="240" w:lineRule="auto"/>
        <w:ind w:left="742" w:right="0" w:hanging="330"/>
        <w:jc w:val="left"/>
        <w:rPr>
          <w:sz w:val="20"/>
        </w:rPr>
      </w:pPr>
      <w:r>
        <w:rPr>
          <w:sz w:val="20"/>
        </w:rPr>
        <w:t>Tentaciones</w:t>
      </w:r>
      <w:r>
        <w:rPr>
          <w:spacing w:val="-5"/>
          <w:sz w:val="20"/>
        </w:rPr>
        <w:t xml:space="preserve"> </w:t>
      </w:r>
      <w:r>
        <w:rPr>
          <w:sz w:val="20"/>
        </w:rPr>
        <w:t>fuertes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no</w:t>
      </w:r>
      <w:r>
        <w:rPr>
          <w:spacing w:val="-5"/>
          <w:sz w:val="20"/>
        </w:rPr>
        <w:t xml:space="preserve"> </w:t>
      </w:r>
      <w:r>
        <w:rPr>
          <w:sz w:val="20"/>
        </w:rPr>
        <w:t>levantarse</w:t>
      </w:r>
      <w:r>
        <w:rPr>
          <w:spacing w:val="-6"/>
          <w:sz w:val="20"/>
        </w:rPr>
        <w:t xml:space="preserve"> </w:t>
      </w:r>
      <w:r>
        <w:rPr>
          <w:sz w:val="20"/>
        </w:rPr>
        <w:t>por</w:t>
      </w:r>
      <w:r>
        <w:rPr>
          <w:spacing w:val="-2"/>
          <w:sz w:val="20"/>
        </w:rPr>
        <w:t xml:space="preserve"> </w:t>
      </w:r>
      <w:r>
        <w:rPr>
          <w:sz w:val="20"/>
        </w:rPr>
        <w:t>la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mañana</w:t>
      </w:r>
      <w:r>
        <w:rPr>
          <w:color w:val="DB4437"/>
          <w:spacing w:val="-2"/>
          <w:sz w:val="20"/>
        </w:rPr>
        <w:t>*</w:t>
      </w:r>
    </w:p>
    <w:p w14:paraId="119DC3D0">
      <w:pPr>
        <w:pStyle w:val="6"/>
        <w:spacing w:before="171"/>
      </w:pPr>
      <w:r>
        <w:drawing>
          <wp:anchor distT="0" distB="0" distL="0" distR="0" simplePos="0" relativeHeight="251684864" behindDoc="1" locked="0" layoutInCell="1" allowOverlap="1">
            <wp:simplePos x="0" y="0"/>
            <wp:positionH relativeFrom="page">
              <wp:posOffset>2122170</wp:posOffset>
            </wp:positionH>
            <wp:positionV relativeFrom="paragraph">
              <wp:posOffset>269875</wp:posOffset>
            </wp:positionV>
            <wp:extent cx="4280535" cy="501650"/>
            <wp:effectExtent l="0" t="0" r="0" b="0"/>
            <wp:wrapTopAndBottom/>
            <wp:docPr id="46" name="Image 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 46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80692" cy="5019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EB2619E">
      <w:pPr>
        <w:pStyle w:val="6"/>
        <w:spacing w:before="163"/>
      </w:pPr>
    </w:p>
    <w:p w14:paraId="453EFFEC">
      <w:pPr>
        <w:pStyle w:val="8"/>
        <w:numPr>
          <w:ilvl w:val="0"/>
          <w:numId w:val="5"/>
        </w:numPr>
        <w:tabs>
          <w:tab w:val="left" w:pos="742"/>
        </w:tabs>
        <w:spacing w:before="0" w:after="0" w:line="240" w:lineRule="auto"/>
        <w:ind w:left="742" w:right="0" w:hanging="330"/>
        <w:jc w:val="left"/>
        <w:rPr>
          <w:sz w:val="20"/>
        </w:rPr>
      </w:pPr>
      <w:r>
        <w:rPr>
          <w:sz w:val="20"/>
        </w:rPr>
        <w:t>Tendencia</w:t>
      </w:r>
      <w:r>
        <w:rPr>
          <w:spacing w:val="-3"/>
          <w:sz w:val="20"/>
        </w:rPr>
        <w:t xml:space="preserve"> </w:t>
      </w:r>
      <w:r>
        <w:rPr>
          <w:sz w:val="20"/>
        </w:rPr>
        <w:t>o</w:t>
      </w:r>
      <w:r>
        <w:rPr>
          <w:spacing w:val="-5"/>
          <w:sz w:val="20"/>
        </w:rPr>
        <w:t xml:space="preserve"> </w:t>
      </w:r>
      <w:r>
        <w:rPr>
          <w:sz w:val="20"/>
        </w:rPr>
        <w:t>sudar</w:t>
      </w:r>
      <w:r>
        <w:rPr>
          <w:spacing w:val="-4"/>
          <w:sz w:val="20"/>
        </w:rPr>
        <w:t xml:space="preserve"> </w:t>
      </w:r>
      <w:r>
        <w:rPr>
          <w:sz w:val="20"/>
        </w:rPr>
        <w:t>o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palpitaciones</w:t>
      </w:r>
      <w:r>
        <w:rPr>
          <w:color w:val="DB4437"/>
          <w:spacing w:val="-2"/>
          <w:sz w:val="20"/>
        </w:rPr>
        <w:t>*</w:t>
      </w:r>
    </w:p>
    <w:p w14:paraId="58EA1141">
      <w:pPr>
        <w:pStyle w:val="8"/>
        <w:spacing w:after="0" w:line="240" w:lineRule="auto"/>
        <w:jc w:val="left"/>
        <w:rPr>
          <w:sz w:val="20"/>
        </w:rPr>
        <w:sectPr>
          <w:pgSz w:w="12240" w:h="15840"/>
          <w:pgMar w:top="2060" w:right="1080" w:bottom="1100" w:left="720" w:header="701" w:footer="905" w:gutter="0"/>
          <w:pgNumType w:fmt="decimal"/>
          <w:cols w:space="720" w:num="1"/>
        </w:sectPr>
      </w:pPr>
    </w:p>
    <w:p w14:paraId="3CDDBA8D">
      <w:pPr>
        <w:pStyle w:val="6"/>
      </w:pPr>
    </w:p>
    <w:p w14:paraId="4967EC42">
      <w:pPr>
        <w:pStyle w:val="6"/>
        <w:spacing w:before="223"/>
      </w:pPr>
      <w:r>
        <w:drawing>
          <wp:anchor distT="0" distB="0" distL="0" distR="0" simplePos="0" relativeHeight="251684864" behindDoc="1" locked="0" layoutInCell="1" allowOverlap="1">
            <wp:simplePos x="0" y="0"/>
            <wp:positionH relativeFrom="page">
              <wp:posOffset>1807845</wp:posOffset>
            </wp:positionH>
            <wp:positionV relativeFrom="paragraph">
              <wp:posOffset>302895</wp:posOffset>
            </wp:positionV>
            <wp:extent cx="4280535" cy="501650"/>
            <wp:effectExtent l="0" t="0" r="0" b="0"/>
            <wp:wrapTopAndBottom/>
            <wp:docPr id="52" name="Image 5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age 52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80692" cy="5019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6B5BA88">
      <w:pPr>
        <w:pStyle w:val="6"/>
        <w:spacing w:before="177"/>
      </w:pPr>
    </w:p>
    <w:p w14:paraId="63DBBF0A">
      <w:pPr>
        <w:pStyle w:val="6"/>
        <w:ind w:left="412"/>
      </w:pPr>
      <w:r>
        <w:t>NOTA: Al final de la encuesta revisa en tus resultados y suma cada número seleccionado en cada una de las</w:t>
      </w:r>
      <w:r>
        <w:rPr>
          <w:spacing w:val="40"/>
        </w:rPr>
        <w:t xml:space="preserve"> </w:t>
      </w:r>
      <w:r>
        <w:t>preguntas de esta sección y ubica el resultado de acuerdo con la siguiente tabla.</w:t>
      </w:r>
    </w:p>
    <w:p w14:paraId="40E3D38D">
      <w:pPr>
        <w:pStyle w:val="6"/>
        <w:spacing w:before="9"/>
        <w:rPr>
          <w:sz w:val="17"/>
        </w:rPr>
      </w:pPr>
      <w:r>
        <w:rPr>
          <w:sz w:val="17"/>
        </w:rPr>
        <w:drawing>
          <wp:anchor distT="0" distB="0" distL="0" distR="0" simplePos="0" relativeHeight="251685888" behindDoc="1" locked="0" layoutInCell="1" allowOverlap="1">
            <wp:simplePos x="0" y="0"/>
            <wp:positionH relativeFrom="page">
              <wp:posOffset>2330450</wp:posOffset>
            </wp:positionH>
            <wp:positionV relativeFrom="paragraph">
              <wp:posOffset>144780</wp:posOffset>
            </wp:positionV>
            <wp:extent cx="3102610" cy="3277235"/>
            <wp:effectExtent l="0" t="0" r="0" b="0"/>
            <wp:wrapTopAndBottom/>
            <wp:docPr id="53" name="Image 5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Image 53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02467" cy="32773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A36FA83">
      <w:pPr>
        <w:pStyle w:val="6"/>
        <w:spacing w:before="12"/>
        <w:ind w:left="412"/>
      </w:pPr>
      <w:r>
        <w:rPr>
          <w:color w:val="FFFFFF"/>
          <w:shd w:val="clear" w:color="auto" w:fill="012E58"/>
        </w:rPr>
        <w:t>Sección</w:t>
      </w:r>
      <w:r>
        <w:rPr>
          <w:color w:val="FFFFFF"/>
          <w:spacing w:val="-3"/>
          <w:shd w:val="clear" w:color="auto" w:fill="012E58"/>
        </w:rPr>
        <w:t xml:space="preserve"> </w:t>
      </w:r>
      <w:r>
        <w:rPr>
          <w:color w:val="FFFFFF"/>
          <w:shd w:val="clear" w:color="auto" w:fill="012E58"/>
        </w:rPr>
        <w:t>6</w:t>
      </w:r>
      <w:r>
        <w:rPr>
          <w:color w:val="FFFFFF"/>
          <w:spacing w:val="-5"/>
          <w:shd w:val="clear" w:color="auto" w:fill="012E58"/>
        </w:rPr>
        <w:t xml:space="preserve"> </w:t>
      </w:r>
      <w:r>
        <w:rPr>
          <w:color w:val="FFFFFF"/>
          <w:shd w:val="clear" w:color="auto" w:fill="012E58"/>
        </w:rPr>
        <w:t>de</w:t>
      </w:r>
      <w:r>
        <w:rPr>
          <w:color w:val="FFFFFF"/>
          <w:spacing w:val="-4"/>
          <w:shd w:val="clear" w:color="auto" w:fill="012E58"/>
        </w:rPr>
        <w:t xml:space="preserve"> </w:t>
      </w:r>
      <w:r>
        <w:rPr>
          <w:color w:val="FFFFFF"/>
          <w:spacing w:val="-10"/>
          <w:shd w:val="clear" w:color="auto" w:fill="012E58"/>
        </w:rPr>
        <w:t>6</w:t>
      </w:r>
    </w:p>
    <w:p w14:paraId="4E279F89">
      <w:pPr>
        <w:pStyle w:val="6"/>
        <w:spacing w:before="2"/>
      </w:pPr>
    </w:p>
    <w:p w14:paraId="4071CA68">
      <w:pPr>
        <w:pStyle w:val="2"/>
      </w:pPr>
      <w:r>
        <w:t>Comentarios</w:t>
      </w:r>
      <w:r>
        <w:rPr>
          <w:spacing w:val="-11"/>
        </w:rPr>
        <w:t xml:space="preserve"> </w:t>
      </w:r>
      <w:r>
        <w:rPr>
          <w:spacing w:val="-2"/>
        </w:rPr>
        <w:t>adicionales</w:t>
      </w:r>
    </w:p>
    <w:p w14:paraId="3C5B345C">
      <w:pPr>
        <w:pStyle w:val="6"/>
        <w:spacing w:before="230"/>
        <w:ind w:left="412" w:right="30"/>
      </w:pPr>
      <w:r>
        <w:t>En esta sección puedes hacer algún tipo de comentario adicional para la mejora del ambiente laboral dentro de la institución.</w:t>
      </w:r>
    </w:p>
    <w:p w14:paraId="73E8740F">
      <w:pPr>
        <w:spacing w:before="0" w:line="228" w:lineRule="exact"/>
        <w:ind w:left="412" w:right="0" w:firstLine="0"/>
        <w:jc w:val="left"/>
        <w:rPr>
          <w:sz w:val="20"/>
        </w:rPr>
      </w:pPr>
      <w:r>
        <w:rPr>
          <w:spacing w:val="-2"/>
          <w:sz w:val="20"/>
        </w:rPr>
        <w:t>_________________________________________________________________________________________</w:t>
      </w:r>
      <w:bookmarkStart w:id="0" w:name="_GoBack"/>
      <w:bookmarkEnd w:id="0"/>
    </w:p>
    <w:sectPr>
      <w:headerReference r:id="rId7" w:type="default"/>
      <w:footerReference r:id="rId8" w:type="default"/>
      <w:pgSz w:w="12240" w:h="15840"/>
      <w:pgMar w:top="660" w:right="1080" w:bottom="1100" w:left="720" w:header="0" w:footer="905" w:gutter="0"/>
      <w:pgNumType w:fmt="decimal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1"/>
    <w:family w:val="roman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Arial MT">
    <w:altName w:val="Arial"/>
    <w:panose1 w:val="00000000000000000000"/>
    <w:charset w:val="01"/>
    <w:family w:val="swiss"/>
    <w:pitch w:val="default"/>
    <w:sig w:usb0="00000000" w:usb1="00000000" w:usb2="00000000" w:usb3="00000000" w:csb0="0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CC3451">
    <w:pPr>
      <w:pStyle w:val="6"/>
      <w:spacing w:line="14" w:lineRule="auto"/>
    </w:pPr>
    <w:r>
      <mc:AlternateContent>
        <mc:Choice Requires="wps">
          <w:drawing>
            <wp:anchor distT="0" distB="0" distL="0" distR="0" simplePos="0" relativeHeight="251662336" behindDoc="1" locked="0" layoutInCell="1" allowOverlap="1">
              <wp:simplePos x="0" y="0"/>
              <wp:positionH relativeFrom="page">
                <wp:posOffset>706120</wp:posOffset>
              </wp:positionH>
              <wp:positionV relativeFrom="page">
                <wp:posOffset>9344025</wp:posOffset>
              </wp:positionV>
              <wp:extent cx="5391150" cy="275590"/>
              <wp:effectExtent l="0" t="0" r="0" b="0"/>
              <wp:wrapNone/>
              <wp:docPr id="4" name="Text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391150" cy="2755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00D041F">
                          <w:pPr>
                            <w:spacing w:before="0" w:line="222" w:lineRule="exact"/>
                            <w:ind w:left="20" w:right="0" w:firstLine="0"/>
                            <w:jc w:val="left"/>
                            <w:rPr>
                              <w:rFonts w:ascii="Calibri"/>
                              <w:b/>
                              <w:sz w:val="20"/>
                            </w:rPr>
                          </w:pPr>
                          <w:r>
                            <w:rPr>
                              <w:rFonts w:ascii="Calibri"/>
                              <w:b/>
                              <w:spacing w:val="-2"/>
                              <w:sz w:val="20"/>
                            </w:rPr>
                            <w:t>ITPAC-AD-PO-007-</w:t>
                          </w:r>
                          <w:r>
                            <w:rPr>
                              <w:rFonts w:ascii="Calibri"/>
                              <w:b/>
                              <w:spacing w:val="-5"/>
                              <w:sz w:val="20"/>
                            </w:rPr>
                            <w:t>01</w:t>
                          </w:r>
                        </w:p>
                        <w:p w14:paraId="1433697B">
                          <w:pPr>
                            <w:spacing w:before="0" w:line="194" w:lineRule="exact"/>
                            <w:ind w:left="1544" w:right="0" w:firstLine="0"/>
                            <w:jc w:val="left"/>
                            <w:rPr>
                              <w:rFonts w:ascii="Calibri" w:hAnsi="Calibri"/>
                              <w:b/>
                              <w:sz w:val="16"/>
                            </w:rPr>
                          </w:pPr>
                          <w:r>
                            <w:rPr>
                              <w:rFonts w:ascii="Calibri" w:hAnsi="Calibri"/>
                              <w:color w:val="808080"/>
                              <w:sz w:val="16"/>
                            </w:rPr>
                            <w:t>“Toda</w:t>
                          </w:r>
                          <w:r>
                            <w:rPr>
                              <w:rFonts w:ascii="Calibri" w:hAnsi="Calibri"/>
                              <w:color w:val="808080"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color w:val="808080"/>
                              <w:sz w:val="16"/>
                            </w:rPr>
                            <w:t>copia</w:t>
                          </w:r>
                          <w:r>
                            <w:rPr>
                              <w:rFonts w:ascii="Calibri" w:hAnsi="Calibri"/>
                              <w:color w:val="808080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color w:val="808080"/>
                              <w:sz w:val="16"/>
                            </w:rPr>
                            <w:t>en</w:t>
                          </w:r>
                          <w:r>
                            <w:rPr>
                              <w:rFonts w:ascii="Calibri" w:hAnsi="Calibri"/>
                              <w:color w:val="808080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color w:val="808080"/>
                              <w:sz w:val="16"/>
                            </w:rPr>
                            <w:t>PAPEL</w:t>
                          </w:r>
                          <w:r>
                            <w:rPr>
                              <w:rFonts w:ascii="Calibri" w:hAnsi="Calibri"/>
                              <w:color w:val="808080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color w:val="808080"/>
                              <w:sz w:val="16"/>
                            </w:rPr>
                            <w:t>o</w:t>
                          </w:r>
                          <w:r>
                            <w:rPr>
                              <w:rFonts w:ascii="Calibri" w:hAnsi="Calibri"/>
                              <w:color w:val="808080"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color w:val="808080"/>
                              <w:sz w:val="16"/>
                            </w:rPr>
                            <w:t>ARCHIVO</w:t>
                          </w:r>
                          <w:r>
                            <w:rPr>
                              <w:rFonts w:ascii="Calibri" w:hAnsi="Calibri"/>
                              <w:color w:val="808080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color w:val="808080"/>
                              <w:sz w:val="16"/>
                            </w:rPr>
                            <w:t>ELECTRÓNICO</w:t>
                          </w:r>
                          <w:r>
                            <w:rPr>
                              <w:rFonts w:ascii="Calibri" w:hAnsi="Calibri"/>
                              <w:color w:val="808080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color w:val="808080"/>
                              <w:sz w:val="16"/>
                            </w:rPr>
                            <w:t>es</w:t>
                          </w:r>
                          <w:r>
                            <w:rPr>
                              <w:rFonts w:ascii="Calibri" w:hAnsi="Calibri"/>
                              <w:color w:val="808080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color w:val="808080"/>
                              <w:sz w:val="16"/>
                            </w:rPr>
                            <w:t>un</w:t>
                          </w:r>
                          <w:r>
                            <w:rPr>
                              <w:rFonts w:ascii="Calibri" w:hAnsi="Calibri"/>
                              <w:color w:val="808080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color w:val="808080"/>
                              <w:sz w:val="16"/>
                            </w:rPr>
                            <w:t>Documento</w:t>
                          </w:r>
                          <w:r>
                            <w:rPr>
                              <w:rFonts w:ascii="Calibri" w:hAnsi="Calibri"/>
                              <w:color w:val="808080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color w:val="808080"/>
                              <w:sz w:val="16"/>
                            </w:rPr>
                            <w:t>No</w:t>
                          </w:r>
                          <w:r>
                            <w:rPr>
                              <w:rFonts w:ascii="Calibri" w:hAnsi="Calibri"/>
                              <w:color w:val="808080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color w:val="808080"/>
                              <w:sz w:val="16"/>
                            </w:rPr>
                            <w:t>Controlado</w:t>
                          </w:r>
                          <w:r>
                            <w:rPr>
                              <w:rFonts w:ascii="Calibri" w:hAnsi="Calibri"/>
                              <w:color w:val="808080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color w:val="808080"/>
                              <w:sz w:val="16"/>
                            </w:rPr>
                            <w:t>a</w:t>
                          </w:r>
                          <w:r>
                            <w:rPr>
                              <w:rFonts w:ascii="Calibri" w:hAnsi="Calibri"/>
                              <w:color w:val="808080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color w:val="808080"/>
                              <w:sz w:val="16"/>
                            </w:rPr>
                            <w:t>excepción</w:t>
                          </w:r>
                          <w:r>
                            <w:rPr>
                              <w:rFonts w:ascii="Calibri" w:hAnsi="Calibri"/>
                              <w:color w:val="808080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color w:val="808080"/>
                              <w:sz w:val="16"/>
                            </w:rPr>
                            <w:t>del</w:t>
                          </w:r>
                          <w:r>
                            <w:rPr>
                              <w:rFonts w:ascii="Calibri" w:hAnsi="Calibri"/>
                              <w:color w:val="808080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color w:val="808080"/>
                              <w:spacing w:val="-2"/>
                              <w:sz w:val="16"/>
                            </w:rPr>
                            <w:t>original</w:t>
                          </w:r>
                          <w:r>
                            <w:rPr>
                              <w:rFonts w:ascii="Calibri" w:hAnsi="Calibri"/>
                              <w:b/>
                              <w:color w:val="808080"/>
                              <w:spacing w:val="-2"/>
                              <w:sz w:val="16"/>
                            </w:rPr>
                            <w:t>”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4" o:spid="_x0000_s1026" o:spt="202" type="#_x0000_t202" style="position:absolute;left:0pt;margin-left:55.6pt;margin-top:735.75pt;height:21.7pt;width:424.5pt;mso-position-horizontal-relative:page;mso-position-vertical-relative:page;z-index:-251654144;mso-width-relative:page;mso-height-relative:page;" filled="f" stroked="f" coordsize="21600,21600" o:gfxdata="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600D041F">
                    <w:pPr>
                      <w:spacing w:before="0" w:line="222" w:lineRule="exact"/>
                      <w:ind w:left="20" w:right="0" w:firstLine="0"/>
                      <w:jc w:val="left"/>
                      <w:rPr>
                        <w:rFonts w:ascii="Calibri"/>
                        <w:b/>
                        <w:sz w:val="20"/>
                      </w:rPr>
                    </w:pPr>
                    <w:r>
                      <w:rPr>
                        <w:rFonts w:ascii="Calibri"/>
                        <w:b/>
                        <w:spacing w:val="-2"/>
                        <w:sz w:val="20"/>
                      </w:rPr>
                      <w:t>ITPAC-AD-PO-007-</w:t>
                    </w:r>
                    <w:r>
                      <w:rPr>
                        <w:rFonts w:ascii="Calibri"/>
                        <w:b/>
                        <w:spacing w:val="-5"/>
                        <w:sz w:val="20"/>
                      </w:rPr>
                      <w:t>01</w:t>
                    </w:r>
                  </w:p>
                  <w:p w14:paraId="1433697B">
                    <w:pPr>
                      <w:spacing w:before="0" w:line="194" w:lineRule="exact"/>
                      <w:ind w:left="1544" w:right="0" w:firstLine="0"/>
                      <w:jc w:val="left"/>
                      <w:rPr>
                        <w:rFonts w:ascii="Calibri" w:hAnsi="Calibri"/>
                        <w:b/>
                        <w:sz w:val="16"/>
                      </w:rPr>
                    </w:pPr>
                    <w:r>
                      <w:rPr>
                        <w:rFonts w:ascii="Calibri" w:hAnsi="Calibri"/>
                        <w:color w:val="808080"/>
                        <w:sz w:val="16"/>
                      </w:rPr>
                      <w:t>“Toda</w:t>
                    </w:r>
                    <w:r>
                      <w:rPr>
                        <w:rFonts w:ascii="Calibri" w:hAnsi="Calibri"/>
                        <w:color w:val="808080"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808080"/>
                        <w:sz w:val="16"/>
                      </w:rPr>
                      <w:t>copia</w:t>
                    </w:r>
                    <w:r>
                      <w:rPr>
                        <w:rFonts w:ascii="Calibri" w:hAnsi="Calibri"/>
                        <w:color w:val="808080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808080"/>
                        <w:sz w:val="16"/>
                      </w:rPr>
                      <w:t>en</w:t>
                    </w:r>
                    <w:r>
                      <w:rPr>
                        <w:rFonts w:ascii="Calibri" w:hAnsi="Calibri"/>
                        <w:color w:val="808080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808080"/>
                        <w:sz w:val="16"/>
                      </w:rPr>
                      <w:t>PAPEL</w:t>
                    </w:r>
                    <w:r>
                      <w:rPr>
                        <w:rFonts w:ascii="Calibri" w:hAnsi="Calibri"/>
                        <w:color w:val="808080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808080"/>
                        <w:sz w:val="16"/>
                      </w:rPr>
                      <w:t>o</w:t>
                    </w:r>
                    <w:r>
                      <w:rPr>
                        <w:rFonts w:ascii="Calibri" w:hAnsi="Calibri"/>
                        <w:color w:val="808080"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808080"/>
                        <w:sz w:val="16"/>
                      </w:rPr>
                      <w:t>ARCHIVO</w:t>
                    </w:r>
                    <w:r>
                      <w:rPr>
                        <w:rFonts w:ascii="Calibri" w:hAnsi="Calibri"/>
                        <w:color w:val="808080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808080"/>
                        <w:sz w:val="16"/>
                      </w:rPr>
                      <w:t>ELECTRÓNICO</w:t>
                    </w:r>
                    <w:r>
                      <w:rPr>
                        <w:rFonts w:ascii="Calibri" w:hAnsi="Calibri"/>
                        <w:color w:val="808080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808080"/>
                        <w:sz w:val="16"/>
                      </w:rPr>
                      <w:t>es</w:t>
                    </w:r>
                    <w:r>
                      <w:rPr>
                        <w:rFonts w:ascii="Calibri" w:hAnsi="Calibri"/>
                        <w:color w:val="808080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808080"/>
                        <w:sz w:val="16"/>
                      </w:rPr>
                      <w:t>un</w:t>
                    </w:r>
                    <w:r>
                      <w:rPr>
                        <w:rFonts w:ascii="Calibri" w:hAnsi="Calibri"/>
                        <w:color w:val="808080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808080"/>
                        <w:sz w:val="16"/>
                      </w:rPr>
                      <w:t>Documento</w:t>
                    </w:r>
                    <w:r>
                      <w:rPr>
                        <w:rFonts w:ascii="Calibri" w:hAnsi="Calibri"/>
                        <w:color w:val="808080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808080"/>
                        <w:sz w:val="16"/>
                      </w:rPr>
                      <w:t>No</w:t>
                    </w:r>
                    <w:r>
                      <w:rPr>
                        <w:rFonts w:ascii="Calibri" w:hAnsi="Calibri"/>
                        <w:color w:val="808080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808080"/>
                        <w:sz w:val="16"/>
                      </w:rPr>
                      <w:t>Controlado</w:t>
                    </w:r>
                    <w:r>
                      <w:rPr>
                        <w:rFonts w:ascii="Calibri" w:hAnsi="Calibri"/>
                        <w:color w:val="808080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808080"/>
                        <w:sz w:val="16"/>
                      </w:rPr>
                      <w:t>a</w:t>
                    </w:r>
                    <w:r>
                      <w:rPr>
                        <w:rFonts w:ascii="Calibri" w:hAnsi="Calibri"/>
                        <w:color w:val="808080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808080"/>
                        <w:sz w:val="16"/>
                      </w:rPr>
                      <w:t>excepción</w:t>
                    </w:r>
                    <w:r>
                      <w:rPr>
                        <w:rFonts w:ascii="Calibri" w:hAnsi="Calibri"/>
                        <w:color w:val="808080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808080"/>
                        <w:sz w:val="16"/>
                      </w:rPr>
                      <w:t>del</w:t>
                    </w:r>
                    <w:r>
                      <w:rPr>
                        <w:rFonts w:ascii="Calibri" w:hAnsi="Calibri"/>
                        <w:color w:val="808080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808080"/>
                        <w:spacing w:val="-2"/>
                        <w:sz w:val="16"/>
                      </w:rPr>
                      <w:t>original</w:t>
                    </w:r>
                    <w:r>
                      <w:rPr>
                        <w:rFonts w:ascii="Calibri" w:hAnsi="Calibri"/>
                        <w:b/>
                        <w:color w:val="808080"/>
                        <w:spacing w:val="-2"/>
                        <w:sz w:val="16"/>
                      </w:rPr>
                      <w:t>”</w:t>
                    </w: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0" distR="0" simplePos="0" relativeHeight="251662336" behindDoc="1" locked="0" layoutInCell="1" allowOverlap="1">
              <wp:simplePos x="0" y="0"/>
              <wp:positionH relativeFrom="page">
                <wp:posOffset>6169660</wp:posOffset>
              </wp:positionH>
              <wp:positionV relativeFrom="page">
                <wp:posOffset>9344025</wp:posOffset>
              </wp:positionV>
              <wp:extent cx="775335" cy="152400"/>
              <wp:effectExtent l="0" t="0" r="0" b="0"/>
              <wp:wrapNone/>
              <wp:docPr id="5" name="Text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75335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6BCFE3A">
                          <w:pPr>
                            <w:spacing w:before="0" w:line="223" w:lineRule="exact"/>
                            <w:ind w:left="20" w:right="0" w:firstLine="0"/>
                            <w:jc w:val="left"/>
                            <w:rPr>
                              <w:rFonts w:hint="default" w:ascii="Calibri" w:hAnsi="Calibri"/>
                              <w:b/>
                              <w:sz w:val="20"/>
                              <w:lang w:val="es-MX"/>
                            </w:rPr>
                          </w:pPr>
                          <w:r>
                            <w:rPr>
                              <w:rFonts w:hint="default" w:ascii="Calibri" w:hAnsi="Calibri"/>
                              <w:b/>
                              <w:sz w:val="20"/>
                              <w:lang w:val="es-MX"/>
                            </w:rPr>
                            <w:t xml:space="preserve">               Ver.2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5" o:spid="_x0000_s1026" o:spt="202" type="#_x0000_t202" style="position:absolute;left:0pt;margin-left:485.8pt;margin-top:735.75pt;height:12pt;width:61.05pt;mso-position-horizontal-relative:page;mso-position-vertical-relative:page;z-index:-251654144;mso-width-relative:page;mso-height-relative:page;" filled="f" stroked="f" coordsize="21600,21600" o:gfxdata="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36BCFE3A">
                    <w:pPr>
                      <w:spacing w:before="0" w:line="223" w:lineRule="exact"/>
                      <w:ind w:left="20" w:right="0" w:firstLine="0"/>
                      <w:jc w:val="left"/>
                      <w:rPr>
                        <w:rFonts w:hint="default" w:ascii="Calibri" w:hAnsi="Calibri"/>
                        <w:b/>
                        <w:sz w:val="20"/>
                        <w:lang w:val="es-MX"/>
                      </w:rPr>
                    </w:pPr>
                    <w:r>
                      <w:rPr>
                        <w:rFonts w:hint="default" w:ascii="Calibri" w:hAnsi="Calibri"/>
                        <w:b/>
                        <w:sz w:val="20"/>
                        <w:lang w:val="es-MX"/>
                      </w:rPr>
                      <w:t xml:space="preserve">               Ver.2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7A7373">
    <w:pPr>
      <w:pStyle w:val="6"/>
      <w:spacing w:line="14" w:lineRule="auto"/>
    </w:pPr>
    <w:r>
      <mc:AlternateContent>
        <mc:Choice Requires="wps">
          <w:drawing>
            <wp:anchor distT="0" distB="0" distL="0" distR="0" simplePos="0" relativeHeight="251663360" behindDoc="1" locked="0" layoutInCell="1" allowOverlap="1">
              <wp:simplePos x="0" y="0"/>
              <wp:positionH relativeFrom="page">
                <wp:posOffset>706120</wp:posOffset>
              </wp:positionH>
              <wp:positionV relativeFrom="page">
                <wp:posOffset>9344025</wp:posOffset>
              </wp:positionV>
              <wp:extent cx="5391150" cy="275590"/>
              <wp:effectExtent l="0" t="0" r="0" b="0"/>
              <wp:wrapNone/>
              <wp:docPr id="47" name="Textbox 4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391150" cy="2755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3B66278">
                          <w:pPr>
                            <w:spacing w:before="0" w:line="222" w:lineRule="exact"/>
                            <w:ind w:left="20" w:right="0" w:firstLine="0"/>
                            <w:jc w:val="left"/>
                            <w:rPr>
                              <w:rFonts w:ascii="Calibri"/>
                              <w:b/>
                              <w:sz w:val="20"/>
                            </w:rPr>
                          </w:pPr>
                          <w:r>
                            <w:rPr>
                              <w:rFonts w:ascii="Calibri"/>
                              <w:b/>
                              <w:spacing w:val="-2"/>
                              <w:sz w:val="20"/>
                            </w:rPr>
                            <w:t>ITPAC-AD-PO-007-</w:t>
                          </w:r>
                          <w:r>
                            <w:rPr>
                              <w:rFonts w:ascii="Calibri"/>
                              <w:b/>
                              <w:spacing w:val="-5"/>
                              <w:sz w:val="20"/>
                            </w:rPr>
                            <w:t>01</w:t>
                          </w:r>
                        </w:p>
                        <w:p w14:paraId="41893C98">
                          <w:pPr>
                            <w:spacing w:before="0" w:line="194" w:lineRule="exact"/>
                            <w:ind w:left="1544" w:right="0" w:firstLine="0"/>
                            <w:jc w:val="left"/>
                            <w:rPr>
                              <w:rFonts w:ascii="Calibri" w:hAnsi="Calibri"/>
                              <w:b/>
                              <w:sz w:val="16"/>
                            </w:rPr>
                          </w:pPr>
                          <w:r>
                            <w:rPr>
                              <w:rFonts w:ascii="Calibri" w:hAnsi="Calibri"/>
                              <w:color w:val="808080"/>
                              <w:sz w:val="16"/>
                            </w:rPr>
                            <w:t>“Toda</w:t>
                          </w:r>
                          <w:r>
                            <w:rPr>
                              <w:rFonts w:ascii="Calibri" w:hAnsi="Calibri"/>
                              <w:color w:val="808080"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color w:val="808080"/>
                              <w:sz w:val="16"/>
                            </w:rPr>
                            <w:t>copia</w:t>
                          </w:r>
                          <w:r>
                            <w:rPr>
                              <w:rFonts w:ascii="Calibri" w:hAnsi="Calibri"/>
                              <w:color w:val="808080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color w:val="808080"/>
                              <w:sz w:val="16"/>
                            </w:rPr>
                            <w:t>en</w:t>
                          </w:r>
                          <w:r>
                            <w:rPr>
                              <w:rFonts w:ascii="Calibri" w:hAnsi="Calibri"/>
                              <w:color w:val="808080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color w:val="808080"/>
                              <w:sz w:val="16"/>
                            </w:rPr>
                            <w:t>PAPEL</w:t>
                          </w:r>
                          <w:r>
                            <w:rPr>
                              <w:rFonts w:ascii="Calibri" w:hAnsi="Calibri"/>
                              <w:color w:val="808080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color w:val="808080"/>
                              <w:sz w:val="16"/>
                            </w:rPr>
                            <w:t>o</w:t>
                          </w:r>
                          <w:r>
                            <w:rPr>
                              <w:rFonts w:ascii="Calibri" w:hAnsi="Calibri"/>
                              <w:color w:val="808080"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color w:val="808080"/>
                              <w:sz w:val="16"/>
                            </w:rPr>
                            <w:t>ARCHIVO</w:t>
                          </w:r>
                          <w:r>
                            <w:rPr>
                              <w:rFonts w:ascii="Calibri" w:hAnsi="Calibri"/>
                              <w:color w:val="808080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color w:val="808080"/>
                              <w:sz w:val="16"/>
                            </w:rPr>
                            <w:t>ELECTRÓNICO</w:t>
                          </w:r>
                          <w:r>
                            <w:rPr>
                              <w:rFonts w:ascii="Calibri" w:hAnsi="Calibri"/>
                              <w:color w:val="808080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color w:val="808080"/>
                              <w:sz w:val="16"/>
                            </w:rPr>
                            <w:t>es</w:t>
                          </w:r>
                          <w:r>
                            <w:rPr>
                              <w:rFonts w:ascii="Calibri" w:hAnsi="Calibri"/>
                              <w:color w:val="808080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color w:val="808080"/>
                              <w:sz w:val="16"/>
                            </w:rPr>
                            <w:t>un</w:t>
                          </w:r>
                          <w:r>
                            <w:rPr>
                              <w:rFonts w:ascii="Calibri" w:hAnsi="Calibri"/>
                              <w:color w:val="808080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color w:val="808080"/>
                              <w:sz w:val="16"/>
                            </w:rPr>
                            <w:t>Documento</w:t>
                          </w:r>
                          <w:r>
                            <w:rPr>
                              <w:rFonts w:ascii="Calibri" w:hAnsi="Calibri"/>
                              <w:color w:val="808080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color w:val="808080"/>
                              <w:sz w:val="16"/>
                            </w:rPr>
                            <w:t>No</w:t>
                          </w:r>
                          <w:r>
                            <w:rPr>
                              <w:rFonts w:ascii="Calibri" w:hAnsi="Calibri"/>
                              <w:color w:val="808080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color w:val="808080"/>
                              <w:sz w:val="16"/>
                            </w:rPr>
                            <w:t>Controlado</w:t>
                          </w:r>
                          <w:r>
                            <w:rPr>
                              <w:rFonts w:ascii="Calibri" w:hAnsi="Calibri"/>
                              <w:color w:val="808080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color w:val="808080"/>
                              <w:sz w:val="16"/>
                            </w:rPr>
                            <w:t>a</w:t>
                          </w:r>
                          <w:r>
                            <w:rPr>
                              <w:rFonts w:ascii="Calibri" w:hAnsi="Calibri"/>
                              <w:color w:val="808080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color w:val="808080"/>
                              <w:sz w:val="16"/>
                            </w:rPr>
                            <w:t>excepción</w:t>
                          </w:r>
                          <w:r>
                            <w:rPr>
                              <w:rFonts w:ascii="Calibri" w:hAnsi="Calibri"/>
                              <w:color w:val="808080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color w:val="808080"/>
                              <w:sz w:val="16"/>
                            </w:rPr>
                            <w:t>del</w:t>
                          </w:r>
                          <w:r>
                            <w:rPr>
                              <w:rFonts w:ascii="Calibri" w:hAnsi="Calibri"/>
                              <w:color w:val="808080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color w:val="808080"/>
                              <w:spacing w:val="-2"/>
                              <w:sz w:val="16"/>
                            </w:rPr>
                            <w:t>original</w:t>
                          </w:r>
                          <w:r>
                            <w:rPr>
                              <w:rFonts w:ascii="Calibri" w:hAnsi="Calibri"/>
                              <w:b/>
                              <w:color w:val="808080"/>
                              <w:spacing w:val="-2"/>
                              <w:sz w:val="16"/>
                            </w:rPr>
                            <w:t>”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47" o:spid="_x0000_s1026" o:spt="202" type="#_x0000_t202" style="position:absolute;left:0pt;margin-left:55.6pt;margin-top:735.75pt;height:21.7pt;width:424.5pt;mso-position-horizontal-relative:page;mso-position-vertical-relative:page;z-index:-251653120;mso-width-relative:page;mso-height-relative:page;" filled="f" stroked="f" coordsize="21600,21600" o:gfxdata="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13B66278">
                    <w:pPr>
                      <w:spacing w:before="0" w:line="222" w:lineRule="exact"/>
                      <w:ind w:left="20" w:right="0" w:firstLine="0"/>
                      <w:jc w:val="left"/>
                      <w:rPr>
                        <w:rFonts w:ascii="Calibri"/>
                        <w:b/>
                        <w:sz w:val="20"/>
                      </w:rPr>
                    </w:pPr>
                    <w:r>
                      <w:rPr>
                        <w:rFonts w:ascii="Calibri"/>
                        <w:b/>
                        <w:spacing w:val="-2"/>
                        <w:sz w:val="20"/>
                      </w:rPr>
                      <w:t>ITPAC-AD-PO-007-</w:t>
                    </w:r>
                    <w:r>
                      <w:rPr>
                        <w:rFonts w:ascii="Calibri"/>
                        <w:b/>
                        <w:spacing w:val="-5"/>
                        <w:sz w:val="20"/>
                      </w:rPr>
                      <w:t>01</w:t>
                    </w:r>
                  </w:p>
                  <w:p w14:paraId="41893C98">
                    <w:pPr>
                      <w:spacing w:before="0" w:line="194" w:lineRule="exact"/>
                      <w:ind w:left="1544" w:right="0" w:firstLine="0"/>
                      <w:jc w:val="left"/>
                      <w:rPr>
                        <w:rFonts w:ascii="Calibri" w:hAnsi="Calibri"/>
                        <w:b/>
                        <w:sz w:val="16"/>
                      </w:rPr>
                    </w:pPr>
                    <w:r>
                      <w:rPr>
                        <w:rFonts w:ascii="Calibri" w:hAnsi="Calibri"/>
                        <w:color w:val="808080"/>
                        <w:sz w:val="16"/>
                      </w:rPr>
                      <w:t>“Toda</w:t>
                    </w:r>
                    <w:r>
                      <w:rPr>
                        <w:rFonts w:ascii="Calibri" w:hAnsi="Calibri"/>
                        <w:color w:val="808080"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808080"/>
                        <w:sz w:val="16"/>
                      </w:rPr>
                      <w:t>copia</w:t>
                    </w:r>
                    <w:r>
                      <w:rPr>
                        <w:rFonts w:ascii="Calibri" w:hAnsi="Calibri"/>
                        <w:color w:val="808080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808080"/>
                        <w:sz w:val="16"/>
                      </w:rPr>
                      <w:t>en</w:t>
                    </w:r>
                    <w:r>
                      <w:rPr>
                        <w:rFonts w:ascii="Calibri" w:hAnsi="Calibri"/>
                        <w:color w:val="808080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808080"/>
                        <w:sz w:val="16"/>
                      </w:rPr>
                      <w:t>PAPEL</w:t>
                    </w:r>
                    <w:r>
                      <w:rPr>
                        <w:rFonts w:ascii="Calibri" w:hAnsi="Calibri"/>
                        <w:color w:val="808080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808080"/>
                        <w:sz w:val="16"/>
                      </w:rPr>
                      <w:t>o</w:t>
                    </w:r>
                    <w:r>
                      <w:rPr>
                        <w:rFonts w:ascii="Calibri" w:hAnsi="Calibri"/>
                        <w:color w:val="808080"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808080"/>
                        <w:sz w:val="16"/>
                      </w:rPr>
                      <w:t>ARCHIVO</w:t>
                    </w:r>
                    <w:r>
                      <w:rPr>
                        <w:rFonts w:ascii="Calibri" w:hAnsi="Calibri"/>
                        <w:color w:val="808080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808080"/>
                        <w:sz w:val="16"/>
                      </w:rPr>
                      <w:t>ELECTRÓNICO</w:t>
                    </w:r>
                    <w:r>
                      <w:rPr>
                        <w:rFonts w:ascii="Calibri" w:hAnsi="Calibri"/>
                        <w:color w:val="808080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808080"/>
                        <w:sz w:val="16"/>
                      </w:rPr>
                      <w:t>es</w:t>
                    </w:r>
                    <w:r>
                      <w:rPr>
                        <w:rFonts w:ascii="Calibri" w:hAnsi="Calibri"/>
                        <w:color w:val="808080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808080"/>
                        <w:sz w:val="16"/>
                      </w:rPr>
                      <w:t>un</w:t>
                    </w:r>
                    <w:r>
                      <w:rPr>
                        <w:rFonts w:ascii="Calibri" w:hAnsi="Calibri"/>
                        <w:color w:val="808080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808080"/>
                        <w:sz w:val="16"/>
                      </w:rPr>
                      <w:t>Documento</w:t>
                    </w:r>
                    <w:r>
                      <w:rPr>
                        <w:rFonts w:ascii="Calibri" w:hAnsi="Calibri"/>
                        <w:color w:val="808080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808080"/>
                        <w:sz w:val="16"/>
                      </w:rPr>
                      <w:t>No</w:t>
                    </w:r>
                    <w:r>
                      <w:rPr>
                        <w:rFonts w:ascii="Calibri" w:hAnsi="Calibri"/>
                        <w:color w:val="808080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808080"/>
                        <w:sz w:val="16"/>
                      </w:rPr>
                      <w:t>Controlado</w:t>
                    </w:r>
                    <w:r>
                      <w:rPr>
                        <w:rFonts w:ascii="Calibri" w:hAnsi="Calibri"/>
                        <w:color w:val="808080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808080"/>
                        <w:sz w:val="16"/>
                      </w:rPr>
                      <w:t>a</w:t>
                    </w:r>
                    <w:r>
                      <w:rPr>
                        <w:rFonts w:ascii="Calibri" w:hAnsi="Calibri"/>
                        <w:color w:val="808080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808080"/>
                        <w:sz w:val="16"/>
                      </w:rPr>
                      <w:t>excepción</w:t>
                    </w:r>
                    <w:r>
                      <w:rPr>
                        <w:rFonts w:ascii="Calibri" w:hAnsi="Calibri"/>
                        <w:color w:val="808080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808080"/>
                        <w:sz w:val="16"/>
                      </w:rPr>
                      <w:t>del</w:t>
                    </w:r>
                    <w:r>
                      <w:rPr>
                        <w:rFonts w:ascii="Calibri" w:hAnsi="Calibri"/>
                        <w:color w:val="808080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808080"/>
                        <w:spacing w:val="-2"/>
                        <w:sz w:val="16"/>
                      </w:rPr>
                      <w:t>original</w:t>
                    </w:r>
                    <w:r>
                      <w:rPr>
                        <w:rFonts w:ascii="Calibri" w:hAnsi="Calibri"/>
                        <w:b/>
                        <w:color w:val="808080"/>
                        <w:spacing w:val="-2"/>
                        <w:sz w:val="16"/>
                      </w:rPr>
                      <w:t>”</w:t>
                    </w: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0" distR="0" simplePos="0" relativeHeight="251663360" behindDoc="1" locked="0" layoutInCell="1" allowOverlap="1">
              <wp:simplePos x="0" y="0"/>
              <wp:positionH relativeFrom="page">
                <wp:posOffset>6169660</wp:posOffset>
              </wp:positionH>
              <wp:positionV relativeFrom="page">
                <wp:posOffset>9344025</wp:posOffset>
              </wp:positionV>
              <wp:extent cx="839470" cy="152400"/>
              <wp:effectExtent l="0" t="0" r="0" b="0"/>
              <wp:wrapNone/>
              <wp:docPr id="48" name="Textbox 4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39469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AE47895">
                          <w:pPr>
                            <w:spacing w:before="0" w:line="223" w:lineRule="exact"/>
                            <w:ind w:left="20" w:right="0" w:firstLine="0"/>
                            <w:jc w:val="left"/>
                            <w:rPr>
                              <w:rFonts w:hint="default" w:ascii="Calibri" w:hAnsi="Calibri"/>
                              <w:b/>
                              <w:sz w:val="20"/>
                              <w:lang w:val="es-MX"/>
                            </w:rPr>
                          </w:pPr>
                          <w:r>
                            <w:rPr>
                              <w:rFonts w:hint="default" w:ascii="Calibri" w:hAnsi="Calibri"/>
                              <w:b/>
                              <w:sz w:val="20"/>
                              <w:lang w:val="es-MX"/>
                            </w:rPr>
                            <w:t xml:space="preserve">              Ver.2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48" o:spid="_x0000_s1026" o:spt="202" type="#_x0000_t202" style="position:absolute;left:0pt;margin-left:485.8pt;margin-top:735.75pt;height:12pt;width:66.1pt;mso-position-horizontal-relative:page;mso-position-vertical-relative:page;z-index:-251653120;mso-width-relative:page;mso-height-relative:page;" filled="f" stroked="f" coordsize="21600,21600" o:gfxdata="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3AE47895">
                    <w:pPr>
                      <w:spacing w:before="0" w:line="223" w:lineRule="exact"/>
                      <w:ind w:left="20" w:right="0" w:firstLine="0"/>
                      <w:jc w:val="left"/>
                      <w:rPr>
                        <w:rFonts w:hint="default" w:ascii="Calibri" w:hAnsi="Calibri"/>
                        <w:b/>
                        <w:sz w:val="20"/>
                        <w:lang w:val="es-MX"/>
                      </w:rPr>
                    </w:pPr>
                    <w:r>
                      <w:rPr>
                        <w:rFonts w:hint="default" w:ascii="Calibri" w:hAnsi="Calibri"/>
                        <w:b/>
                        <w:sz w:val="20"/>
                        <w:lang w:val="es-MX"/>
                      </w:rPr>
                      <w:t xml:space="preserve">              Ver.2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4"/>
      <w:tblW w:w="0" w:type="auto"/>
      <w:tblInd w:w="82" w:type="dxa"/>
      <w:tblBorders>
        <w:top w:val="single" w:color="000000" w:sz="18" w:space="0"/>
        <w:left w:val="single" w:color="000000" w:sz="18" w:space="0"/>
        <w:bottom w:val="single" w:color="000000" w:sz="18" w:space="0"/>
        <w:right w:val="single" w:color="000000" w:sz="18" w:space="0"/>
        <w:insideH w:val="single" w:color="000000" w:sz="18" w:space="0"/>
        <w:insideV w:val="single" w:color="000000" w:sz="18" w:space="0"/>
      </w:tblBorders>
      <w:tblLayout w:type="fixed"/>
      <w:tblCellMar>
        <w:top w:w="0" w:type="dxa"/>
        <w:left w:w="0" w:type="dxa"/>
        <w:bottom w:w="0" w:type="dxa"/>
        <w:right w:w="0" w:type="dxa"/>
      </w:tblCellMar>
    </w:tblPr>
    <w:tblGrid>
      <w:gridCol w:w="1419"/>
      <w:gridCol w:w="2840"/>
      <w:gridCol w:w="1760"/>
      <w:gridCol w:w="4050"/>
    </w:tblGrid>
    <w:tr w14:paraId="6B2B2609">
      <w:tblPrEx>
        <w:tblBorders>
          <w:top w:val="single" w:color="000000" w:sz="18" w:space="0"/>
          <w:left w:val="single" w:color="000000" w:sz="18" w:space="0"/>
          <w:bottom w:val="single" w:color="000000" w:sz="18" w:space="0"/>
          <w:right w:val="single" w:color="000000" w:sz="18" w:space="0"/>
          <w:insideH w:val="single" w:color="000000" w:sz="18" w:space="0"/>
          <w:insideV w:val="single" w:color="000000" w:sz="18" w:space="0"/>
        </w:tblBorders>
        <w:tblCellMar>
          <w:top w:w="0" w:type="dxa"/>
          <w:left w:w="0" w:type="dxa"/>
          <w:bottom w:w="0" w:type="dxa"/>
          <w:right w:w="0" w:type="dxa"/>
        </w:tblCellMar>
      </w:tblPrEx>
      <w:trPr>
        <w:trHeight w:val="246" w:hRule="atLeast"/>
      </w:trPr>
      <w:tc>
        <w:tcPr>
          <w:tcW w:w="10069" w:type="dxa"/>
          <w:gridSpan w:val="4"/>
          <w:tcBorders>
            <w:bottom w:val="single" w:color="808080" w:sz="2" w:space="0"/>
          </w:tcBorders>
        </w:tcPr>
        <w:p w14:paraId="73D27C40">
          <w:pPr>
            <w:pStyle w:val="9"/>
            <w:spacing w:before="3" w:line="223" w:lineRule="exact"/>
            <w:ind w:left="43" w:right="2"/>
            <w:jc w:val="center"/>
            <w:rPr>
              <w:b/>
              <w:sz w:val="20"/>
            </w:rPr>
          </w:pPr>
          <w:r>
            <w:rPr>
              <w:sz w:val="20"/>
            </w:rPr>
            <mc:AlternateContent>
              <mc:Choice Requires="wps">
                <w:drawing>
                  <wp:anchor distT="0" distB="0" distL="114300" distR="114300" simplePos="0" relativeHeight="251664384" behindDoc="0" locked="0" layoutInCell="1" allowOverlap="1">
                    <wp:simplePos x="0" y="0"/>
                    <wp:positionH relativeFrom="margin">
                      <wp:posOffset>2828290</wp:posOffset>
                    </wp:positionH>
                    <wp:positionV relativeFrom="paragraph">
                      <wp:posOffset>148590</wp:posOffset>
                    </wp:positionV>
                    <wp:extent cx="1828800" cy="1828800"/>
                    <wp:effectExtent l="0" t="0" r="0" b="0"/>
                    <wp:wrapNone/>
                    <wp:docPr id="54" name="Cuadro de texto 54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1828800" cy="182880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chemeClr val="lt1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prstClr val="black"/>
                                  </a:solidFill>
                                </a14:hiddenLine>
                              </a:ext>
                            </a:extLst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0283CFD7">
                                <w:pPr>
                                  <w:pStyle w:val="5"/>
                                  <w:rPr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sz w:val="18"/>
                                    <w:szCs w:val="18"/>
                                  </w:rPr>
                                  <w:t xml:space="preserve">Página </w:t>
                                </w:r>
                                <w:r>
                                  <w:rPr>
                                    <w:sz w:val="18"/>
                                    <w:szCs w:val="18"/>
                                  </w:rPr>
                                  <w:fldChar w:fldCharType="begin"/>
                                </w:r>
                                <w:r>
                                  <w:rPr>
                                    <w:sz w:val="18"/>
                                    <w:szCs w:val="18"/>
                                  </w:rPr>
                                  <w:instrText xml:space="preserve"> PAGE  \* MERGEFORMAT </w:instrText>
                                </w:r>
                                <w:r>
                                  <w:rPr>
                                    <w:sz w:val="18"/>
                                    <w:szCs w:val="18"/>
                                  </w:rPr>
                                  <w:fldChar w:fldCharType="separate"/>
                                </w:r>
                                <w:r>
                                  <w:rPr>
                                    <w:sz w:val="18"/>
                                    <w:szCs w:val="18"/>
                                  </w:rPr>
                                  <w:t>1</w:t>
                                </w:r>
                                <w:r>
                                  <w:rPr>
                                    <w:sz w:val="18"/>
                                    <w:szCs w:val="18"/>
                                  </w:rPr>
                                  <w:fldChar w:fldCharType="end"/>
                                </w:r>
                                <w:r>
                                  <w:rPr>
                                    <w:sz w:val="18"/>
                                    <w:szCs w:val="18"/>
                                  </w:rPr>
                                  <w:t xml:space="preserve"> de </w:t>
                                </w:r>
                                <w:r>
                                  <w:rPr>
                                    <w:sz w:val="18"/>
                                    <w:szCs w:val="18"/>
                                  </w:rPr>
                                  <w:fldChar w:fldCharType="begin"/>
                                </w:r>
                                <w:r>
                                  <w:rPr>
                                    <w:sz w:val="18"/>
                                    <w:szCs w:val="18"/>
                                  </w:rPr>
                                  <w:instrText xml:space="preserve"> NUMPAGES  \* MERGEFORMAT </w:instrText>
                                </w:r>
                                <w:r>
                                  <w:rPr>
                                    <w:sz w:val="18"/>
                                    <w:szCs w:val="18"/>
                                  </w:rPr>
                                  <w:fldChar w:fldCharType="separate"/>
                                </w:r>
                                <w:r>
                                  <w:rPr>
                                    <w:sz w:val="18"/>
                                    <w:szCs w:val="18"/>
                                  </w:rPr>
                                  <w:t>10</w:t>
                                </w:r>
                                <w:r>
                                  <w:rPr>
                                    <w:sz w:val="18"/>
                                    <w:szCs w:val="18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      <a:sp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shape id="_x0000_s1026" o:spid="_x0000_s1026" o:spt="202" type="#_x0000_t202" style="position:absolute;left:0pt;margin-left:222.7pt;margin-top:11.7pt;height:144pt;width:144pt;mso-position-horizontal-relative:margin;mso-wrap-style:none;z-index:251664384;mso-width-relative:page;mso-height-relative:page;" filled="f" stroked="f" coordsize="21600,21600" o:gfxdata="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">
                    <v:fill on="f" focussize="0,0"/>
                    <v:stroke on="f" weight="0.5pt"/>
                    <v:imagedata o:title=""/>
                    <o:lock v:ext="edit" aspectratio="f"/>
                    <v:textbox inset="0mm,0mm,0mm,0mm" style="mso-fit-shape-to-text:t;">
                      <w:txbxContent>
                        <w:p w14:paraId="0283CFD7">
                          <w:pPr>
                            <w:pStyle w:val="5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 xml:space="preserve">Página </w:t>
                          </w:r>
                          <w:r>
                            <w:rPr>
                              <w:sz w:val="18"/>
                              <w:szCs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  <w:szCs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  <w:szCs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  <w:szCs w:val="18"/>
                            </w:rPr>
                            <w:t>1</w:t>
                          </w:r>
                          <w:r>
                            <w:rPr>
                              <w:sz w:val="18"/>
                              <w:szCs w:val="18"/>
                            </w:rPr>
                            <w:fldChar w:fldCharType="end"/>
                          </w:r>
                          <w:r>
                            <w:rPr>
                              <w:sz w:val="18"/>
                              <w:szCs w:val="18"/>
                            </w:rPr>
                            <w:t xml:space="preserve"> de </w:t>
                          </w:r>
                          <w:r>
                            <w:rPr>
                              <w:sz w:val="18"/>
                              <w:szCs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  <w:szCs w:val="18"/>
                            </w:rPr>
                            <w:instrText xml:space="preserve"> NUMPAGES  \* MERGEFORMAT </w:instrText>
                          </w:r>
                          <w:r>
                            <w:rPr>
                              <w:sz w:val="18"/>
                              <w:szCs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  <w:szCs w:val="18"/>
                            </w:rPr>
                            <w:t>10</w:t>
                          </w:r>
                          <w:r>
                            <w:rPr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>
            <w:rPr>
              <w:b/>
              <w:sz w:val="20"/>
            </w:rPr>
            <w:t>Instituto</w:t>
          </w:r>
          <w:r>
            <w:rPr>
              <w:b/>
              <w:spacing w:val="-7"/>
              <w:sz w:val="20"/>
            </w:rPr>
            <w:t xml:space="preserve"> </w:t>
          </w:r>
          <w:r>
            <w:rPr>
              <w:b/>
              <w:sz w:val="20"/>
            </w:rPr>
            <w:t>Tecnológico</w:t>
          </w:r>
          <w:r>
            <w:rPr>
              <w:b/>
              <w:spacing w:val="-7"/>
              <w:sz w:val="20"/>
            </w:rPr>
            <w:t xml:space="preserve"> </w:t>
          </w:r>
          <w:r>
            <w:rPr>
              <w:b/>
              <w:sz w:val="20"/>
            </w:rPr>
            <w:t>de</w:t>
          </w:r>
          <w:r>
            <w:rPr>
              <w:b/>
              <w:spacing w:val="-8"/>
              <w:sz w:val="20"/>
            </w:rPr>
            <w:t xml:space="preserve"> </w:t>
          </w:r>
          <w:r>
            <w:rPr>
              <w:b/>
              <w:spacing w:val="-2"/>
              <w:sz w:val="20"/>
            </w:rPr>
            <w:t>Pachuca</w:t>
          </w:r>
        </w:p>
      </w:tc>
    </w:tr>
    <w:tr w14:paraId="133F4946">
      <w:tblPrEx>
        <w:tblBorders>
          <w:top w:val="single" w:color="000000" w:sz="18" w:space="0"/>
          <w:left w:val="single" w:color="000000" w:sz="18" w:space="0"/>
          <w:bottom w:val="single" w:color="000000" w:sz="18" w:space="0"/>
          <w:right w:val="single" w:color="000000" w:sz="18" w:space="0"/>
          <w:insideH w:val="single" w:color="000000" w:sz="18" w:space="0"/>
          <w:insideV w:val="single" w:color="000000" w:sz="18" w:space="0"/>
        </w:tblBorders>
        <w:tblCellMar>
          <w:top w:w="0" w:type="dxa"/>
          <w:left w:w="0" w:type="dxa"/>
          <w:bottom w:w="0" w:type="dxa"/>
          <w:right w:w="0" w:type="dxa"/>
        </w:tblCellMar>
      </w:tblPrEx>
      <w:trPr>
        <w:trHeight w:val="244" w:hRule="atLeast"/>
      </w:trPr>
      <w:tc>
        <w:tcPr>
          <w:tcW w:w="10069" w:type="dxa"/>
          <w:gridSpan w:val="4"/>
          <w:tcBorders>
            <w:top w:val="single" w:color="808080" w:sz="2" w:space="0"/>
            <w:bottom w:val="single" w:color="808080" w:sz="2" w:space="0"/>
          </w:tcBorders>
        </w:tcPr>
        <w:p w14:paraId="32976E0D">
          <w:pPr>
            <w:pStyle w:val="9"/>
            <w:spacing w:before="1" w:line="223" w:lineRule="exact"/>
            <w:ind w:left="43"/>
            <w:jc w:val="center"/>
            <w:rPr>
              <w:sz w:val="20"/>
            </w:rPr>
          </w:pPr>
        </w:p>
      </w:tc>
    </w:tr>
    <w:tr w14:paraId="5798E3F2">
      <w:tblPrEx>
        <w:tblBorders>
          <w:top w:val="single" w:color="000000" w:sz="18" w:space="0"/>
          <w:left w:val="single" w:color="000000" w:sz="18" w:space="0"/>
          <w:bottom w:val="single" w:color="000000" w:sz="18" w:space="0"/>
          <w:right w:val="single" w:color="000000" w:sz="18" w:space="0"/>
          <w:insideH w:val="single" w:color="000000" w:sz="18" w:space="0"/>
          <w:insideV w:val="single" w:color="000000" w:sz="18" w:space="0"/>
        </w:tblBorders>
        <w:tblCellMar>
          <w:top w:w="0" w:type="dxa"/>
          <w:left w:w="0" w:type="dxa"/>
          <w:bottom w:w="0" w:type="dxa"/>
          <w:right w:w="0" w:type="dxa"/>
        </w:tblCellMar>
      </w:tblPrEx>
      <w:trPr>
        <w:trHeight w:val="198" w:hRule="atLeast"/>
      </w:trPr>
      <w:tc>
        <w:tcPr>
          <w:tcW w:w="1419" w:type="dxa"/>
          <w:vMerge w:val="restart"/>
          <w:tcBorders>
            <w:top w:val="single" w:color="808080" w:sz="2" w:space="0"/>
            <w:right w:val="single" w:color="808080" w:sz="2" w:space="0"/>
          </w:tcBorders>
        </w:tcPr>
        <w:p w14:paraId="38DD6D2F">
          <w:pPr>
            <w:pStyle w:val="9"/>
            <w:rPr>
              <w:rFonts w:ascii="Times New Roman"/>
              <w:sz w:val="20"/>
            </w:rPr>
          </w:pPr>
          <w:r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165735</wp:posOffset>
                </wp:positionH>
                <wp:positionV relativeFrom="page">
                  <wp:posOffset>73660</wp:posOffset>
                </wp:positionV>
                <wp:extent cx="558165" cy="418465"/>
                <wp:effectExtent l="0" t="0" r="0" b="0"/>
                <wp:wrapNone/>
                <wp:docPr id="3" name="Image 3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 3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8111" cy="4185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2840" w:type="dxa"/>
          <w:tcBorders>
            <w:top w:val="single" w:color="808080" w:sz="2" w:space="0"/>
            <w:left w:val="single" w:color="808080" w:sz="2" w:space="0"/>
            <w:bottom w:val="single" w:color="808080" w:sz="2" w:space="0"/>
            <w:right w:val="single" w:color="808080" w:sz="2" w:space="0"/>
          </w:tcBorders>
        </w:tcPr>
        <w:p w14:paraId="25ADB151">
          <w:pPr>
            <w:pStyle w:val="9"/>
            <w:spacing w:line="179" w:lineRule="exact"/>
            <w:ind w:left="364"/>
            <w:rPr>
              <w:b/>
              <w:sz w:val="18"/>
            </w:rPr>
          </w:pPr>
          <w:r>
            <w:rPr>
              <w:sz w:val="18"/>
            </w:rPr>
            <w:t>Código:</w:t>
          </w:r>
          <w:r>
            <w:rPr>
              <w:spacing w:val="-10"/>
              <w:sz w:val="18"/>
            </w:rPr>
            <w:t xml:space="preserve"> </w:t>
          </w:r>
          <w:r>
            <w:rPr>
              <w:b/>
              <w:sz w:val="18"/>
            </w:rPr>
            <w:t>ITPAC-AD-PO-007-</w:t>
          </w:r>
          <w:r>
            <w:rPr>
              <w:b/>
              <w:spacing w:val="-5"/>
              <w:sz w:val="18"/>
            </w:rPr>
            <w:t>01</w:t>
          </w:r>
        </w:p>
      </w:tc>
      <w:tc>
        <w:tcPr>
          <w:tcW w:w="1760" w:type="dxa"/>
          <w:tcBorders>
            <w:top w:val="single" w:color="808080" w:sz="2" w:space="0"/>
            <w:left w:val="single" w:color="808080" w:sz="2" w:space="0"/>
            <w:bottom w:val="single" w:color="808080" w:sz="2" w:space="0"/>
            <w:right w:val="single" w:color="808080" w:sz="2" w:space="0"/>
          </w:tcBorders>
        </w:tcPr>
        <w:p w14:paraId="414F42E9">
          <w:pPr>
            <w:pStyle w:val="9"/>
            <w:spacing w:line="179" w:lineRule="exact"/>
            <w:ind w:left="529"/>
            <w:rPr>
              <w:rFonts w:hint="default"/>
              <w:b/>
              <w:sz w:val="18"/>
              <w:lang w:val="es-MX"/>
            </w:rPr>
          </w:pPr>
          <w:r>
            <w:rPr>
              <w:sz w:val="18"/>
            </w:rPr>
            <w:t>Versión:</w:t>
          </w:r>
          <w:r>
            <w:rPr>
              <w:spacing w:val="-6"/>
              <w:sz w:val="18"/>
            </w:rPr>
            <w:t xml:space="preserve"> </w:t>
          </w:r>
          <w:r>
            <w:rPr>
              <w:rFonts w:hint="default"/>
              <w:spacing w:val="-6"/>
              <w:sz w:val="18"/>
              <w:lang w:val="es-MX"/>
            </w:rPr>
            <w:t>2</w:t>
          </w:r>
        </w:p>
      </w:tc>
      <w:tc>
        <w:tcPr>
          <w:tcW w:w="4050" w:type="dxa"/>
          <w:tcBorders>
            <w:top w:val="single" w:color="808080" w:sz="2" w:space="0"/>
            <w:left w:val="single" w:color="808080" w:sz="2" w:space="0"/>
            <w:bottom w:val="single" w:color="808080" w:sz="2" w:space="0"/>
          </w:tcBorders>
        </w:tcPr>
        <w:p w14:paraId="5035327D">
          <w:pPr>
            <w:pStyle w:val="9"/>
            <w:rPr>
              <w:rFonts w:ascii="Times New Roman"/>
              <w:sz w:val="20"/>
            </w:rPr>
          </w:pPr>
          <w:r>
            <w:rPr>
              <w:rFonts w:ascii="Arial" w:hAnsi="Arial" w:eastAsia="Arial" w:cs="Arial"/>
              <w:b w:val="0"/>
              <w:bCs w:val="0"/>
              <w:sz w:val="18"/>
              <w:szCs w:val="18"/>
            </w:rPr>
            <w:t>Norma: ISO 9001:20</w:t>
          </w:r>
          <w:r>
            <w:rPr>
              <w:rFonts w:ascii="Arial" w:hAnsi="Arial" w:eastAsia="Arial" w:cs="Arial"/>
              <w:b w:val="0"/>
              <w:bCs w:val="0"/>
              <w:sz w:val="18"/>
              <w:szCs w:val="18"/>
              <w:lang w:val="es-MX"/>
            </w:rPr>
            <w:t>1</w:t>
          </w:r>
          <w:r>
            <w:rPr>
              <w:rFonts w:ascii="Arial" w:hAnsi="Arial" w:eastAsia="Arial" w:cs="Arial"/>
              <w:b w:val="0"/>
              <w:bCs w:val="0"/>
              <w:sz w:val="18"/>
              <w:szCs w:val="18"/>
            </w:rPr>
            <w:t xml:space="preserve">5 </w:t>
          </w:r>
          <w:r>
            <w:rPr>
              <w:rFonts w:ascii="Arial" w:hAnsi="Arial" w:eastAsia="Arial" w:cs="Arial"/>
              <w:b w:val="0"/>
              <w:bCs w:val="0"/>
              <w:color w:val="000000"/>
              <w:sz w:val="18"/>
              <w:szCs w:val="18"/>
            </w:rPr>
            <w:t>Requisitos:</w:t>
          </w:r>
          <w:r>
            <w:rPr>
              <w:rFonts w:ascii="Calibri"/>
              <w:b w:val="0"/>
              <w:bCs w:val="0"/>
              <w:color w:val="auto"/>
              <w:spacing w:val="-6"/>
              <w:sz w:val="18"/>
            </w:rPr>
            <w:t xml:space="preserve"> </w:t>
          </w:r>
          <w:r>
            <w:rPr>
              <w:rFonts w:ascii="Calibri"/>
              <w:b w:val="0"/>
              <w:bCs w:val="0"/>
              <w:color w:val="auto"/>
              <w:sz w:val="18"/>
            </w:rPr>
            <w:t>7.4</w:t>
          </w:r>
          <w:r>
            <w:rPr>
              <w:rFonts w:ascii="Calibri"/>
              <w:b w:val="0"/>
              <w:bCs w:val="0"/>
              <w:color w:val="auto"/>
              <w:sz w:val="18"/>
              <w:lang w:val="es-MX"/>
            </w:rPr>
            <w:t>.1</w:t>
          </w:r>
        </w:p>
      </w:tc>
    </w:tr>
    <w:tr w14:paraId="0FA24F86">
      <w:tblPrEx>
        <w:tblBorders>
          <w:top w:val="single" w:color="000000" w:sz="18" w:space="0"/>
          <w:left w:val="single" w:color="000000" w:sz="18" w:space="0"/>
          <w:bottom w:val="single" w:color="000000" w:sz="18" w:space="0"/>
          <w:right w:val="single" w:color="000000" w:sz="18" w:space="0"/>
          <w:insideH w:val="single" w:color="000000" w:sz="18" w:space="0"/>
          <w:insideV w:val="single" w:color="000000" w:sz="18" w:space="0"/>
        </w:tblBorders>
        <w:tblCellMar>
          <w:top w:w="0" w:type="dxa"/>
          <w:left w:w="0" w:type="dxa"/>
          <w:bottom w:w="0" w:type="dxa"/>
          <w:right w:w="0" w:type="dxa"/>
        </w:tblCellMar>
      </w:tblPrEx>
      <w:trPr>
        <w:trHeight w:val="528" w:hRule="atLeast"/>
      </w:trPr>
      <w:tc>
        <w:tcPr>
          <w:tcW w:w="1419" w:type="dxa"/>
          <w:vMerge w:val="continue"/>
          <w:tcBorders>
            <w:top w:val="nil"/>
            <w:right w:val="single" w:color="808080" w:sz="2" w:space="0"/>
          </w:tcBorders>
        </w:tcPr>
        <w:p w14:paraId="246E22DC">
          <w:pPr>
            <w:rPr>
              <w:sz w:val="2"/>
              <w:szCs w:val="2"/>
            </w:rPr>
          </w:pPr>
        </w:p>
      </w:tc>
      <w:tc>
        <w:tcPr>
          <w:tcW w:w="8650" w:type="dxa"/>
          <w:gridSpan w:val="3"/>
          <w:tcBorders>
            <w:top w:val="single" w:color="808080" w:sz="2" w:space="0"/>
            <w:left w:val="single" w:color="808080" w:sz="2" w:space="0"/>
          </w:tcBorders>
        </w:tcPr>
        <w:p w14:paraId="7CFBF189">
          <w:pPr>
            <w:jc w:val="center"/>
            <w:rPr>
              <w:sz w:val="2"/>
              <w:szCs w:val="2"/>
            </w:rPr>
          </w:pPr>
          <w:r>
            <w:rPr>
              <w:b/>
              <w:sz w:val="22"/>
            </w:rPr>
            <w:t>Formato</w:t>
          </w:r>
          <w:r>
            <w:rPr>
              <w:b/>
              <w:spacing w:val="-8"/>
              <w:sz w:val="22"/>
            </w:rPr>
            <w:t xml:space="preserve"> </w:t>
          </w:r>
          <w:r>
            <w:rPr>
              <w:b/>
              <w:sz w:val="22"/>
            </w:rPr>
            <w:t>de</w:t>
          </w:r>
          <w:r>
            <w:rPr>
              <w:b/>
              <w:spacing w:val="-5"/>
              <w:sz w:val="22"/>
            </w:rPr>
            <w:t xml:space="preserve"> </w:t>
          </w:r>
          <w:r>
            <w:rPr>
              <w:b/>
              <w:sz w:val="22"/>
            </w:rPr>
            <w:t>encuesta</w:t>
          </w:r>
          <w:r>
            <w:rPr>
              <w:b/>
              <w:spacing w:val="-4"/>
              <w:sz w:val="22"/>
            </w:rPr>
            <w:t xml:space="preserve"> </w:t>
          </w:r>
          <w:r>
            <w:rPr>
              <w:b/>
              <w:sz w:val="22"/>
            </w:rPr>
            <w:t>para</w:t>
          </w:r>
          <w:r>
            <w:rPr>
              <w:b/>
              <w:spacing w:val="-6"/>
              <w:sz w:val="22"/>
            </w:rPr>
            <w:t xml:space="preserve"> </w:t>
          </w:r>
          <w:r>
            <w:rPr>
              <w:b/>
              <w:sz w:val="22"/>
            </w:rPr>
            <w:t>determinar</w:t>
          </w:r>
          <w:r>
            <w:rPr>
              <w:b/>
              <w:spacing w:val="-3"/>
              <w:sz w:val="22"/>
            </w:rPr>
            <w:t xml:space="preserve"> </w:t>
          </w:r>
          <w:r>
            <w:rPr>
              <w:b/>
              <w:sz w:val="22"/>
            </w:rPr>
            <w:t>el</w:t>
          </w:r>
          <w:r>
            <w:rPr>
              <w:b/>
              <w:spacing w:val="-3"/>
              <w:sz w:val="22"/>
            </w:rPr>
            <w:t xml:space="preserve"> </w:t>
          </w:r>
          <w:r>
            <w:rPr>
              <w:b/>
              <w:sz w:val="22"/>
            </w:rPr>
            <w:t>ambiente</w:t>
          </w:r>
          <w:r>
            <w:rPr>
              <w:b/>
              <w:spacing w:val="-4"/>
              <w:sz w:val="22"/>
            </w:rPr>
            <w:t xml:space="preserve"> </w:t>
          </w:r>
          <w:r>
            <w:rPr>
              <w:b/>
              <w:sz w:val="22"/>
            </w:rPr>
            <w:t>de</w:t>
          </w:r>
          <w:r>
            <w:rPr>
              <w:b/>
              <w:spacing w:val="-6"/>
              <w:sz w:val="22"/>
            </w:rPr>
            <w:t xml:space="preserve"> </w:t>
          </w:r>
          <w:r>
            <w:rPr>
              <w:b/>
              <w:spacing w:val="-2"/>
              <w:sz w:val="22"/>
            </w:rPr>
            <w:t>trabajo</w:t>
          </w:r>
        </w:p>
      </w:tc>
    </w:tr>
  </w:tbl>
  <w:p w14:paraId="11B7E2AE">
    <w:pPr>
      <w:pStyle w:val="6"/>
      <w:spacing w:line="14" w:lineRule="aut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4"/>
      <w:tblpPr w:leftFromText="180" w:rightFromText="180" w:vertAnchor="page" w:horzAnchor="page" w:tblpX="873" w:tblpY="320"/>
      <w:tblOverlap w:val="never"/>
      <w:tblW w:w="0" w:type="auto"/>
      <w:tblInd w:w="0" w:type="dxa"/>
      <w:tblBorders>
        <w:top w:val="single" w:color="000000" w:sz="18" w:space="0"/>
        <w:left w:val="single" w:color="000000" w:sz="18" w:space="0"/>
        <w:bottom w:val="single" w:color="000000" w:sz="18" w:space="0"/>
        <w:right w:val="single" w:color="000000" w:sz="18" w:space="0"/>
        <w:insideH w:val="single" w:color="000000" w:sz="18" w:space="0"/>
        <w:insideV w:val="single" w:color="000000" w:sz="18" w:space="0"/>
      </w:tblBorders>
      <w:tblLayout w:type="fixed"/>
      <w:tblCellMar>
        <w:top w:w="0" w:type="dxa"/>
        <w:left w:w="0" w:type="dxa"/>
        <w:bottom w:w="0" w:type="dxa"/>
        <w:right w:w="0" w:type="dxa"/>
      </w:tblCellMar>
    </w:tblPr>
    <w:tblGrid>
      <w:gridCol w:w="1419"/>
      <w:gridCol w:w="2840"/>
      <w:gridCol w:w="1760"/>
      <w:gridCol w:w="4050"/>
    </w:tblGrid>
    <w:tr w14:paraId="35953C81">
      <w:tblPrEx>
        <w:tblBorders>
          <w:top w:val="single" w:color="000000" w:sz="18" w:space="0"/>
          <w:left w:val="single" w:color="000000" w:sz="18" w:space="0"/>
          <w:bottom w:val="single" w:color="000000" w:sz="18" w:space="0"/>
          <w:right w:val="single" w:color="000000" w:sz="18" w:space="0"/>
          <w:insideH w:val="single" w:color="000000" w:sz="18" w:space="0"/>
          <w:insideV w:val="single" w:color="000000" w:sz="18" w:space="0"/>
        </w:tblBorders>
        <w:tblCellMar>
          <w:top w:w="0" w:type="dxa"/>
          <w:left w:w="0" w:type="dxa"/>
          <w:bottom w:w="0" w:type="dxa"/>
          <w:right w:w="0" w:type="dxa"/>
        </w:tblCellMar>
      </w:tblPrEx>
      <w:trPr>
        <w:trHeight w:val="246" w:hRule="atLeast"/>
      </w:trPr>
      <w:tc>
        <w:tcPr>
          <w:tcW w:w="10069" w:type="dxa"/>
          <w:gridSpan w:val="4"/>
          <w:tcBorders>
            <w:bottom w:val="single" w:color="808080" w:sz="2" w:space="0"/>
          </w:tcBorders>
        </w:tcPr>
        <w:p w14:paraId="456B1FB0">
          <w:pPr>
            <w:pStyle w:val="9"/>
            <w:spacing w:before="3" w:line="223" w:lineRule="exact"/>
            <w:ind w:left="43" w:right="2"/>
            <w:jc w:val="center"/>
            <w:rPr>
              <w:b/>
              <w:sz w:val="20"/>
            </w:rPr>
          </w:pPr>
          <w:r>
            <w:rPr>
              <w:sz w:val="20"/>
            </w:rPr>
            <mc:AlternateContent>
              <mc:Choice Requires="wps">
                <w:drawing>
                  <wp:anchor distT="0" distB="0" distL="114300" distR="114300" simplePos="0" relativeHeight="251687936" behindDoc="0" locked="0" layoutInCell="1" allowOverlap="1">
                    <wp:simplePos x="0" y="0"/>
                    <wp:positionH relativeFrom="margin">
                      <wp:posOffset>2828290</wp:posOffset>
                    </wp:positionH>
                    <wp:positionV relativeFrom="paragraph">
                      <wp:posOffset>148590</wp:posOffset>
                    </wp:positionV>
                    <wp:extent cx="1828800" cy="1828800"/>
                    <wp:effectExtent l="0" t="0" r="0" b="0"/>
                    <wp:wrapNone/>
                    <wp:docPr id="56" name="Cuadro de texto 56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1828800" cy="182880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47DCBC49">
                                <w:pPr>
                                  <w:pStyle w:val="5"/>
                                  <w:rPr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sz w:val="18"/>
                                    <w:szCs w:val="18"/>
                                  </w:rPr>
                                  <w:t xml:space="preserve">Página </w:t>
                                </w:r>
                                <w:r>
                                  <w:rPr>
                                    <w:sz w:val="18"/>
                                    <w:szCs w:val="18"/>
                                  </w:rPr>
                                  <w:fldChar w:fldCharType="begin"/>
                                </w:r>
                                <w:r>
                                  <w:rPr>
                                    <w:sz w:val="18"/>
                                    <w:szCs w:val="18"/>
                                  </w:rPr>
                                  <w:instrText xml:space="preserve"> PAGE  \* MERGEFORMAT </w:instrText>
                                </w:r>
                                <w:r>
                                  <w:rPr>
                                    <w:sz w:val="18"/>
                                    <w:szCs w:val="18"/>
                                  </w:rPr>
                                  <w:fldChar w:fldCharType="separate"/>
                                </w:r>
                                <w:r>
                                  <w:rPr>
                                    <w:sz w:val="18"/>
                                    <w:szCs w:val="18"/>
                                  </w:rPr>
                                  <w:t>1</w:t>
                                </w:r>
                                <w:r>
                                  <w:rPr>
                                    <w:sz w:val="18"/>
                                    <w:szCs w:val="18"/>
                                  </w:rPr>
                                  <w:fldChar w:fldCharType="end"/>
                                </w:r>
                                <w:r>
                                  <w:rPr>
                                    <w:sz w:val="18"/>
                                    <w:szCs w:val="18"/>
                                  </w:rPr>
                                  <w:t xml:space="preserve"> de </w:t>
                                </w:r>
                                <w:r>
                                  <w:rPr>
                                    <w:sz w:val="18"/>
                                    <w:szCs w:val="18"/>
                                  </w:rPr>
                                  <w:fldChar w:fldCharType="begin"/>
                                </w:r>
                                <w:r>
                                  <w:rPr>
                                    <w:sz w:val="18"/>
                                    <w:szCs w:val="18"/>
                                  </w:rPr>
                                  <w:instrText xml:space="preserve"> NUMPAGES  \* MERGEFORMAT </w:instrText>
                                </w:r>
                                <w:r>
                                  <w:rPr>
                                    <w:sz w:val="18"/>
                                    <w:szCs w:val="18"/>
                                  </w:rPr>
                                  <w:fldChar w:fldCharType="separate"/>
                                </w:r>
                                <w:r>
                                  <w:rPr>
                                    <w:sz w:val="18"/>
                                    <w:szCs w:val="18"/>
                                  </w:rPr>
                                  <w:t>10</w:t>
                                </w:r>
                                <w:r>
                                  <w:rPr>
                                    <w:sz w:val="18"/>
                                    <w:szCs w:val="18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      <a:sp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shape id="_x0000_s1026" o:spid="_x0000_s1026" o:spt="202" type="#_x0000_t202" style="position:absolute;left:0pt;margin-left:222.7pt;margin-top:11.7pt;height:144pt;width:144pt;mso-position-horizontal-relative:margin;mso-wrap-style:none;z-index:251687936;mso-width-relative:page;mso-height-relative:page;" filled="f" stroked="f" coordsize="21600,21600" o:gfxdata="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AAAAABkcnMvUEsBAhQAFAAAAAgAh07i&#10;QD6dARvWAAAACgEAAA8AAAAAAAAAAQAgAAAAIgAAAGRycy9kb3ducmV2LnhtbFBLAQIUABQAAAAI&#10;AIdO4kDmRWinKAIAAGkEAAAOAAAAAAAAAAEAIAAAACUBAABkcnMvZTJvRG9jLnhtbFBLBQYAAAAA&#10;BgAGAFkBAAC/BQAAAAA=&#10;">
                    <v:fill on="f" focussize="0,0"/>
                    <v:stroke on="f" weight="0.5pt"/>
                    <v:imagedata o:title=""/>
                    <o:lock v:ext="edit" aspectratio="f"/>
                    <v:textbox inset="0mm,0mm,0mm,0mm" style="mso-fit-shape-to-text:t;">
                      <w:txbxContent>
                        <w:p w14:paraId="47DCBC49">
                          <w:pPr>
                            <w:pStyle w:val="5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 xml:space="preserve">Página </w:t>
                          </w:r>
                          <w:r>
                            <w:rPr>
                              <w:sz w:val="18"/>
                              <w:szCs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  <w:szCs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  <w:szCs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  <w:szCs w:val="18"/>
                            </w:rPr>
                            <w:t>1</w:t>
                          </w:r>
                          <w:r>
                            <w:rPr>
                              <w:sz w:val="18"/>
                              <w:szCs w:val="18"/>
                            </w:rPr>
                            <w:fldChar w:fldCharType="end"/>
                          </w:r>
                          <w:r>
                            <w:rPr>
                              <w:sz w:val="18"/>
                              <w:szCs w:val="18"/>
                            </w:rPr>
                            <w:t xml:space="preserve"> de </w:t>
                          </w:r>
                          <w:r>
                            <w:rPr>
                              <w:sz w:val="18"/>
                              <w:szCs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  <w:szCs w:val="18"/>
                            </w:rPr>
                            <w:instrText xml:space="preserve"> NUMPAGES  \* MERGEFORMAT </w:instrText>
                          </w:r>
                          <w:r>
                            <w:rPr>
                              <w:sz w:val="18"/>
                              <w:szCs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  <w:szCs w:val="18"/>
                            </w:rPr>
                            <w:t>10</w:t>
                          </w:r>
                          <w:r>
                            <w:rPr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>
            <w:rPr>
              <w:b/>
              <w:sz w:val="20"/>
            </w:rPr>
            <w:t>Instituto</w:t>
          </w:r>
          <w:r>
            <w:rPr>
              <w:b/>
              <w:spacing w:val="-7"/>
              <w:sz w:val="20"/>
            </w:rPr>
            <w:t xml:space="preserve"> </w:t>
          </w:r>
          <w:r>
            <w:rPr>
              <w:b/>
              <w:sz w:val="20"/>
            </w:rPr>
            <w:t>Tecnológico</w:t>
          </w:r>
          <w:r>
            <w:rPr>
              <w:b/>
              <w:spacing w:val="-7"/>
              <w:sz w:val="20"/>
            </w:rPr>
            <w:t xml:space="preserve"> </w:t>
          </w:r>
          <w:r>
            <w:rPr>
              <w:b/>
              <w:sz w:val="20"/>
            </w:rPr>
            <w:t>de</w:t>
          </w:r>
          <w:r>
            <w:rPr>
              <w:b/>
              <w:spacing w:val="-8"/>
              <w:sz w:val="20"/>
            </w:rPr>
            <w:t xml:space="preserve"> </w:t>
          </w:r>
          <w:r>
            <w:rPr>
              <w:b/>
              <w:spacing w:val="-2"/>
              <w:sz w:val="20"/>
            </w:rPr>
            <w:t>Pachuca</w:t>
          </w:r>
        </w:p>
      </w:tc>
    </w:tr>
    <w:tr w14:paraId="3321FE92">
      <w:tblPrEx>
        <w:tblBorders>
          <w:top w:val="single" w:color="000000" w:sz="18" w:space="0"/>
          <w:left w:val="single" w:color="000000" w:sz="18" w:space="0"/>
          <w:bottom w:val="single" w:color="000000" w:sz="18" w:space="0"/>
          <w:right w:val="single" w:color="000000" w:sz="18" w:space="0"/>
          <w:insideH w:val="single" w:color="000000" w:sz="18" w:space="0"/>
          <w:insideV w:val="single" w:color="000000" w:sz="18" w:space="0"/>
        </w:tblBorders>
        <w:tblCellMar>
          <w:top w:w="0" w:type="dxa"/>
          <w:left w:w="0" w:type="dxa"/>
          <w:bottom w:w="0" w:type="dxa"/>
          <w:right w:w="0" w:type="dxa"/>
        </w:tblCellMar>
      </w:tblPrEx>
      <w:trPr>
        <w:trHeight w:val="244" w:hRule="atLeast"/>
      </w:trPr>
      <w:tc>
        <w:tcPr>
          <w:tcW w:w="10069" w:type="dxa"/>
          <w:gridSpan w:val="4"/>
          <w:tcBorders>
            <w:top w:val="single" w:color="808080" w:sz="2" w:space="0"/>
            <w:bottom w:val="single" w:color="808080" w:sz="2" w:space="0"/>
          </w:tcBorders>
        </w:tcPr>
        <w:p w14:paraId="67ADCA79">
          <w:pPr>
            <w:pStyle w:val="9"/>
            <w:spacing w:before="1" w:line="223" w:lineRule="exact"/>
            <w:ind w:left="43"/>
            <w:jc w:val="center"/>
            <w:rPr>
              <w:sz w:val="20"/>
            </w:rPr>
          </w:pPr>
        </w:p>
      </w:tc>
    </w:tr>
    <w:tr w14:paraId="44DF77AE">
      <w:tblPrEx>
        <w:tblBorders>
          <w:top w:val="single" w:color="000000" w:sz="18" w:space="0"/>
          <w:left w:val="single" w:color="000000" w:sz="18" w:space="0"/>
          <w:bottom w:val="single" w:color="000000" w:sz="18" w:space="0"/>
          <w:right w:val="single" w:color="000000" w:sz="18" w:space="0"/>
          <w:insideH w:val="single" w:color="000000" w:sz="18" w:space="0"/>
          <w:insideV w:val="single" w:color="000000" w:sz="18" w:space="0"/>
        </w:tblBorders>
        <w:tblCellMar>
          <w:top w:w="0" w:type="dxa"/>
          <w:left w:w="0" w:type="dxa"/>
          <w:bottom w:w="0" w:type="dxa"/>
          <w:right w:w="0" w:type="dxa"/>
        </w:tblCellMar>
      </w:tblPrEx>
      <w:trPr>
        <w:trHeight w:val="198" w:hRule="atLeast"/>
      </w:trPr>
      <w:tc>
        <w:tcPr>
          <w:tcW w:w="1419" w:type="dxa"/>
          <w:vMerge w:val="restart"/>
          <w:tcBorders>
            <w:top w:val="single" w:color="808080" w:sz="2" w:space="0"/>
            <w:right w:val="single" w:color="808080" w:sz="2" w:space="0"/>
          </w:tcBorders>
        </w:tcPr>
        <w:p w14:paraId="7CFCAF11">
          <w:pPr>
            <w:pStyle w:val="9"/>
            <w:rPr>
              <w:rFonts w:ascii="Times New Roman"/>
              <w:sz w:val="20"/>
            </w:rPr>
          </w:pPr>
          <w:r>
            <w:drawing>
              <wp:anchor distT="0" distB="0" distL="0" distR="0" simplePos="0" relativeHeight="251686912" behindDoc="1" locked="0" layoutInCell="1" allowOverlap="1">
                <wp:simplePos x="0" y="0"/>
                <wp:positionH relativeFrom="page">
                  <wp:posOffset>165735</wp:posOffset>
                </wp:positionH>
                <wp:positionV relativeFrom="page">
                  <wp:posOffset>76835</wp:posOffset>
                </wp:positionV>
                <wp:extent cx="558165" cy="418465"/>
                <wp:effectExtent l="0" t="0" r="5715" b="8255"/>
                <wp:wrapNone/>
                <wp:docPr id="57" name="Image 3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7" name="Image 3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8111" cy="4185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2840" w:type="dxa"/>
          <w:tcBorders>
            <w:top w:val="single" w:color="808080" w:sz="2" w:space="0"/>
            <w:left w:val="single" w:color="808080" w:sz="2" w:space="0"/>
            <w:bottom w:val="single" w:color="808080" w:sz="2" w:space="0"/>
            <w:right w:val="single" w:color="808080" w:sz="2" w:space="0"/>
          </w:tcBorders>
        </w:tcPr>
        <w:p w14:paraId="07D05155">
          <w:pPr>
            <w:pStyle w:val="9"/>
            <w:spacing w:line="179" w:lineRule="exact"/>
            <w:ind w:left="364"/>
            <w:rPr>
              <w:b/>
              <w:sz w:val="18"/>
            </w:rPr>
          </w:pPr>
          <w:r>
            <w:rPr>
              <w:sz w:val="18"/>
            </w:rPr>
            <w:t>Código:</w:t>
          </w:r>
          <w:r>
            <w:rPr>
              <w:spacing w:val="-10"/>
              <w:sz w:val="18"/>
            </w:rPr>
            <w:t xml:space="preserve"> </w:t>
          </w:r>
          <w:r>
            <w:rPr>
              <w:b/>
              <w:sz w:val="18"/>
            </w:rPr>
            <w:t>ITPAC-AD-PO-007-</w:t>
          </w:r>
          <w:r>
            <w:rPr>
              <w:b/>
              <w:spacing w:val="-5"/>
              <w:sz w:val="18"/>
            </w:rPr>
            <w:t>01</w:t>
          </w:r>
        </w:p>
      </w:tc>
      <w:tc>
        <w:tcPr>
          <w:tcW w:w="1760" w:type="dxa"/>
          <w:tcBorders>
            <w:top w:val="single" w:color="808080" w:sz="2" w:space="0"/>
            <w:left w:val="single" w:color="808080" w:sz="2" w:space="0"/>
            <w:bottom w:val="single" w:color="808080" w:sz="2" w:space="0"/>
            <w:right w:val="single" w:color="808080" w:sz="2" w:space="0"/>
          </w:tcBorders>
        </w:tcPr>
        <w:p w14:paraId="09DB78BD">
          <w:pPr>
            <w:pStyle w:val="9"/>
            <w:spacing w:line="179" w:lineRule="exact"/>
            <w:ind w:left="529"/>
            <w:rPr>
              <w:rFonts w:hint="default"/>
              <w:b/>
              <w:sz w:val="18"/>
              <w:lang w:val="es-MX"/>
            </w:rPr>
          </w:pPr>
          <w:r>
            <w:rPr>
              <w:sz w:val="18"/>
            </w:rPr>
            <w:t>Versión:</w:t>
          </w:r>
          <w:r>
            <w:rPr>
              <w:spacing w:val="-6"/>
              <w:sz w:val="18"/>
            </w:rPr>
            <w:t xml:space="preserve"> </w:t>
          </w:r>
          <w:r>
            <w:rPr>
              <w:rFonts w:hint="default"/>
              <w:spacing w:val="-6"/>
              <w:sz w:val="18"/>
              <w:lang w:val="es-MX"/>
            </w:rPr>
            <w:t>2</w:t>
          </w:r>
        </w:p>
      </w:tc>
      <w:tc>
        <w:tcPr>
          <w:tcW w:w="4050" w:type="dxa"/>
          <w:tcBorders>
            <w:top w:val="single" w:color="808080" w:sz="2" w:space="0"/>
            <w:left w:val="single" w:color="808080" w:sz="2" w:space="0"/>
            <w:bottom w:val="single" w:color="808080" w:sz="2" w:space="0"/>
          </w:tcBorders>
        </w:tcPr>
        <w:p w14:paraId="19A76478">
          <w:pPr>
            <w:pStyle w:val="9"/>
            <w:rPr>
              <w:rFonts w:ascii="Times New Roman"/>
              <w:sz w:val="20"/>
            </w:rPr>
          </w:pPr>
          <w:r>
            <w:rPr>
              <w:rFonts w:ascii="Arial" w:hAnsi="Arial" w:eastAsia="Arial" w:cs="Arial"/>
              <w:b w:val="0"/>
              <w:bCs w:val="0"/>
              <w:sz w:val="18"/>
              <w:szCs w:val="18"/>
            </w:rPr>
            <w:t>Norma: ISO 9001:20</w:t>
          </w:r>
          <w:r>
            <w:rPr>
              <w:rFonts w:ascii="Arial" w:hAnsi="Arial" w:eastAsia="Arial" w:cs="Arial"/>
              <w:b w:val="0"/>
              <w:bCs w:val="0"/>
              <w:sz w:val="18"/>
              <w:szCs w:val="18"/>
              <w:lang w:val="es-MX"/>
            </w:rPr>
            <w:t>1</w:t>
          </w:r>
          <w:r>
            <w:rPr>
              <w:rFonts w:ascii="Arial" w:hAnsi="Arial" w:eastAsia="Arial" w:cs="Arial"/>
              <w:b w:val="0"/>
              <w:bCs w:val="0"/>
              <w:sz w:val="18"/>
              <w:szCs w:val="18"/>
            </w:rPr>
            <w:t xml:space="preserve">5 </w:t>
          </w:r>
          <w:r>
            <w:rPr>
              <w:rFonts w:ascii="Arial" w:hAnsi="Arial" w:eastAsia="Arial" w:cs="Arial"/>
              <w:b w:val="0"/>
              <w:bCs w:val="0"/>
              <w:color w:val="000000"/>
              <w:sz w:val="18"/>
              <w:szCs w:val="18"/>
            </w:rPr>
            <w:t>Requisitos:</w:t>
          </w:r>
          <w:r>
            <w:rPr>
              <w:rFonts w:ascii="Calibri"/>
              <w:b w:val="0"/>
              <w:bCs w:val="0"/>
              <w:color w:val="auto"/>
              <w:spacing w:val="-6"/>
              <w:sz w:val="18"/>
            </w:rPr>
            <w:t xml:space="preserve"> </w:t>
          </w:r>
          <w:r>
            <w:rPr>
              <w:rFonts w:ascii="Calibri"/>
              <w:b w:val="0"/>
              <w:bCs w:val="0"/>
              <w:color w:val="auto"/>
              <w:sz w:val="18"/>
            </w:rPr>
            <w:t>7.4</w:t>
          </w:r>
          <w:r>
            <w:rPr>
              <w:rFonts w:ascii="Calibri"/>
              <w:b w:val="0"/>
              <w:bCs w:val="0"/>
              <w:color w:val="auto"/>
              <w:sz w:val="18"/>
              <w:lang w:val="es-MX"/>
            </w:rPr>
            <w:t>.1</w:t>
          </w:r>
        </w:p>
      </w:tc>
    </w:tr>
    <w:tr w14:paraId="734864D8">
      <w:tblPrEx>
        <w:tblBorders>
          <w:top w:val="single" w:color="000000" w:sz="18" w:space="0"/>
          <w:left w:val="single" w:color="000000" w:sz="18" w:space="0"/>
          <w:bottom w:val="single" w:color="000000" w:sz="18" w:space="0"/>
          <w:right w:val="single" w:color="000000" w:sz="18" w:space="0"/>
          <w:insideH w:val="single" w:color="000000" w:sz="18" w:space="0"/>
          <w:insideV w:val="single" w:color="000000" w:sz="18" w:space="0"/>
        </w:tblBorders>
        <w:tblCellMar>
          <w:top w:w="0" w:type="dxa"/>
          <w:left w:w="0" w:type="dxa"/>
          <w:bottom w:w="0" w:type="dxa"/>
          <w:right w:w="0" w:type="dxa"/>
        </w:tblCellMar>
      </w:tblPrEx>
      <w:trPr>
        <w:trHeight w:val="528" w:hRule="atLeast"/>
      </w:trPr>
      <w:tc>
        <w:tcPr>
          <w:tcW w:w="1419" w:type="dxa"/>
          <w:vMerge w:val="continue"/>
          <w:tcBorders>
            <w:top w:val="nil"/>
            <w:right w:val="single" w:color="808080" w:sz="2" w:space="0"/>
          </w:tcBorders>
        </w:tcPr>
        <w:p w14:paraId="0DAE6B67">
          <w:pPr>
            <w:rPr>
              <w:sz w:val="2"/>
              <w:szCs w:val="2"/>
            </w:rPr>
          </w:pPr>
        </w:p>
      </w:tc>
      <w:tc>
        <w:tcPr>
          <w:tcW w:w="8650" w:type="dxa"/>
          <w:gridSpan w:val="3"/>
          <w:tcBorders>
            <w:top w:val="single" w:color="808080" w:sz="2" w:space="0"/>
            <w:left w:val="single" w:color="808080" w:sz="2" w:space="0"/>
          </w:tcBorders>
        </w:tcPr>
        <w:p w14:paraId="39B2F479">
          <w:pPr>
            <w:jc w:val="center"/>
            <w:rPr>
              <w:sz w:val="2"/>
              <w:szCs w:val="2"/>
            </w:rPr>
          </w:pPr>
          <w:r>
            <w:rPr>
              <w:b/>
              <w:sz w:val="22"/>
            </w:rPr>
            <w:t>Formato</w:t>
          </w:r>
          <w:r>
            <w:rPr>
              <w:b/>
              <w:spacing w:val="-8"/>
              <w:sz w:val="22"/>
            </w:rPr>
            <w:t xml:space="preserve"> </w:t>
          </w:r>
          <w:r>
            <w:rPr>
              <w:b/>
              <w:sz w:val="22"/>
            </w:rPr>
            <w:t>de</w:t>
          </w:r>
          <w:r>
            <w:rPr>
              <w:b/>
              <w:spacing w:val="-5"/>
              <w:sz w:val="22"/>
            </w:rPr>
            <w:t xml:space="preserve"> </w:t>
          </w:r>
          <w:r>
            <w:rPr>
              <w:b/>
              <w:sz w:val="22"/>
            </w:rPr>
            <w:t>encuesta</w:t>
          </w:r>
          <w:r>
            <w:rPr>
              <w:b/>
              <w:spacing w:val="-4"/>
              <w:sz w:val="22"/>
            </w:rPr>
            <w:t xml:space="preserve"> </w:t>
          </w:r>
          <w:r>
            <w:rPr>
              <w:b/>
              <w:sz w:val="22"/>
            </w:rPr>
            <w:t>para</w:t>
          </w:r>
          <w:r>
            <w:rPr>
              <w:b/>
              <w:spacing w:val="-6"/>
              <w:sz w:val="22"/>
            </w:rPr>
            <w:t xml:space="preserve"> </w:t>
          </w:r>
          <w:r>
            <w:rPr>
              <w:b/>
              <w:sz w:val="22"/>
            </w:rPr>
            <w:t>determinar</w:t>
          </w:r>
          <w:r>
            <w:rPr>
              <w:b/>
              <w:spacing w:val="-3"/>
              <w:sz w:val="22"/>
            </w:rPr>
            <w:t xml:space="preserve"> </w:t>
          </w:r>
          <w:r>
            <w:rPr>
              <w:b/>
              <w:sz w:val="22"/>
            </w:rPr>
            <w:t>el</w:t>
          </w:r>
          <w:r>
            <w:rPr>
              <w:b/>
              <w:spacing w:val="-3"/>
              <w:sz w:val="22"/>
            </w:rPr>
            <w:t xml:space="preserve"> </w:t>
          </w:r>
          <w:r>
            <w:rPr>
              <w:b/>
              <w:sz w:val="22"/>
            </w:rPr>
            <w:t>ambiente</w:t>
          </w:r>
          <w:r>
            <w:rPr>
              <w:b/>
              <w:spacing w:val="-4"/>
              <w:sz w:val="22"/>
            </w:rPr>
            <w:t xml:space="preserve"> </w:t>
          </w:r>
          <w:r>
            <w:rPr>
              <w:b/>
              <w:sz w:val="22"/>
            </w:rPr>
            <w:t>de</w:t>
          </w:r>
          <w:r>
            <w:rPr>
              <w:b/>
              <w:spacing w:val="-6"/>
              <w:sz w:val="22"/>
            </w:rPr>
            <w:t xml:space="preserve"> </w:t>
          </w:r>
          <w:r>
            <w:rPr>
              <w:b/>
              <w:spacing w:val="-2"/>
              <w:sz w:val="22"/>
            </w:rPr>
            <w:t>trabajo</w:t>
          </w:r>
        </w:p>
      </w:tc>
    </w:tr>
  </w:tbl>
  <w:p w14:paraId="7963FF36">
    <w:pPr>
      <w:pStyle w:val="6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5E306ED"/>
    <w:multiLevelType w:val="multilevel"/>
    <w:tmpl w:val="B5E306ED"/>
    <w:lvl w:ilvl="0" w:tentative="0">
      <w:start w:val="1"/>
      <w:numFmt w:val="decimal"/>
      <w:lvlText w:val="%1."/>
      <w:lvlJc w:val="left"/>
      <w:pPr>
        <w:ind w:left="633" w:hanging="221"/>
        <w:jc w:val="left"/>
      </w:pPr>
      <w:rPr>
        <w:rFonts w:hint="default" w:ascii="Arial MT" w:hAnsi="Arial MT" w:eastAsia="Arial MT" w:cs="Arial M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 w:tentative="0">
      <w:start w:val="0"/>
      <w:numFmt w:val="bullet"/>
      <w:lvlText w:val="•"/>
      <w:lvlJc w:val="left"/>
      <w:pPr>
        <w:ind w:left="1620" w:hanging="221"/>
      </w:pPr>
      <w:rPr>
        <w:rFonts w:hint="default"/>
        <w:lang w:val="es-ES" w:eastAsia="en-US" w:bidi="ar-SA"/>
      </w:rPr>
    </w:lvl>
    <w:lvl w:ilvl="2" w:tentative="0">
      <w:start w:val="0"/>
      <w:numFmt w:val="bullet"/>
      <w:lvlText w:val="•"/>
      <w:lvlJc w:val="left"/>
      <w:pPr>
        <w:ind w:left="2600" w:hanging="221"/>
      </w:pPr>
      <w:rPr>
        <w:rFonts w:hint="default"/>
        <w:lang w:val="es-ES" w:eastAsia="en-US" w:bidi="ar-SA"/>
      </w:rPr>
    </w:lvl>
    <w:lvl w:ilvl="3" w:tentative="0">
      <w:start w:val="0"/>
      <w:numFmt w:val="bullet"/>
      <w:lvlText w:val="•"/>
      <w:lvlJc w:val="left"/>
      <w:pPr>
        <w:ind w:left="3580" w:hanging="221"/>
      </w:pPr>
      <w:rPr>
        <w:rFonts w:hint="default"/>
        <w:lang w:val="es-ES" w:eastAsia="en-US" w:bidi="ar-SA"/>
      </w:rPr>
    </w:lvl>
    <w:lvl w:ilvl="4" w:tentative="0">
      <w:start w:val="0"/>
      <w:numFmt w:val="bullet"/>
      <w:lvlText w:val="•"/>
      <w:lvlJc w:val="left"/>
      <w:pPr>
        <w:ind w:left="4560" w:hanging="221"/>
      </w:pPr>
      <w:rPr>
        <w:rFonts w:hint="default"/>
        <w:lang w:val="es-ES" w:eastAsia="en-US" w:bidi="ar-SA"/>
      </w:rPr>
    </w:lvl>
    <w:lvl w:ilvl="5" w:tentative="0">
      <w:start w:val="0"/>
      <w:numFmt w:val="bullet"/>
      <w:lvlText w:val="•"/>
      <w:lvlJc w:val="left"/>
      <w:pPr>
        <w:ind w:left="5540" w:hanging="221"/>
      </w:pPr>
      <w:rPr>
        <w:rFonts w:hint="default"/>
        <w:lang w:val="es-ES" w:eastAsia="en-US" w:bidi="ar-SA"/>
      </w:rPr>
    </w:lvl>
    <w:lvl w:ilvl="6" w:tentative="0">
      <w:start w:val="0"/>
      <w:numFmt w:val="bullet"/>
      <w:lvlText w:val="•"/>
      <w:lvlJc w:val="left"/>
      <w:pPr>
        <w:ind w:left="6520" w:hanging="221"/>
      </w:pPr>
      <w:rPr>
        <w:rFonts w:hint="default"/>
        <w:lang w:val="es-ES" w:eastAsia="en-US" w:bidi="ar-SA"/>
      </w:rPr>
    </w:lvl>
    <w:lvl w:ilvl="7" w:tentative="0">
      <w:start w:val="0"/>
      <w:numFmt w:val="bullet"/>
      <w:lvlText w:val="•"/>
      <w:lvlJc w:val="left"/>
      <w:pPr>
        <w:ind w:left="7500" w:hanging="221"/>
      </w:pPr>
      <w:rPr>
        <w:rFonts w:hint="default"/>
        <w:lang w:val="es-ES" w:eastAsia="en-US" w:bidi="ar-SA"/>
      </w:rPr>
    </w:lvl>
    <w:lvl w:ilvl="8" w:tentative="0">
      <w:start w:val="0"/>
      <w:numFmt w:val="bullet"/>
      <w:lvlText w:val="•"/>
      <w:lvlJc w:val="left"/>
      <w:pPr>
        <w:ind w:left="8480" w:hanging="221"/>
      </w:pPr>
      <w:rPr>
        <w:rFonts w:hint="default"/>
        <w:lang w:val="es-ES" w:eastAsia="en-US" w:bidi="ar-SA"/>
      </w:rPr>
    </w:lvl>
  </w:abstractNum>
  <w:abstractNum w:abstractNumId="1">
    <w:nsid w:val="BF205925"/>
    <w:multiLevelType w:val="multilevel"/>
    <w:tmpl w:val="BF205925"/>
    <w:lvl w:ilvl="0" w:tentative="0">
      <w:start w:val="1"/>
      <w:numFmt w:val="decimal"/>
      <w:lvlText w:val="%1."/>
      <w:lvlJc w:val="left"/>
      <w:pPr>
        <w:ind w:left="633" w:hanging="221"/>
        <w:jc w:val="left"/>
      </w:pPr>
      <w:rPr>
        <w:rFonts w:hint="default" w:ascii="Arial MT" w:hAnsi="Arial MT" w:eastAsia="Arial MT" w:cs="Arial M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 w:tentative="0">
      <w:start w:val="0"/>
      <w:numFmt w:val="bullet"/>
      <w:lvlText w:val="•"/>
      <w:lvlJc w:val="left"/>
      <w:pPr>
        <w:ind w:left="1620" w:hanging="221"/>
      </w:pPr>
      <w:rPr>
        <w:rFonts w:hint="default"/>
        <w:lang w:val="es-ES" w:eastAsia="en-US" w:bidi="ar-SA"/>
      </w:rPr>
    </w:lvl>
    <w:lvl w:ilvl="2" w:tentative="0">
      <w:start w:val="0"/>
      <w:numFmt w:val="bullet"/>
      <w:lvlText w:val="•"/>
      <w:lvlJc w:val="left"/>
      <w:pPr>
        <w:ind w:left="2600" w:hanging="221"/>
      </w:pPr>
      <w:rPr>
        <w:rFonts w:hint="default"/>
        <w:lang w:val="es-ES" w:eastAsia="en-US" w:bidi="ar-SA"/>
      </w:rPr>
    </w:lvl>
    <w:lvl w:ilvl="3" w:tentative="0">
      <w:start w:val="0"/>
      <w:numFmt w:val="bullet"/>
      <w:lvlText w:val="•"/>
      <w:lvlJc w:val="left"/>
      <w:pPr>
        <w:ind w:left="3580" w:hanging="221"/>
      </w:pPr>
      <w:rPr>
        <w:rFonts w:hint="default"/>
        <w:lang w:val="es-ES" w:eastAsia="en-US" w:bidi="ar-SA"/>
      </w:rPr>
    </w:lvl>
    <w:lvl w:ilvl="4" w:tentative="0">
      <w:start w:val="0"/>
      <w:numFmt w:val="bullet"/>
      <w:lvlText w:val="•"/>
      <w:lvlJc w:val="left"/>
      <w:pPr>
        <w:ind w:left="4560" w:hanging="221"/>
      </w:pPr>
      <w:rPr>
        <w:rFonts w:hint="default"/>
        <w:lang w:val="es-ES" w:eastAsia="en-US" w:bidi="ar-SA"/>
      </w:rPr>
    </w:lvl>
    <w:lvl w:ilvl="5" w:tentative="0">
      <w:start w:val="0"/>
      <w:numFmt w:val="bullet"/>
      <w:lvlText w:val="•"/>
      <w:lvlJc w:val="left"/>
      <w:pPr>
        <w:ind w:left="5540" w:hanging="221"/>
      </w:pPr>
      <w:rPr>
        <w:rFonts w:hint="default"/>
        <w:lang w:val="es-ES" w:eastAsia="en-US" w:bidi="ar-SA"/>
      </w:rPr>
    </w:lvl>
    <w:lvl w:ilvl="6" w:tentative="0">
      <w:start w:val="0"/>
      <w:numFmt w:val="bullet"/>
      <w:lvlText w:val="•"/>
      <w:lvlJc w:val="left"/>
      <w:pPr>
        <w:ind w:left="6520" w:hanging="221"/>
      </w:pPr>
      <w:rPr>
        <w:rFonts w:hint="default"/>
        <w:lang w:val="es-ES" w:eastAsia="en-US" w:bidi="ar-SA"/>
      </w:rPr>
    </w:lvl>
    <w:lvl w:ilvl="7" w:tentative="0">
      <w:start w:val="0"/>
      <w:numFmt w:val="bullet"/>
      <w:lvlText w:val="•"/>
      <w:lvlJc w:val="left"/>
      <w:pPr>
        <w:ind w:left="7500" w:hanging="221"/>
      </w:pPr>
      <w:rPr>
        <w:rFonts w:hint="default"/>
        <w:lang w:val="es-ES" w:eastAsia="en-US" w:bidi="ar-SA"/>
      </w:rPr>
    </w:lvl>
    <w:lvl w:ilvl="8" w:tentative="0">
      <w:start w:val="0"/>
      <w:numFmt w:val="bullet"/>
      <w:lvlText w:val="•"/>
      <w:lvlJc w:val="left"/>
      <w:pPr>
        <w:ind w:left="8480" w:hanging="221"/>
      </w:pPr>
      <w:rPr>
        <w:rFonts w:hint="default"/>
        <w:lang w:val="es-ES" w:eastAsia="en-US" w:bidi="ar-SA"/>
      </w:rPr>
    </w:lvl>
  </w:abstractNum>
  <w:abstractNum w:abstractNumId="2">
    <w:nsid w:val="CF092B84"/>
    <w:multiLevelType w:val="multilevel"/>
    <w:tmpl w:val="CF092B84"/>
    <w:lvl w:ilvl="0" w:tentative="0">
      <w:start w:val="1"/>
      <w:numFmt w:val="decimal"/>
      <w:lvlText w:val="%1."/>
      <w:lvlJc w:val="left"/>
      <w:pPr>
        <w:ind w:left="633" w:hanging="221"/>
        <w:jc w:val="left"/>
      </w:pPr>
      <w:rPr>
        <w:rFonts w:hint="default" w:ascii="Arial MT" w:hAnsi="Arial MT" w:eastAsia="Arial MT" w:cs="Arial M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 w:tentative="0">
      <w:start w:val="0"/>
      <w:numFmt w:val="bullet"/>
      <w:lvlText w:val="•"/>
      <w:lvlJc w:val="left"/>
      <w:pPr>
        <w:ind w:left="1620" w:hanging="221"/>
      </w:pPr>
      <w:rPr>
        <w:rFonts w:hint="default"/>
        <w:lang w:val="es-ES" w:eastAsia="en-US" w:bidi="ar-SA"/>
      </w:rPr>
    </w:lvl>
    <w:lvl w:ilvl="2" w:tentative="0">
      <w:start w:val="0"/>
      <w:numFmt w:val="bullet"/>
      <w:lvlText w:val="•"/>
      <w:lvlJc w:val="left"/>
      <w:pPr>
        <w:ind w:left="2600" w:hanging="221"/>
      </w:pPr>
      <w:rPr>
        <w:rFonts w:hint="default"/>
        <w:lang w:val="es-ES" w:eastAsia="en-US" w:bidi="ar-SA"/>
      </w:rPr>
    </w:lvl>
    <w:lvl w:ilvl="3" w:tentative="0">
      <w:start w:val="0"/>
      <w:numFmt w:val="bullet"/>
      <w:lvlText w:val="•"/>
      <w:lvlJc w:val="left"/>
      <w:pPr>
        <w:ind w:left="3580" w:hanging="221"/>
      </w:pPr>
      <w:rPr>
        <w:rFonts w:hint="default"/>
        <w:lang w:val="es-ES" w:eastAsia="en-US" w:bidi="ar-SA"/>
      </w:rPr>
    </w:lvl>
    <w:lvl w:ilvl="4" w:tentative="0">
      <w:start w:val="0"/>
      <w:numFmt w:val="bullet"/>
      <w:lvlText w:val="•"/>
      <w:lvlJc w:val="left"/>
      <w:pPr>
        <w:ind w:left="4560" w:hanging="221"/>
      </w:pPr>
      <w:rPr>
        <w:rFonts w:hint="default"/>
        <w:lang w:val="es-ES" w:eastAsia="en-US" w:bidi="ar-SA"/>
      </w:rPr>
    </w:lvl>
    <w:lvl w:ilvl="5" w:tentative="0">
      <w:start w:val="0"/>
      <w:numFmt w:val="bullet"/>
      <w:lvlText w:val="•"/>
      <w:lvlJc w:val="left"/>
      <w:pPr>
        <w:ind w:left="5540" w:hanging="221"/>
      </w:pPr>
      <w:rPr>
        <w:rFonts w:hint="default"/>
        <w:lang w:val="es-ES" w:eastAsia="en-US" w:bidi="ar-SA"/>
      </w:rPr>
    </w:lvl>
    <w:lvl w:ilvl="6" w:tentative="0">
      <w:start w:val="0"/>
      <w:numFmt w:val="bullet"/>
      <w:lvlText w:val="•"/>
      <w:lvlJc w:val="left"/>
      <w:pPr>
        <w:ind w:left="6520" w:hanging="221"/>
      </w:pPr>
      <w:rPr>
        <w:rFonts w:hint="default"/>
        <w:lang w:val="es-ES" w:eastAsia="en-US" w:bidi="ar-SA"/>
      </w:rPr>
    </w:lvl>
    <w:lvl w:ilvl="7" w:tentative="0">
      <w:start w:val="0"/>
      <w:numFmt w:val="bullet"/>
      <w:lvlText w:val="•"/>
      <w:lvlJc w:val="left"/>
      <w:pPr>
        <w:ind w:left="7500" w:hanging="221"/>
      </w:pPr>
      <w:rPr>
        <w:rFonts w:hint="default"/>
        <w:lang w:val="es-ES" w:eastAsia="en-US" w:bidi="ar-SA"/>
      </w:rPr>
    </w:lvl>
    <w:lvl w:ilvl="8" w:tentative="0">
      <w:start w:val="0"/>
      <w:numFmt w:val="bullet"/>
      <w:lvlText w:val="•"/>
      <w:lvlJc w:val="left"/>
      <w:pPr>
        <w:ind w:left="8480" w:hanging="221"/>
      </w:pPr>
      <w:rPr>
        <w:rFonts w:hint="default"/>
        <w:lang w:val="es-ES" w:eastAsia="en-US" w:bidi="ar-SA"/>
      </w:rPr>
    </w:lvl>
  </w:abstractNum>
  <w:abstractNum w:abstractNumId="3">
    <w:nsid w:val="0053208E"/>
    <w:multiLevelType w:val="multilevel"/>
    <w:tmpl w:val="0053208E"/>
    <w:lvl w:ilvl="0" w:tentative="0">
      <w:start w:val="0"/>
      <w:numFmt w:val="bullet"/>
      <w:lvlText w:val="o"/>
      <w:lvlJc w:val="left"/>
      <w:pPr>
        <w:ind w:left="1121" w:hanging="348"/>
      </w:pPr>
      <w:rPr>
        <w:rFonts w:hint="default" w:ascii="Courier New" w:hAnsi="Courier New" w:eastAsia="Courier New" w:cs="Courier New"/>
        <w:spacing w:val="0"/>
        <w:w w:val="100"/>
        <w:lang w:val="es-ES" w:eastAsia="en-US" w:bidi="ar-SA"/>
      </w:rPr>
    </w:lvl>
    <w:lvl w:ilvl="1" w:tentative="0">
      <w:start w:val="0"/>
      <w:numFmt w:val="bullet"/>
      <w:lvlText w:val="•"/>
      <w:lvlJc w:val="left"/>
      <w:pPr>
        <w:ind w:left="2052" w:hanging="348"/>
      </w:pPr>
      <w:rPr>
        <w:rFonts w:hint="default"/>
        <w:lang w:val="es-ES" w:eastAsia="en-US" w:bidi="ar-SA"/>
      </w:rPr>
    </w:lvl>
    <w:lvl w:ilvl="2" w:tentative="0">
      <w:start w:val="0"/>
      <w:numFmt w:val="bullet"/>
      <w:lvlText w:val="•"/>
      <w:lvlJc w:val="left"/>
      <w:pPr>
        <w:ind w:left="2984" w:hanging="348"/>
      </w:pPr>
      <w:rPr>
        <w:rFonts w:hint="default"/>
        <w:lang w:val="es-ES" w:eastAsia="en-US" w:bidi="ar-SA"/>
      </w:rPr>
    </w:lvl>
    <w:lvl w:ilvl="3" w:tentative="0">
      <w:start w:val="0"/>
      <w:numFmt w:val="bullet"/>
      <w:lvlText w:val="•"/>
      <w:lvlJc w:val="left"/>
      <w:pPr>
        <w:ind w:left="3916" w:hanging="348"/>
      </w:pPr>
      <w:rPr>
        <w:rFonts w:hint="default"/>
        <w:lang w:val="es-ES" w:eastAsia="en-US" w:bidi="ar-SA"/>
      </w:rPr>
    </w:lvl>
    <w:lvl w:ilvl="4" w:tentative="0">
      <w:start w:val="0"/>
      <w:numFmt w:val="bullet"/>
      <w:lvlText w:val="•"/>
      <w:lvlJc w:val="left"/>
      <w:pPr>
        <w:ind w:left="4848" w:hanging="348"/>
      </w:pPr>
      <w:rPr>
        <w:rFonts w:hint="default"/>
        <w:lang w:val="es-ES" w:eastAsia="en-US" w:bidi="ar-SA"/>
      </w:rPr>
    </w:lvl>
    <w:lvl w:ilvl="5" w:tentative="0">
      <w:start w:val="0"/>
      <w:numFmt w:val="bullet"/>
      <w:lvlText w:val="•"/>
      <w:lvlJc w:val="left"/>
      <w:pPr>
        <w:ind w:left="5780" w:hanging="348"/>
      </w:pPr>
      <w:rPr>
        <w:rFonts w:hint="default"/>
        <w:lang w:val="es-ES" w:eastAsia="en-US" w:bidi="ar-SA"/>
      </w:rPr>
    </w:lvl>
    <w:lvl w:ilvl="6" w:tentative="0">
      <w:start w:val="0"/>
      <w:numFmt w:val="bullet"/>
      <w:lvlText w:val="•"/>
      <w:lvlJc w:val="left"/>
      <w:pPr>
        <w:ind w:left="6712" w:hanging="348"/>
      </w:pPr>
      <w:rPr>
        <w:rFonts w:hint="default"/>
        <w:lang w:val="es-ES" w:eastAsia="en-US" w:bidi="ar-SA"/>
      </w:rPr>
    </w:lvl>
    <w:lvl w:ilvl="7" w:tentative="0">
      <w:start w:val="0"/>
      <w:numFmt w:val="bullet"/>
      <w:lvlText w:val="•"/>
      <w:lvlJc w:val="left"/>
      <w:pPr>
        <w:ind w:left="7644" w:hanging="348"/>
      </w:pPr>
      <w:rPr>
        <w:rFonts w:hint="default"/>
        <w:lang w:val="es-ES" w:eastAsia="en-US" w:bidi="ar-SA"/>
      </w:rPr>
    </w:lvl>
    <w:lvl w:ilvl="8" w:tentative="0">
      <w:start w:val="0"/>
      <w:numFmt w:val="bullet"/>
      <w:lvlText w:val="•"/>
      <w:lvlJc w:val="left"/>
      <w:pPr>
        <w:ind w:left="8576" w:hanging="348"/>
      </w:pPr>
      <w:rPr>
        <w:rFonts w:hint="default"/>
        <w:lang w:val="es-ES" w:eastAsia="en-US" w:bidi="ar-SA"/>
      </w:rPr>
    </w:lvl>
  </w:abstractNum>
  <w:abstractNum w:abstractNumId="4">
    <w:nsid w:val="59ADCABA"/>
    <w:multiLevelType w:val="multilevel"/>
    <w:tmpl w:val="59ADCABA"/>
    <w:lvl w:ilvl="0" w:tentative="0">
      <w:start w:val="1"/>
      <w:numFmt w:val="decimal"/>
      <w:lvlText w:val="%1."/>
      <w:lvlJc w:val="left"/>
      <w:pPr>
        <w:ind w:left="634" w:hanging="222"/>
        <w:jc w:val="left"/>
      </w:pPr>
      <w:rPr>
        <w:rFonts w:hint="default" w:ascii="Arial MT" w:hAnsi="Arial MT" w:eastAsia="Arial MT" w:cs="Arial MT"/>
        <w:b w:val="0"/>
        <w:bCs w:val="0"/>
        <w:i w:val="0"/>
        <w:iCs w:val="0"/>
        <w:spacing w:val="-1"/>
        <w:w w:val="99"/>
        <w:sz w:val="20"/>
        <w:szCs w:val="20"/>
        <w:lang w:val="es-ES" w:eastAsia="en-US" w:bidi="ar-SA"/>
      </w:rPr>
    </w:lvl>
    <w:lvl w:ilvl="1" w:tentative="0">
      <w:start w:val="0"/>
      <w:numFmt w:val="bullet"/>
      <w:lvlText w:val="•"/>
      <w:lvlJc w:val="left"/>
      <w:pPr>
        <w:ind w:left="1620" w:hanging="222"/>
      </w:pPr>
      <w:rPr>
        <w:rFonts w:hint="default"/>
        <w:lang w:val="es-ES" w:eastAsia="en-US" w:bidi="ar-SA"/>
      </w:rPr>
    </w:lvl>
    <w:lvl w:ilvl="2" w:tentative="0">
      <w:start w:val="0"/>
      <w:numFmt w:val="bullet"/>
      <w:lvlText w:val="•"/>
      <w:lvlJc w:val="left"/>
      <w:pPr>
        <w:ind w:left="2600" w:hanging="222"/>
      </w:pPr>
      <w:rPr>
        <w:rFonts w:hint="default"/>
        <w:lang w:val="es-ES" w:eastAsia="en-US" w:bidi="ar-SA"/>
      </w:rPr>
    </w:lvl>
    <w:lvl w:ilvl="3" w:tentative="0">
      <w:start w:val="0"/>
      <w:numFmt w:val="bullet"/>
      <w:lvlText w:val="•"/>
      <w:lvlJc w:val="left"/>
      <w:pPr>
        <w:ind w:left="3580" w:hanging="222"/>
      </w:pPr>
      <w:rPr>
        <w:rFonts w:hint="default"/>
        <w:lang w:val="es-ES" w:eastAsia="en-US" w:bidi="ar-SA"/>
      </w:rPr>
    </w:lvl>
    <w:lvl w:ilvl="4" w:tentative="0">
      <w:start w:val="0"/>
      <w:numFmt w:val="bullet"/>
      <w:lvlText w:val="•"/>
      <w:lvlJc w:val="left"/>
      <w:pPr>
        <w:ind w:left="4560" w:hanging="222"/>
      </w:pPr>
      <w:rPr>
        <w:rFonts w:hint="default"/>
        <w:lang w:val="es-ES" w:eastAsia="en-US" w:bidi="ar-SA"/>
      </w:rPr>
    </w:lvl>
    <w:lvl w:ilvl="5" w:tentative="0">
      <w:start w:val="0"/>
      <w:numFmt w:val="bullet"/>
      <w:lvlText w:val="•"/>
      <w:lvlJc w:val="left"/>
      <w:pPr>
        <w:ind w:left="5540" w:hanging="222"/>
      </w:pPr>
      <w:rPr>
        <w:rFonts w:hint="default"/>
        <w:lang w:val="es-ES" w:eastAsia="en-US" w:bidi="ar-SA"/>
      </w:rPr>
    </w:lvl>
    <w:lvl w:ilvl="6" w:tentative="0">
      <w:start w:val="0"/>
      <w:numFmt w:val="bullet"/>
      <w:lvlText w:val="•"/>
      <w:lvlJc w:val="left"/>
      <w:pPr>
        <w:ind w:left="6520" w:hanging="222"/>
      </w:pPr>
      <w:rPr>
        <w:rFonts w:hint="default"/>
        <w:lang w:val="es-ES" w:eastAsia="en-US" w:bidi="ar-SA"/>
      </w:rPr>
    </w:lvl>
    <w:lvl w:ilvl="7" w:tentative="0">
      <w:start w:val="0"/>
      <w:numFmt w:val="bullet"/>
      <w:lvlText w:val="•"/>
      <w:lvlJc w:val="left"/>
      <w:pPr>
        <w:ind w:left="7500" w:hanging="222"/>
      </w:pPr>
      <w:rPr>
        <w:rFonts w:hint="default"/>
        <w:lang w:val="es-ES" w:eastAsia="en-US" w:bidi="ar-SA"/>
      </w:rPr>
    </w:lvl>
    <w:lvl w:ilvl="8" w:tentative="0">
      <w:start w:val="0"/>
      <w:numFmt w:val="bullet"/>
      <w:lvlText w:val="•"/>
      <w:lvlJc w:val="left"/>
      <w:pPr>
        <w:ind w:left="8480" w:hanging="222"/>
      </w:pPr>
      <w:rPr>
        <w:rFonts w:hint="default"/>
        <w:lang w:val="es-ES" w:eastAsia="en-US" w:bidi="ar-SA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8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shapeLayoutLikeWW8/>
    <w:compatSetting w:name="compatibilityMode" w:uri="http://schemas.microsoft.com/office/word" w:val="14"/>
  </w:compat>
  <w:rsids>
    <w:rsidRoot w:val="00000000"/>
    <w:rsid w:val="67F2443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1" w:semiHidden="0" w:name="List Paragraph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Arial MT" w:hAnsi="Arial MT" w:eastAsia="Arial MT" w:cs="Arial MT"/>
      <w:sz w:val="22"/>
      <w:szCs w:val="22"/>
      <w:lang w:val="es-ES" w:eastAsia="en-US" w:bidi="ar-SA"/>
    </w:rPr>
  </w:style>
  <w:style w:type="paragraph" w:styleId="2">
    <w:name w:val="heading 1"/>
    <w:basedOn w:val="1"/>
    <w:qFormat/>
    <w:uiPriority w:val="1"/>
    <w:pPr>
      <w:ind w:left="412"/>
      <w:outlineLvl w:val="1"/>
    </w:pPr>
    <w:rPr>
      <w:rFonts w:ascii="Arial" w:hAnsi="Arial" w:eastAsia="Arial" w:cs="Arial"/>
      <w:b/>
      <w:bCs/>
      <w:sz w:val="24"/>
      <w:szCs w:val="24"/>
      <w:lang w:val="es-ES" w:eastAsia="en-US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header"/>
    <w:basedOn w:val="1"/>
    <w:uiPriority w:val="0"/>
    <w:pPr>
      <w:tabs>
        <w:tab w:val="center" w:pos="4153"/>
        <w:tab w:val="right" w:pos="8306"/>
      </w:tabs>
    </w:pPr>
  </w:style>
  <w:style w:type="paragraph" w:styleId="6">
    <w:name w:val="Body Text"/>
    <w:basedOn w:val="1"/>
    <w:qFormat/>
    <w:uiPriority w:val="1"/>
    <w:rPr>
      <w:rFonts w:ascii="Arial MT" w:hAnsi="Arial MT" w:eastAsia="Arial MT" w:cs="Arial MT"/>
      <w:sz w:val="20"/>
      <w:szCs w:val="20"/>
      <w:lang w:val="es-ES" w:eastAsia="en-US" w:bidi="ar-SA"/>
    </w:rPr>
  </w:style>
  <w:style w:type="table" w:customStyle="1" w:styleId="7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8">
    <w:name w:val="List Paragraph"/>
    <w:basedOn w:val="1"/>
    <w:qFormat/>
    <w:uiPriority w:val="1"/>
    <w:pPr>
      <w:ind w:left="1120" w:hanging="347"/>
    </w:pPr>
    <w:rPr>
      <w:rFonts w:ascii="Arial MT" w:hAnsi="Arial MT" w:eastAsia="Arial MT" w:cs="Arial MT"/>
      <w:lang w:val="es-ES" w:eastAsia="en-US" w:bidi="ar-SA"/>
    </w:rPr>
  </w:style>
  <w:style w:type="paragraph" w:customStyle="1" w:styleId="9">
    <w:name w:val="Table Paragraph"/>
    <w:basedOn w:val="1"/>
    <w:qFormat/>
    <w:uiPriority w:val="1"/>
    <w:rPr>
      <w:rFonts w:ascii="Calibri" w:hAnsi="Calibri" w:eastAsia="Calibri" w:cs="Calibri"/>
      <w:lang w:val="es-E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2.xml"/><Relationship Id="rId7" Type="http://schemas.openxmlformats.org/officeDocument/2006/relationships/header" Target="head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numbering" Target="numbering.xml"/><Relationship Id="rId16" Type="http://schemas.openxmlformats.org/officeDocument/2006/relationships/customXml" Target="../customXml/item1.xml"/><Relationship Id="rId15" Type="http://schemas.openxmlformats.org/officeDocument/2006/relationships/image" Target="media/image7.png"/><Relationship Id="rId14" Type="http://schemas.openxmlformats.org/officeDocument/2006/relationships/image" Target="media/image6.png"/><Relationship Id="rId13" Type="http://schemas.openxmlformats.org/officeDocument/2006/relationships/image" Target="media/image5.jpeg"/><Relationship Id="rId12" Type="http://schemas.openxmlformats.org/officeDocument/2006/relationships/image" Target="media/image4.png"/><Relationship Id="rId11" Type="http://schemas.openxmlformats.org/officeDocument/2006/relationships/image" Target="media/image3.png"/><Relationship Id="rId10" Type="http://schemas.openxmlformats.org/officeDocument/2006/relationships/image" Target="media/image2.png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10</Pages>
  <Words>1050</Words>
  <Characters>6072</Characters>
  <TotalTime>3</TotalTime>
  <ScaleCrop>false</ScaleCrop>
  <LinksUpToDate>false</LinksUpToDate>
  <CharactersWithSpaces>6997</CharactersWithSpaces>
  <Application>WPS Office_12.1.0.26886_F1E327BC-269C-435d-A152-05C5408002CA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2026-07-16T07:22:00Z</dcterms:created>
  <dc:creator>LAURA</dc:creator>
  <cp:lastModifiedBy>Emiliano UrrutiaMuñoz</cp:lastModifiedBy>
  <dcterms:modified xsi:type="dcterms:W3CDTF">2026-07-16T07:50:16Z</dcterms:modified>
  <dc:title>PROYECTOS INDIVIDUALES DEL DOCENTE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2025-05-14T00:00:00Z</vt:filetime>
  </property>
  <property fmtid="{D5CDD505-2E9C-101B-9397-08002B2CF9AE}" pid="4" name="Creator">
    <vt:lpwstr>Microsoft® Word LTSC</vt:lpwstr>
  </property>
  <property fmtid="{D5CDD505-2E9C-101B-9397-08002B2CF9AE}" pid="5" name="LastSaved">
    <vt:filetime>2026-07-16T00:00:00Z</vt:filetime>
  </property>
  <property fmtid="{D5CDD505-2E9C-101B-9397-08002B2CF9AE}" pid="6" name="Producer">
    <vt:lpwstr>Microsoft® Word LTSC</vt:lpwstr>
  </property>
  <property fmtid="{D5CDD505-2E9C-101B-9397-08002B2CF9AE}" pid="7" name="KSOTemplateDocerSaveRecord">
    <vt:lpwstr>eyJoZGlkIjoiZmMyNDU4YWU0MTA3MjdhOTA4ZjE0NTQ0NmM5MjA0M2QiLCJ1c2VySWQiOiIxNTI5NzQ2NzI5MTg1In0=</vt:lpwstr>
  </property>
  <property fmtid="{D5CDD505-2E9C-101B-9397-08002B2CF9AE}" pid="8" name="KSOProductBuildVer">
    <vt:lpwstr>2058-12.1.0.26886</vt:lpwstr>
  </property>
  <property fmtid="{D5CDD505-2E9C-101B-9397-08002B2CF9AE}" pid="9" name="ICV">
    <vt:lpwstr>9EF2AD4F90544D9D8CD44F3D75C6454D_12</vt:lpwstr>
  </property>
</Properties>
</file>