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85781" w14:textId="77777777" w:rsidR="00092747" w:rsidRDefault="00092747">
      <w:pPr>
        <w:pStyle w:val="Textoindependiente"/>
        <w:spacing w:before="14"/>
        <w:rPr>
          <w:rFonts w:ascii="Times New Roman"/>
          <w:sz w:val="24"/>
        </w:rPr>
      </w:pPr>
    </w:p>
    <w:p w14:paraId="02785782" w14:textId="77777777" w:rsidR="00092747" w:rsidRDefault="00000000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Propósito</w:t>
      </w:r>
    </w:p>
    <w:p w14:paraId="02785783" w14:textId="77777777" w:rsidR="00092747" w:rsidRDefault="00000000">
      <w:pPr>
        <w:pStyle w:val="Textoindependiente"/>
        <w:spacing w:before="221"/>
        <w:ind w:left="556"/>
      </w:pPr>
      <w:r>
        <w:t>Determinar, proporcionar y mantener el ambiente necesario en el Instituto Tecnológico de Pachuca para la operación de sus procesos y lograr la conformidad del servicio educativo.</w:t>
      </w:r>
    </w:p>
    <w:p w14:paraId="02785784" w14:textId="77777777" w:rsidR="00092747" w:rsidRDefault="00092747">
      <w:pPr>
        <w:pStyle w:val="Textoindependiente"/>
        <w:spacing w:before="219"/>
      </w:pPr>
    </w:p>
    <w:p w14:paraId="02785785" w14:textId="77777777" w:rsidR="00092747" w:rsidRDefault="00000000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Alcance</w:t>
      </w:r>
    </w:p>
    <w:p w14:paraId="02785786" w14:textId="77777777" w:rsidR="00092747" w:rsidRDefault="00000000">
      <w:pPr>
        <w:pStyle w:val="Textoindependiente"/>
        <w:spacing w:before="221"/>
        <w:ind w:left="556"/>
      </w:pPr>
      <w:r>
        <w:t>Aplica</w:t>
      </w:r>
      <w:r>
        <w:rPr>
          <w:spacing w:val="-6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Instituto</w:t>
      </w:r>
      <w:r>
        <w:rPr>
          <w:spacing w:val="-3"/>
        </w:rPr>
        <w:t xml:space="preserve"> </w:t>
      </w:r>
      <w:r>
        <w:t>Tecnológico</w:t>
      </w:r>
      <w:r>
        <w:rPr>
          <w:spacing w:val="-3"/>
        </w:rPr>
        <w:t xml:space="preserve"> </w:t>
      </w:r>
      <w:r>
        <w:t>desde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asignación</w:t>
      </w:r>
      <w:r>
        <w:rPr>
          <w:spacing w:val="-5"/>
        </w:rPr>
        <w:t xml:space="preserve"> </w:t>
      </w:r>
      <w:r>
        <w:t>hasta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gestión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trabajo.</w:t>
      </w:r>
    </w:p>
    <w:p w14:paraId="02785787" w14:textId="77777777" w:rsidR="00092747" w:rsidRDefault="00092747">
      <w:pPr>
        <w:pStyle w:val="Textoindependiente"/>
      </w:pPr>
    </w:p>
    <w:p w14:paraId="02785788" w14:textId="77777777" w:rsidR="00092747" w:rsidRDefault="00092747">
      <w:pPr>
        <w:pStyle w:val="Textoindependiente"/>
        <w:spacing w:before="25"/>
      </w:pPr>
    </w:p>
    <w:p w14:paraId="02785789" w14:textId="77777777" w:rsidR="00092747" w:rsidRDefault="00000000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t>Políticas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operación</w:t>
      </w:r>
    </w:p>
    <w:p w14:paraId="0278578A" w14:textId="77777777" w:rsidR="00092747" w:rsidRDefault="00092747">
      <w:pPr>
        <w:pStyle w:val="Textoindependiente"/>
        <w:spacing w:before="2"/>
        <w:rPr>
          <w:b/>
          <w:sz w:val="24"/>
        </w:rPr>
      </w:pPr>
    </w:p>
    <w:p w14:paraId="0278578B" w14:textId="77777777" w:rsidR="00092747" w:rsidRDefault="00000000">
      <w:pPr>
        <w:pStyle w:val="Prrafodelista"/>
        <w:numPr>
          <w:ilvl w:val="1"/>
          <w:numId w:val="1"/>
        </w:numPr>
        <w:tabs>
          <w:tab w:val="left" w:pos="1148"/>
          <w:tab w:val="left" w:pos="1150"/>
        </w:tabs>
        <w:spacing w:line="237" w:lineRule="auto"/>
        <w:ind w:right="461"/>
        <w:jc w:val="both"/>
      </w:pPr>
      <w:r>
        <w:t>Es responsabilidad del RD programar las fechas de aplicación de la encuesta para determinar el ambiente de trabajo.</w:t>
      </w:r>
    </w:p>
    <w:p w14:paraId="0278578C" w14:textId="77777777" w:rsidR="00092747" w:rsidRDefault="00092747">
      <w:pPr>
        <w:pStyle w:val="Textoindependiente"/>
        <w:spacing w:before="1"/>
      </w:pPr>
    </w:p>
    <w:p w14:paraId="0278578D" w14:textId="77777777" w:rsidR="00092747" w:rsidRDefault="00000000">
      <w:pPr>
        <w:pStyle w:val="Prrafodelista"/>
        <w:numPr>
          <w:ilvl w:val="1"/>
          <w:numId w:val="1"/>
        </w:numPr>
        <w:tabs>
          <w:tab w:val="left" w:pos="1148"/>
          <w:tab w:val="left" w:pos="1150"/>
        </w:tabs>
        <w:ind w:right="461"/>
        <w:jc w:val="both"/>
      </w:pPr>
      <w:r>
        <w:t xml:space="preserve">Es responsabilidad del </w:t>
      </w:r>
      <w:proofErr w:type="gramStart"/>
      <w:r>
        <w:t>Jefe</w:t>
      </w:r>
      <w:proofErr w:type="gramEnd"/>
      <w:r>
        <w:t xml:space="preserve"> de Recursos Humanos la aplicación de la encuesta, y procesar los</w:t>
      </w:r>
      <w:r>
        <w:rPr>
          <w:spacing w:val="40"/>
        </w:rPr>
        <w:t xml:space="preserve"> </w:t>
      </w:r>
      <w:r>
        <w:t>resultados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Determinar el</w:t>
      </w:r>
      <w:r>
        <w:rPr>
          <w:spacing w:val="-1"/>
        </w:rPr>
        <w:t xml:space="preserve"> </w:t>
      </w:r>
      <w:r>
        <w:t>Ambiente laboral</w:t>
      </w:r>
      <w:r>
        <w:rPr>
          <w:spacing w:val="-1"/>
        </w:rPr>
        <w:t xml:space="preserve"> </w:t>
      </w:r>
      <w:r>
        <w:t>ITPAC-AD-PO-007-01 que se encuentra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apartado del Sistema de Gestión Integrado.</w:t>
      </w:r>
    </w:p>
    <w:p w14:paraId="0278578E" w14:textId="77777777" w:rsidR="00092747" w:rsidRDefault="00092747">
      <w:pPr>
        <w:pStyle w:val="Textoindependiente"/>
        <w:spacing w:before="2"/>
      </w:pPr>
    </w:p>
    <w:p w14:paraId="0278578F" w14:textId="77777777" w:rsidR="00092747" w:rsidRDefault="00000000">
      <w:pPr>
        <w:pStyle w:val="Prrafodelista"/>
        <w:numPr>
          <w:ilvl w:val="1"/>
          <w:numId w:val="1"/>
        </w:numPr>
        <w:tabs>
          <w:tab w:val="left" w:pos="1148"/>
          <w:tab w:val="left" w:pos="1150"/>
        </w:tabs>
        <w:ind w:right="463"/>
        <w:jc w:val="both"/>
      </w:pPr>
      <w:r>
        <w:t xml:space="preserve">Es responsabilidad del </w:t>
      </w:r>
      <w:proofErr w:type="gramStart"/>
      <w:r>
        <w:t>Jefe</w:t>
      </w:r>
      <w:proofErr w:type="gramEnd"/>
      <w:r>
        <w:t xml:space="preserve"> de Recursos Humanos y del Auditor líder del SGI concentrar los datos para determinar el ambiente de trabajo.</w:t>
      </w:r>
    </w:p>
    <w:p w14:paraId="02785790" w14:textId="77777777" w:rsidR="00092747" w:rsidRDefault="00092747">
      <w:pPr>
        <w:pStyle w:val="Textoindependiente"/>
        <w:spacing w:before="2"/>
      </w:pPr>
    </w:p>
    <w:p w14:paraId="02785791" w14:textId="77777777" w:rsidR="00092747" w:rsidRDefault="00000000">
      <w:pPr>
        <w:pStyle w:val="Prrafodelista"/>
        <w:numPr>
          <w:ilvl w:val="1"/>
          <w:numId w:val="1"/>
        </w:numPr>
        <w:tabs>
          <w:tab w:val="left" w:pos="1148"/>
          <w:tab w:val="left" w:pos="1150"/>
        </w:tabs>
        <w:spacing w:before="1" w:line="237" w:lineRule="auto"/>
        <w:ind w:right="458"/>
        <w:jc w:val="both"/>
      </w:pPr>
      <w:r>
        <w:t>La encuesta para determinar el ambiente de trabajo ITPAC-AD-PO-007-01 se debe aplicar en los periodos acordados en el Programa de Trabajo Anual del SGI.</w:t>
      </w:r>
    </w:p>
    <w:p w14:paraId="02785792" w14:textId="77777777" w:rsidR="00092747" w:rsidRDefault="00092747">
      <w:pPr>
        <w:pStyle w:val="Textoindependiente"/>
        <w:spacing w:before="1"/>
      </w:pPr>
    </w:p>
    <w:p w14:paraId="02785793" w14:textId="77777777" w:rsidR="00092747" w:rsidRDefault="00000000">
      <w:pPr>
        <w:pStyle w:val="Prrafodelista"/>
        <w:numPr>
          <w:ilvl w:val="1"/>
          <w:numId w:val="1"/>
        </w:numPr>
        <w:tabs>
          <w:tab w:val="left" w:pos="1148"/>
          <w:tab w:val="left" w:pos="1150"/>
          <w:tab w:val="left" w:pos="9396"/>
        </w:tabs>
        <w:ind w:right="463"/>
        <w:jc w:val="both"/>
      </w:pPr>
      <w:r>
        <w:t xml:space="preserve">Se podrá solicitar por parte del </w:t>
      </w:r>
      <w:proofErr w:type="gramStart"/>
      <w:r>
        <w:t>Director</w:t>
      </w:r>
      <w:proofErr w:type="gramEnd"/>
      <w:r>
        <w:t xml:space="preserve"> del Instituto una evaluación de ambiente</w:t>
      </w:r>
      <w:r>
        <w:tab/>
        <w:t>de</w:t>
      </w:r>
      <w:r>
        <w:rPr>
          <w:spacing w:val="-13"/>
        </w:rPr>
        <w:t xml:space="preserve"> </w:t>
      </w:r>
      <w:r>
        <w:t>trabajo extemporánea de creerlo conveniente, previo autorización del Comité del Sistema de Gestión Integrado del Instituto.</w:t>
      </w:r>
    </w:p>
    <w:p w14:paraId="02785794" w14:textId="77777777" w:rsidR="00092747" w:rsidRDefault="00092747">
      <w:pPr>
        <w:pStyle w:val="Textoindependiente"/>
        <w:spacing w:before="2"/>
      </w:pPr>
    </w:p>
    <w:p w14:paraId="02785795" w14:textId="77777777" w:rsidR="00092747" w:rsidRDefault="00000000">
      <w:pPr>
        <w:pStyle w:val="Prrafodelista"/>
        <w:numPr>
          <w:ilvl w:val="1"/>
          <w:numId w:val="1"/>
        </w:numPr>
        <w:tabs>
          <w:tab w:val="left" w:pos="1148"/>
          <w:tab w:val="left" w:pos="1150"/>
        </w:tabs>
        <w:ind w:right="462"/>
        <w:jc w:val="both"/>
      </w:pPr>
      <w:r>
        <w:t>Las acciones tomadas sólo aplicarán a aquellas actividades que son competencia de las áreas responsables del Tecnológico de Pachuca.</w:t>
      </w:r>
    </w:p>
    <w:p w14:paraId="02785796" w14:textId="77777777" w:rsidR="00092747" w:rsidRDefault="00092747">
      <w:pPr>
        <w:pStyle w:val="Textoindependiente"/>
        <w:rPr>
          <w:sz w:val="20"/>
        </w:rPr>
      </w:pPr>
    </w:p>
    <w:p w14:paraId="02785797" w14:textId="77777777" w:rsidR="00092747" w:rsidRDefault="00092747">
      <w:pPr>
        <w:pStyle w:val="Textoindependiente"/>
        <w:rPr>
          <w:sz w:val="20"/>
        </w:rPr>
      </w:pPr>
    </w:p>
    <w:p w14:paraId="02785798" w14:textId="77777777" w:rsidR="00092747" w:rsidRDefault="00092747">
      <w:pPr>
        <w:pStyle w:val="Textoindependiente"/>
        <w:rPr>
          <w:sz w:val="20"/>
        </w:rPr>
      </w:pPr>
    </w:p>
    <w:p w14:paraId="02785799" w14:textId="77777777" w:rsidR="00092747" w:rsidRDefault="00092747">
      <w:pPr>
        <w:pStyle w:val="Textoindependiente"/>
        <w:rPr>
          <w:sz w:val="20"/>
        </w:rPr>
      </w:pPr>
    </w:p>
    <w:p w14:paraId="0278579A" w14:textId="77777777" w:rsidR="00092747" w:rsidRDefault="00092747">
      <w:pPr>
        <w:pStyle w:val="Textoindependiente"/>
        <w:rPr>
          <w:sz w:val="20"/>
        </w:rPr>
      </w:pPr>
    </w:p>
    <w:p w14:paraId="0278579B" w14:textId="77777777" w:rsidR="00092747" w:rsidRDefault="00092747">
      <w:pPr>
        <w:pStyle w:val="Textoindependiente"/>
        <w:spacing w:before="2"/>
        <w:rPr>
          <w:sz w:val="20"/>
        </w:rPr>
      </w:pPr>
    </w:p>
    <w:tbl>
      <w:tblPr>
        <w:tblW w:w="0" w:type="auto"/>
        <w:tblInd w:w="3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3312"/>
        <w:gridCol w:w="3478"/>
      </w:tblGrid>
      <w:tr w:rsidR="00092747" w14:paraId="0278579D" w14:textId="77777777">
        <w:trPr>
          <w:trHeight w:val="236"/>
        </w:trPr>
        <w:tc>
          <w:tcPr>
            <w:tcW w:w="10175" w:type="dxa"/>
            <w:gridSpan w:val="3"/>
            <w:tcBorders>
              <w:bottom w:val="single" w:sz="2" w:space="0" w:color="808080"/>
            </w:tcBorders>
            <w:shd w:val="clear" w:color="auto" w:fill="D9D9D9"/>
          </w:tcPr>
          <w:p w14:paraId="0278579C" w14:textId="77777777" w:rsidR="00092747" w:rsidRDefault="00000000">
            <w:pPr>
              <w:pStyle w:val="TableParagraph"/>
              <w:spacing w:line="217" w:lineRule="exact"/>
              <w:ind w:left="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EMISIÓN</w:t>
            </w:r>
          </w:p>
        </w:tc>
      </w:tr>
      <w:tr w:rsidR="00092747" w14:paraId="027857A1" w14:textId="77777777">
        <w:trPr>
          <w:trHeight w:val="235"/>
        </w:trPr>
        <w:tc>
          <w:tcPr>
            <w:tcW w:w="3385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0278579E" w14:textId="77777777" w:rsidR="00092747" w:rsidRDefault="00000000">
            <w:pPr>
              <w:pStyle w:val="TableParagraph"/>
              <w:spacing w:line="215" w:lineRule="exact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ELABORÓ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0278579F" w14:textId="77777777" w:rsidR="00092747" w:rsidRDefault="00000000">
            <w:pPr>
              <w:pStyle w:val="TableParagraph"/>
              <w:spacing w:line="215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REVISÓ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shd w:val="clear" w:color="auto" w:fill="D9D9D9"/>
          </w:tcPr>
          <w:p w14:paraId="027857A0" w14:textId="77777777" w:rsidR="00092747" w:rsidRDefault="00000000">
            <w:pPr>
              <w:pStyle w:val="TableParagraph"/>
              <w:spacing w:line="215" w:lineRule="exact"/>
              <w:ind w:lef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AUTORIZÓ</w:t>
            </w:r>
          </w:p>
        </w:tc>
      </w:tr>
      <w:tr w:rsidR="00092747" w14:paraId="027857B0" w14:textId="77777777">
        <w:trPr>
          <w:trHeight w:val="1673"/>
        </w:trPr>
        <w:tc>
          <w:tcPr>
            <w:tcW w:w="3385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27857A2" w14:textId="77777777" w:rsidR="00092747" w:rsidRDefault="00092747">
            <w:pPr>
              <w:pStyle w:val="TableParagraph"/>
              <w:rPr>
                <w:sz w:val="20"/>
              </w:rPr>
            </w:pPr>
          </w:p>
          <w:p w14:paraId="027857A3" w14:textId="77777777" w:rsidR="00092747" w:rsidRDefault="00092747">
            <w:pPr>
              <w:pStyle w:val="TableParagraph"/>
              <w:rPr>
                <w:sz w:val="20"/>
              </w:rPr>
            </w:pPr>
          </w:p>
          <w:p w14:paraId="027857A4" w14:textId="77777777" w:rsidR="00092747" w:rsidRDefault="00092747">
            <w:pPr>
              <w:pStyle w:val="TableParagraph"/>
              <w:rPr>
                <w:sz w:val="20"/>
              </w:rPr>
            </w:pPr>
          </w:p>
          <w:p w14:paraId="027857A5" w14:textId="77777777" w:rsidR="00092747" w:rsidRDefault="00092747">
            <w:pPr>
              <w:pStyle w:val="TableParagraph"/>
              <w:spacing w:before="17"/>
              <w:rPr>
                <w:sz w:val="20"/>
              </w:rPr>
            </w:pPr>
          </w:p>
          <w:p w14:paraId="027857A6" w14:textId="77777777" w:rsidR="00092747" w:rsidRDefault="00000000">
            <w:pPr>
              <w:pStyle w:val="TableParagraph"/>
              <w:spacing w:before="1" w:line="223" w:lineRule="auto"/>
              <w:ind w:left="183" w:firstLine="62"/>
              <w:rPr>
                <w:sz w:val="20"/>
              </w:rPr>
            </w:pPr>
            <w:r>
              <w:rPr>
                <w:sz w:val="20"/>
              </w:rPr>
              <w:t>Mtro. Rubén Darío Chávez Martínez Departamento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Humanos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27857A7" w14:textId="77777777" w:rsidR="00092747" w:rsidRDefault="00092747">
            <w:pPr>
              <w:pStyle w:val="TableParagraph"/>
              <w:rPr>
                <w:sz w:val="20"/>
              </w:rPr>
            </w:pPr>
          </w:p>
          <w:p w14:paraId="027857A8" w14:textId="77777777" w:rsidR="00092747" w:rsidRDefault="00092747">
            <w:pPr>
              <w:pStyle w:val="TableParagraph"/>
              <w:rPr>
                <w:sz w:val="20"/>
              </w:rPr>
            </w:pPr>
          </w:p>
          <w:p w14:paraId="027857A9" w14:textId="77777777" w:rsidR="00092747" w:rsidRDefault="00092747">
            <w:pPr>
              <w:pStyle w:val="TableParagraph"/>
              <w:spacing w:before="236"/>
              <w:rPr>
                <w:sz w:val="20"/>
              </w:rPr>
            </w:pPr>
          </w:p>
          <w:p w14:paraId="027857AA" w14:textId="77777777" w:rsidR="00092747" w:rsidRDefault="00000000">
            <w:pPr>
              <w:pStyle w:val="TableParagraph"/>
              <w:spacing w:line="228" w:lineRule="exact"/>
              <w:ind w:left="62" w:right="11"/>
              <w:jc w:val="center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Javier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Camacho Subdirección de Servicios </w:t>
            </w:r>
            <w:r>
              <w:rPr>
                <w:spacing w:val="-2"/>
                <w:sz w:val="20"/>
              </w:rPr>
              <w:t>Administrativos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027857AB" w14:textId="77777777" w:rsidR="00092747" w:rsidRDefault="00092747">
            <w:pPr>
              <w:pStyle w:val="TableParagraph"/>
              <w:rPr>
                <w:sz w:val="20"/>
              </w:rPr>
            </w:pPr>
          </w:p>
          <w:p w14:paraId="027857AC" w14:textId="77777777" w:rsidR="00092747" w:rsidRDefault="00092747">
            <w:pPr>
              <w:pStyle w:val="TableParagraph"/>
              <w:rPr>
                <w:sz w:val="20"/>
              </w:rPr>
            </w:pPr>
          </w:p>
          <w:p w14:paraId="027857AD" w14:textId="77777777" w:rsidR="00092747" w:rsidRDefault="00092747">
            <w:pPr>
              <w:pStyle w:val="TableParagraph"/>
              <w:rPr>
                <w:sz w:val="20"/>
              </w:rPr>
            </w:pPr>
          </w:p>
          <w:p w14:paraId="027857AE" w14:textId="77777777" w:rsidR="00092747" w:rsidRDefault="00092747">
            <w:pPr>
              <w:pStyle w:val="TableParagraph"/>
              <w:spacing w:before="17"/>
              <w:rPr>
                <w:sz w:val="20"/>
              </w:rPr>
            </w:pPr>
          </w:p>
          <w:p w14:paraId="027857AF" w14:textId="77777777" w:rsidR="00092747" w:rsidRDefault="00000000">
            <w:pPr>
              <w:pStyle w:val="TableParagraph"/>
              <w:spacing w:before="1" w:line="223" w:lineRule="auto"/>
              <w:ind w:left="1368" w:right="578" w:hanging="744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Rodríguez </w:t>
            </w:r>
            <w:r>
              <w:rPr>
                <w:spacing w:val="-2"/>
                <w:sz w:val="20"/>
              </w:rPr>
              <w:t>Dirección</w:t>
            </w:r>
          </w:p>
        </w:tc>
      </w:tr>
      <w:tr w:rsidR="00092747" w14:paraId="027857B4" w14:textId="77777777">
        <w:trPr>
          <w:trHeight w:val="246"/>
        </w:trPr>
        <w:tc>
          <w:tcPr>
            <w:tcW w:w="3385" w:type="dxa"/>
            <w:tcBorders>
              <w:top w:val="single" w:sz="2" w:space="0" w:color="808080"/>
              <w:right w:val="single" w:sz="2" w:space="0" w:color="808080"/>
            </w:tcBorders>
          </w:tcPr>
          <w:p w14:paraId="027857B1" w14:textId="77777777" w:rsidR="00092747" w:rsidRDefault="00000000">
            <w:pPr>
              <w:pStyle w:val="TableParagraph"/>
              <w:spacing w:line="222" w:lineRule="exact"/>
              <w:ind w:left="60" w:right="2"/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14:paraId="027857B2" w14:textId="77777777" w:rsidR="00092747" w:rsidRDefault="00000000">
            <w:pPr>
              <w:spacing w:before="1" w:line="225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</w:tcBorders>
          </w:tcPr>
          <w:p w14:paraId="027857B3" w14:textId="77777777" w:rsidR="00092747" w:rsidRDefault="00000000">
            <w:pPr>
              <w:spacing w:before="1" w:line="225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</w:tr>
    </w:tbl>
    <w:p w14:paraId="027857B5" w14:textId="77777777" w:rsidR="00092747" w:rsidRDefault="00092747">
      <w:pPr>
        <w:pStyle w:val="TableParagraph"/>
        <w:spacing w:line="225" w:lineRule="exact"/>
        <w:jc w:val="center"/>
        <w:rPr>
          <w:sz w:val="20"/>
        </w:rPr>
        <w:sectPr w:rsidR="00092747">
          <w:headerReference w:type="default" r:id="rId8"/>
          <w:footerReference w:type="default" r:id="rId9"/>
          <w:type w:val="continuous"/>
          <w:pgSz w:w="12240" w:h="15840"/>
          <w:pgMar w:top="380" w:right="720" w:bottom="880" w:left="720" w:header="0" w:footer="686" w:gutter="0"/>
          <w:pgNumType w:start="1"/>
          <w:cols w:space="720"/>
        </w:sectPr>
      </w:pPr>
    </w:p>
    <w:p w14:paraId="027857B6" w14:textId="77777777" w:rsidR="00092747" w:rsidRDefault="00000000">
      <w:pPr>
        <w:pStyle w:val="Ttulo1"/>
        <w:numPr>
          <w:ilvl w:val="0"/>
          <w:numId w:val="1"/>
        </w:numPr>
        <w:tabs>
          <w:tab w:val="left" w:pos="1198"/>
        </w:tabs>
        <w:spacing w:before="248"/>
        <w:ind w:left="1198" w:hanging="358"/>
      </w:pPr>
      <w:r>
        <w:lastRenderedPageBreak/>
        <w:t>Diagrama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flujo</w:t>
      </w:r>
    </w:p>
    <w:p w14:paraId="027857B7" w14:textId="77777777" w:rsidR="00092747" w:rsidRDefault="00092747">
      <w:pPr>
        <w:pStyle w:val="Textoindependiente"/>
        <w:rPr>
          <w:b/>
          <w:sz w:val="20"/>
        </w:rPr>
      </w:pPr>
    </w:p>
    <w:p w14:paraId="027857B8" w14:textId="77777777" w:rsidR="00092747" w:rsidRDefault="00092747">
      <w:pPr>
        <w:pStyle w:val="Textoindependiente"/>
        <w:spacing w:before="106"/>
        <w:rPr>
          <w:b/>
          <w:sz w:val="20"/>
        </w:rPr>
      </w:pPr>
    </w:p>
    <w:p w14:paraId="027857B9" w14:textId="77777777" w:rsidR="00092747" w:rsidRDefault="00092747">
      <w:pPr>
        <w:pStyle w:val="Textoindependiente"/>
        <w:rPr>
          <w:b/>
          <w:sz w:val="20"/>
        </w:rPr>
        <w:sectPr w:rsidR="00092747">
          <w:headerReference w:type="default" r:id="rId10"/>
          <w:footerReference w:type="default" r:id="rId11"/>
          <w:pgSz w:w="12240" w:h="15840"/>
          <w:pgMar w:top="1780" w:right="720" w:bottom="880" w:left="720" w:header="418" w:footer="686" w:gutter="0"/>
          <w:cols w:space="720"/>
        </w:sectPr>
      </w:pPr>
    </w:p>
    <w:p w14:paraId="027857BA" w14:textId="77777777" w:rsidR="00092747" w:rsidRDefault="00000000">
      <w:pPr>
        <w:spacing w:before="56"/>
        <w:ind w:left="139"/>
        <w:rPr>
          <w:b/>
        </w:rPr>
      </w:pPr>
      <w:r>
        <w:rPr>
          <w:b/>
        </w:rPr>
        <w:t>RD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instituto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Tecnológico</w:t>
      </w:r>
    </w:p>
    <w:p w14:paraId="027857BB" w14:textId="77777777" w:rsidR="00092747" w:rsidRDefault="00000000">
      <w:pPr>
        <w:spacing w:before="56"/>
        <w:ind w:left="139"/>
        <w:rPr>
          <w:b/>
        </w:rPr>
      </w:pPr>
      <w:r>
        <w:br w:type="column"/>
      </w:r>
      <w:r>
        <w:rPr>
          <w:b/>
        </w:rPr>
        <w:t>RH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Instituto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Tecnológico</w:t>
      </w:r>
    </w:p>
    <w:p w14:paraId="027857BC" w14:textId="77777777" w:rsidR="00092747" w:rsidRDefault="00000000">
      <w:pPr>
        <w:spacing w:before="56"/>
        <w:ind w:left="139"/>
        <w:rPr>
          <w:b/>
        </w:rPr>
      </w:pPr>
      <w:r>
        <w:br w:type="column"/>
      </w:r>
      <w:r>
        <w:rPr>
          <w:b/>
          <w:spacing w:val="-5"/>
        </w:rPr>
        <w:t>SGI</w:t>
      </w:r>
    </w:p>
    <w:p w14:paraId="027857BD" w14:textId="77777777" w:rsidR="00092747" w:rsidRDefault="00000000">
      <w:pPr>
        <w:spacing w:before="56"/>
        <w:ind w:left="139"/>
        <w:rPr>
          <w:b/>
        </w:rPr>
      </w:pPr>
      <w:r>
        <w:br w:type="column"/>
      </w:r>
      <w:r>
        <w:rPr>
          <w:b/>
        </w:rPr>
        <w:t>Área</w:t>
      </w:r>
      <w:r>
        <w:rPr>
          <w:b/>
          <w:spacing w:val="-2"/>
        </w:rPr>
        <w:t xml:space="preserve"> responsable</w:t>
      </w:r>
    </w:p>
    <w:p w14:paraId="027857BE" w14:textId="77777777" w:rsidR="00092747" w:rsidRDefault="00092747">
      <w:pPr>
        <w:rPr>
          <w:b/>
        </w:rPr>
        <w:sectPr w:rsidR="00092747">
          <w:type w:val="continuous"/>
          <w:pgSz w:w="12240" w:h="15840"/>
          <w:pgMar w:top="380" w:right="720" w:bottom="880" w:left="720" w:header="418" w:footer="686" w:gutter="0"/>
          <w:cols w:num="4" w:space="720" w:equalWidth="0">
            <w:col w:w="2742" w:space="148"/>
            <w:col w:w="2747" w:space="1276"/>
            <w:col w:w="483" w:space="1452"/>
            <w:col w:w="1952"/>
          </w:cols>
        </w:sectPr>
      </w:pPr>
    </w:p>
    <w:p w14:paraId="027857BF" w14:textId="77777777" w:rsidR="00092747" w:rsidRDefault="00092747">
      <w:pPr>
        <w:pStyle w:val="Textoindependiente"/>
        <w:spacing w:before="266"/>
        <w:rPr>
          <w:b/>
          <w:sz w:val="24"/>
        </w:rPr>
      </w:pPr>
    </w:p>
    <w:p w14:paraId="027857C0" w14:textId="77777777" w:rsidR="00092747" w:rsidRDefault="00000000">
      <w:pPr>
        <w:pStyle w:val="Ttulo1"/>
        <w:spacing w:before="1"/>
        <w:ind w:left="1116" w:firstLine="0"/>
      </w:pPr>
      <w:r>
        <w:rPr>
          <w:spacing w:val="-2"/>
        </w:rPr>
        <w:t>Inicio</w:t>
      </w:r>
    </w:p>
    <w:p w14:paraId="027857C1" w14:textId="77777777" w:rsidR="00092747" w:rsidRDefault="00000000">
      <w:pPr>
        <w:tabs>
          <w:tab w:val="left" w:pos="5220"/>
        </w:tabs>
        <w:spacing w:before="41"/>
        <w:ind w:left="213"/>
        <w:rPr>
          <w:rFonts w:ascii="Arial MT"/>
          <w:sz w:val="18"/>
        </w:rPr>
      </w:pPr>
      <w:r>
        <w:rPr>
          <w:rFonts w:ascii="Arial MT"/>
          <w:noProof/>
          <w:sz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2785876" wp14:editId="02785877">
                <wp:simplePos x="0" y="0"/>
                <wp:positionH relativeFrom="page">
                  <wp:posOffset>2388235</wp:posOffset>
                </wp:positionH>
                <wp:positionV relativeFrom="paragraph">
                  <wp:posOffset>216535</wp:posOffset>
                </wp:positionV>
                <wp:extent cx="1619885" cy="477520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47752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7858BA" w14:textId="77777777" w:rsidR="00092747" w:rsidRDefault="00000000">
                            <w:pPr>
                              <w:spacing w:before="71"/>
                              <w:ind w:left="393" w:right="389" w:firstLine="6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Aplica encuesta y procesa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resultados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785876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left:0;text-align:left;margin-left:188.05pt;margin-top:17.05pt;width:127.55pt;height:37.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" filled="f" strokeweight="2pt">
                <v:textbox inset="0,0,0,0">
                  <w:txbxContent>
                    <w:p w14:paraId="027858BA" w14:textId="77777777" w:rsidR="00092747" w:rsidRDefault="00000000">
                      <w:pPr>
                        <w:spacing w:before="71"/>
                        <w:ind w:left="393" w:right="389" w:firstLine="6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Aplica encuesta y procesa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resultados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pacing w:val="-10"/>
          <w:position w:val="-10"/>
          <w:sz w:val="18"/>
        </w:rPr>
        <w:t>1</w:t>
      </w:r>
      <w:r>
        <w:rPr>
          <w:rFonts w:ascii="Arial MT"/>
          <w:position w:val="-10"/>
          <w:sz w:val="18"/>
        </w:rPr>
        <w:tab/>
      </w:r>
      <w:r>
        <w:rPr>
          <w:rFonts w:ascii="Arial MT"/>
          <w:spacing w:val="-10"/>
          <w:sz w:val="18"/>
        </w:rPr>
        <w:t>2</w:t>
      </w:r>
    </w:p>
    <w:p w14:paraId="027857C2" w14:textId="77777777" w:rsidR="00092747" w:rsidRDefault="00000000">
      <w:pPr>
        <w:spacing w:before="182"/>
        <w:ind w:left="283" w:right="7714"/>
        <w:rPr>
          <w:b/>
        </w:rPr>
      </w:pPr>
      <w:r>
        <w:rPr>
          <w:b/>
        </w:rPr>
        <w:t>Programa fecha para aplicación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>Encuesta</w:t>
      </w:r>
    </w:p>
    <w:p w14:paraId="027857C3" w14:textId="77777777" w:rsidR="00092747" w:rsidRDefault="00000000">
      <w:pPr>
        <w:tabs>
          <w:tab w:val="left" w:pos="5220"/>
          <w:tab w:val="right" w:pos="8316"/>
        </w:tabs>
        <w:spacing w:before="35" w:line="163" w:lineRule="auto"/>
        <w:ind w:left="283"/>
        <w:rPr>
          <w:rFonts w:ascii="Arial MT"/>
          <w:position w:val="-11"/>
          <w:sz w:val="18"/>
        </w:rPr>
      </w:pPr>
      <w:r>
        <w:rPr>
          <w:b/>
        </w:rPr>
        <w:t>para</w:t>
      </w:r>
      <w:r>
        <w:rPr>
          <w:b/>
          <w:spacing w:val="-7"/>
        </w:rPr>
        <w:t xml:space="preserve"> </w:t>
      </w:r>
      <w:r>
        <w:rPr>
          <w:b/>
        </w:rPr>
        <w:t>Determinar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el</w:t>
      </w:r>
      <w:r>
        <w:rPr>
          <w:b/>
        </w:rPr>
        <w:tab/>
      </w:r>
      <w:r>
        <w:rPr>
          <w:rFonts w:ascii="Arial MT"/>
          <w:spacing w:val="-10"/>
          <w:position w:val="-6"/>
          <w:sz w:val="18"/>
        </w:rPr>
        <w:t>3</w:t>
      </w:r>
      <w:r>
        <w:rPr>
          <w:rFonts w:ascii="Arial MT"/>
          <w:position w:val="-6"/>
          <w:sz w:val="18"/>
        </w:rPr>
        <w:tab/>
      </w:r>
      <w:r>
        <w:rPr>
          <w:rFonts w:ascii="Arial MT"/>
          <w:spacing w:val="-10"/>
          <w:position w:val="-11"/>
          <w:sz w:val="18"/>
        </w:rPr>
        <w:t>4</w:t>
      </w:r>
    </w:p>
    <w:p w14:paraId="027857C4" w14:textId="77777777" w:rsidR="00092747" w:rsidRDefault="00000000">
      <w:pPr>
        <w:spacing w:line="219" w:lineRule="exact"/>
        <w:ind w:left="28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2785878" wp14:editId="02785879">
                <wp:simplePos x="0" y="0"/>
                <wp:positionH relativeFrom="page">
                  <wp:posOffset>4267200</wp:posOffset>
                </wp:positionH>
                <wp:positionV relativeFrom="paragraph">
                  <wp:posOffset>94615</wp:posOffset>
                </wp:positionV>
                <wp:extent cx="1619885" cy="463550"/>
                <wp:effectExtent l="0" t="0" r="0" b="0"/>
                <wp:wrapNone/>
                <wp:docPr id="13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4635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7858BB" w14:textId="77777777" w:rsidR="00092747" w:rsidRDefault="00000000">
                            <w:pPr>
                              <w:spacing w:before="75"/>
                              <w:ind w:left="754" w:right="391" w:hanging="36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Analiza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Informe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de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Resultados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85878" id="Textbox 13" o:spid="_x0000_s1027" type="#_x0000_t202" style="position:absolute;left:0;text-align:left;margin-left:336pt;margin-top:7.45pt;width:127.55pt;height:36.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" filled="f" strokeweight="2pt">
                <v:textbox inset="0,0,0,0">
                  <w:txbxContent>
                    <w:p w14:paraId="027858BB" w14:textId="77777777" w:rsidR="00092747" w:rsidRDefault="00000000">
                      <w:pPr>
                        <w:spacing w:before="75"/>
                        <w:ind w:left="754" w:right="391" w:hanging="36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Analiza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Informe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de </w:t>
                      </w:r>
                      <w:r>
                        <w:rPr>
                          <w:b/>
                          <w:spacing w:val="-2"/>
                        </w:rPr>
                        <w:t>Resultados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278587A" wp14:editId="0278587B">
                <wp:simplePos x="0" y="0"/>
                <wp:positionH relativeFrom="page">
                  <wp:posOffset>2388235</wp:posOffset>
                </wp:positionH>
                <wp:positionV relativeFrom="paragraph">
                  <wp:posOffset>54610</wp:posOffset>
                </wp:positionV>
                <wp:extent cx="1619885" cy="600075"/>
                <wp:effectExtent l="0" t="0" r="0" b="0"/>
                <wp:wrapNone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60007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7858BC" w14:textId="77777777" w:rsidR="00092747" w:rsidRDefault="00000000">
                            <w:pPr>
                              <w:spacing w:before="71"/>
                              <w:ind w:left="162" w:right="163" w:firstLine="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Elabora informe de resultados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presenta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al Comité del SGI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8587A" id="Textbox 14" o:spid="_x0000_s1028" type="#_x0000_t202" style="position:absolute;left:0;text-align:left;margin-left:188.05pt;margin-top:4.3pt;width:127.55pt;height:47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" filled="f" strokeweight="2pt">
                <v:textbox inset="0,0,0,0">
                  <w:txbxContent>
                    <w:p w14:paraId="027858BC" w14:textId="77777777" w:rsidR="00092747" w:rsidRDefault="00000000">
                      <w:pPr>
                        <w:spacing w:before="71"/>
                        <w:ind w:left="162" w:right="163" w:firstLine="3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Elabora informe de resultados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y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presenta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al Comité del SGI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Ambiente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Trabajo.</w:t>
      </w:r>
    </w:p>
    <w:p w14:paraId="027857C5" w14:textId="77777777" w:rsidR="00092747" w:rsidRDefault="00000000">
      <w:pPr>
        <w:spacing w:before="780"/>
        <w:ind w:right="2538"/>
        <w:jc w:val="right"/>
        <w:rPr>
          <w:rFonts w:ascii="Arial MT"/>
          <w:sz w:val="18"/>
        </w:rPr>
      </w:pPr>
      <w:r>
        <w:rPr>
          <w:rFonts w:ascii="Arial MT"/>
          <w:noProof/>
          <w:sz w:val="18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0278587C" wp14:editId="0278587D">
                <wp:simplePos x="0" y="0"/>
                <wp:positionH relativeFrom="page">
                  <wp:posOffset>4224020</wp:posOffset>
                </wp:positionH>
                <wp:positionV relativeFrom="paragraph">
                  <wp:posOffset>673735</wp:posOffset>
                </wp:positionV>
                <wp:extent cx="1619885" cy="600075"/>
                <wp:effectExtent l="0" t="0" r="0" b="0"/>
                <wp:wrapNone/>
                <wp:docPr id="15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60007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7858BD" w14:textId="77777777" w:rsidR="00092747" w:rsidRDefault="00000000">
                            <w:pPr>
                              <w:spacing w:before="72"/>
                              <w:ind w:left="127" w:right="12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Determinar acciones para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mejorar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ambiente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laboral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8587C" id="Textbox 15" o:spid="_x0000_s1029" type="#_x0000_t202" style="position:absolute;left:0;text-align:left;margin-left:332.6pt;margin-top:53.05pt;width:127.55pt;height:47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" filled="f" strokeweight="2pt">
                <v:textbox inset="0,0,0,0">
                  <w:txbxContent>
                    <w:p w14:paraId="027858BD" w14:textId="77777777" w:rsidR="00092747" w:rsidRDefault="00000000">
                      <w:pPr>
                        <w:spacing w:before="72"/>
                        <w:ind w:left="127" w:right="12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Determinar acciones para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mejorar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ambiente </w:t>
                      </w:r>
                      <w:r>
                        <w:rPr>
                          <w:b/>
                          <w:spacing w:val="-2"/>
                        </w:rPr>
                        <w:t>laboral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pacing w:val="-10"/>
          <w:sz w:val="18"/>
        </w:rPr>
        <w:t>5</w:t>
      </w:r>
    </w:p>
    <w:p w14:paraId="027857C6" w14:textId="77777777" w:rsidR="00092747" w:rsidRDefault="00092747">
      <w:pPr>
        <w:jc w:val="right"/>
        <w:rPr>
          <w:rFonts w:ascii="Arial MT"/>
          <w:sz w:val="18"/>
        </w:rPr>
        <w:sectPr w:rsidR="00092747">
          <w:type w:val="continuous"/>
          <w:pgSz w:w="12240" w:h="15840"/>
          <w:pgMar w:top="380" w:right="720" w:bottom="880" w:left="720" w:header="418" w:footer="686" w:gutter="0"/>
          <w:cols w:space="720"/>
        </w:sectPr>
      </w:pPr>
    </w:p>
    <w:p w14:paraId="027857C7" w14:textId="77777777" w:rsidR="00092747" w:rsidRDefault="00092747">
      <w:pPr>
        <w:pStyle w:val="Textoindependiente"/>
        <w:rPr>
          <w:rFonts w:ascii="Arial MT"/>
          <w:sz w:val="18"/>
        </w:rPr>
      </w:pPr>
    </w:p>
    <w:p w14:paraId="027857C8" w14:textId="77777777" w:rsidR="00092747" w:rsidRDefault="00092747">
      <w:pPr>
        <w:pStyle w:val="Textoindependiente"/>
        <w:rPr>
          <w:rFonts w:ascii="Arial MT"/>
          <w:sz w:val="18"/>
        </w:rPr>
      </w:pPr>
    </w:p>
    <w:p w14:paraId="027857C9" w14:textId="77777777" w:rsidR="00092747" w:rsidRDefault="00092747">
      <w:pPr>
        <w:pStyle w:val="Textoindependiente"/>
        <w:rPr>
          <w:rFonts w:ascii="Arial MT"/>
          <w:sz w:val="18"/>
        </w:rPr>
      </w:pPr>
    </w:p>
    <w:p w14:paraId="027857CA" w14:textId="77777777" w:rsidR="00092747" w:rsidRDefault="00092747">
      <w:pPr>
        <w:pStyle w:val="Textoindependiente"/>
        <w:rPr>
          <w:rFonts w:ascii="Arial MT"/>
          <w:sz w:val="18"/>
        </w:rPr>
      </w:pPr>
    </w:p>
    <w:p w14:paraId="027857CB" w14:textId="77777777" w:rsidR="00092747" w:rsidRDefault="00092747">
      <w:pPr>
        <w:pStyle w:val="Textoindependiente"/>
        <w:spacing w:before="119"/>
        <w:rPr>
          <w:rFonts w:ascii="Arial MT"/>
          <w:sz w:val="18"/>
        </w:rPr>
      </w:pPr>
    </w:p>
    <w:p w14:paraId="027857CC" w14:textId="77777777" w:rsidR="00092747" w:rsidRDefault="00000000">
      <w:pPr>
        <w:ind w:right="49"/>
        <w:jc w:val="right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6</w:t>
      </w:r>
    </w:p>
    <w:p w14:paraId="027857CD" w14:textId="77777777" w:rsidR="00092747" w:rsidRDefault="00000000">
      <w:pPr>
        <w:spacing w:before="170"/>
        <w:jc w:val="right"/>
        <w:rPr>
          <w:b/>
        </w:rPr>
      </w:pPr>
      <w:r>
        <w:rPr>
          <w:b/>
        </w:rPr>
        <w:t>Distribuye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cada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área</w:t>
      </w:r>
    </w:p>
    <w:p w14:paraId="027857CE" w14:textId="77777777" w:rsidR="00092747" w:rsidRDefault="00000000">
      <w:pPr>
        <w:tabs>
          <w:tab w:val="left" w:pos="6308"/>
        </w:tabs>
        <w:ind w:left="5209"/>
        <w:rPr>
          <w:b/>
        </w:rPr>
      </w:pPr>
      <w:r>
        <w:rPr>
          <w:rFonts w:ascii="Arial MT"/>
          <w:spacing w:val="-10"/>
          <w:position w:val="-8"/>
          <w:sz w:val="18"/>
        </w:rPr>
        <w:t>8</w:t>
      </w:r>
      <w:r>
        <w:rPr>
          <w:rFonts w:ascii="Arial MT"/>
          <w:position w:val="-8"/>
          <w:sz w:val="18"/>
        </w:rPr>
        <w:tab/>
      </w:r>
      <w:r>
        <w:rPr>
          <w:b/>
        </w:rPr>
        <w:t>de</w:t>
      </w:r>
      <w:r>
        <w:rPr>
          <w:b/>
          <w:spacing w:val="-2"/>
        </w:rPr>
        <w:t xml:space="preserve"> responsabilidad</w:t>
      </w:r>
    </w:p>
    <w:p w14:paraId="027857CF" w14:textId="77777777" w:rsidR="00092747" w:rsidRDefault="00000000">
      <w:pPr>
        <w:pStyle w:val="Textoindependiente"/>
        <w:rPr>
          <w:b/>
          <w:sz w:val="18"/>
        </w:rPr>
      </w:pPr>
      <w:r>
        <w:br w:type="column"/>
      </w:r>
    </w:p>
    <w:p w14:paraId="027857D0" w14:textId="77777777" w:rsidR="00092747" w:rsidRDefault="00092747">
      <w:pPr>
        <w:pStyle w:val="Textoindependiente"/>
        <w:rPr>
          <w:b/>
          <w:sz w:val="18"/>
        </w:rPr>
      </w:pPr>
    </w:p>
    <w:p w14:paraId="027857D1" w14:textId="77777777" w:rsidR="00092747" w:rsidRDefault="00092747">
      <w:pPr>
        <w:pStyle w:val="Textoindependiente"/>
        <w:rPr>
          <w:b/>
          <w:sz w:val="18"/>
        </w:rPr>
      </w:pPr>
    </w:p>
    <w:p w14:paraId="027857D2" w14:textId="77777777" w:rsidR="00092747" w:rsidRDefault="00092747">
      <w:pPr>
        <w:pStyle w:val="Textoindependiente"/>
        <w:spacing w:before="140"/>
        <w:rPr>
          <w:b/>
          <w:sz w:val="18"/>
        </w:rPr>
      </w:pPr>
    </w:p>
    <w:p w14:paraId="027857D3" w14:textId="77777777" w:rsidR="00092747" w:rsidRDefault="00000000">
      <w:pPr>
        <w:spacing w:before="1"/>
        <w:ind w:right="246"/>
        <w:jc w:val="right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7</w:t>
      </w:r>
    </w:p>
    <w:p w14:paraId="027857D4" w14:textId="77777777" w:rsidR="00092747" w:rsidRDefault="00000000">
      <w:pPr>
        <w:spacing w:before="184"/>
        <w:ind w:left="778" w:right="222"/>
        <w:rPr>
          <w:b/>
        </w:rPr>
      </w:pPr>
      <w:r>
        <w:rPr>
          <w:b/>
        </w:rPr>
        <w:t>Aplica acción para mejorar ambiente</w:t>
      </w:r>
      <w:r>
        <w:rPr>
          <w:b/>
          <w:spacing w:val="-13"/>
        </w:rPr>
        <w:t xml:space="preserve"> </w:t>
      </w:r>
      <w:r>
        <w:rPr>
          <w:b/>
        </w:rPr>
        <w:t>laboral</w:t>
      </w:r>
    </w:p>
    <w:p w14:paraId="027857D5" w14:textId="77777777" w:rsidR="00092747" w:rsidRDefault="00092747">
      <w:pPr>
        <w:rPr>
          <w:b/>
        </w:rPr>
        <w:sectPr w:rsidR="00092747">
          <w:type w:val="continuous"/>
          <w:pgSz w:w="12240" w:h="15840"/>
          <w:pgMar w:top="380" w:right="720" w:bottom="880" w:left="720" w:header="418" w:footer="686" w:gutter="0"/>
          <w:cols w:num="2" w:space="720" w:equalWidth="0">
            <w:col w:w="8192" w:space="40"/>
            <w:col w:w="2568"/>
          </w:cols>
        </w:sectPr>
      </w:pPr>
    </w:p>
    <w:p w14:paraId="027857D6" w14:textId="77777777" w:rsidR="00092747" w:rsidRDefault="00000000">
      <w:pPr>
        <w:ind w:left="292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278587E" wp14:editId="0278587F">
                <wp:simplePos x="0" y="0"/>
                <wp:positionH relativeFrom="page">
                  <wp:posOffset>438785</wp:posOffset>
                </wp:positionH>
                <wp:positionV relativeFrom="page">
                  <wp:posOffset>1662430</wp:posOffset>
                </wp:positionV>
                <wp:extent cx="6955790" cy="7258685"/>
                <wp:effectExtent l="0" t="0" r="0" b="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5790" cy="7258684"/>
                          <a:chOff x="0" y="0"/>
                          <a:chExt cx="6955790" cy="7258684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096" y="6108"/>
                            <a:ext cx="6943090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3090" h="563880">
                                <a:moveTo>
                                  <a:pt x="18305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3867"/>
                                </a:lnTo>
                                <a:lnTo>
                                  <a:pt x="1830565" y="563867"/>
                                </a:lnTo>
                                <a:lnTo>
                                  <a:pt x="1830565" y="0"/>
                                </a:lnTo>
                                <a:close/>
                              </a:path>
                              <a:path w="6943090" h="563880">
                                <a:moveTo>
                                  <a:pt x="3665728" y="0"/>
                                </a:moveTo>
                                <a:lnTo>
                                  <a:pt x="1836674" y="0"/>
                                </a:lnTo>
                                <a:lnTo>
                                  <a:pt x="1836674" y="563867"/>
                                </a:lnTo>
                                <a:lnTo>
                                  <a:pt x="3665728" y="563867"/>
                                </a:lnTo>
                                <a:lnTo>
                                  <a:pt x="3665728" y="0"/>
                                </a:lnTo>
                                <a:close/>
                              </a:path>
                              <a:path w="6943090" h="563880">
                                <a:moveTo>
                                  <a:pt x="5502529" y="0"/>
                                </a:moveTo>
                                <a:lnTo>
                                  <a:pt x="3671951" y="0"/>
                                </a:lnTo>
                                <a:lnTo>
                                  <a:pt x="3671951" y="563867"/>
                                </a:lnTo>
                                <a:lnTo>
                                  <a:pt x="5502529" y="563867"/>
                                </a:lnTo>
                                <a:lnTo>
                                  <a:pt x="5502529" y="0"/>
                                </a:lnTo>
                                <a:close/>
                              </a:path>
                              <a:path w="6943090" h="563880">
                                <a:moveTo>
                                  <a:pt x="6942963" y="0"/>
                                </a:moveTo>
                                <a:lnTo>
                                  <a:pt x="5508625" y="0"/>
                                </a:lnTo>
                                <a:lnTo>
                                  <a:pt x="5508625" y="563867"/>
                                </a:lnTo>
                                <a:lnTo>
                                  <a:pt x="6942963" y="563867"/>
                                </a:lnTo>
                                <a:lnTo>
                                  <a:pt x="6942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955790" cy="72586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5790" h="7258684">
                                <a:moveTo>
                                  <a:pt x="1836661" y="7252475"/>
                                </a:moveTo>
                                <a:lnTo>
                                  <a:pt x="6096" y="7252475"/>
                                </a:lnTo>
                                <a:lnTo>
                                  <a:pt x="0" y="7252475"/>
                                </a:lnTo>
                                <a:lnTo>
                                  <a:pt x="0" y="7258558"/>
                                </a:lnTo>
                                <a:lnTo>
                                  <a:pt x="6096" y="7258558"/>
                                </a:lnTo>
                                <a:lnTo>
                                  <a:pt x="1836661" y="7258558"/>
                                </a:lnTo>
                                <a:lnTo>
                                  <a:pt x="1836661" y="7252475"/>
                                </a:lnTo>
                                <a:close/>
                              </a:path>
                              <a:path w="6955790" h="7258684">
                                <a:moveTo>
                                  <a:pt x="1836661" y="569976"/>
                                </a:moveTo>
                                <a:lnTo>
                                  <a:pt x="6096" y="569976"/>
                                </a:lnTo>
                                <a:lnTo>
                                  <a:pt x="6096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569976"/>
                                </a:lnTo>
                                <a:lnTo>
                                  <a:pt x="0" y="576072"/>
                                </a:lnTo>
                                <a:lnTo>
                                  <a:pt x="0" y="7252462"/>
                                </a:lnTo>
                                <a:lnTo>
                                  <a:pt x="6096" y="7252462"/>
                                </a:lnTo>
                                <a:lnTo>
                                  <a:pt x="6096" y="576072"/>
                                </a:lnTo>
                                <a:lnTo>
                                  <a:pt x="1836661" y="576072"/>
                                </a:lnTo>
                                <a:lnTo>
                                  <a:pt x="1836661" y="569976"/>
                                </a:lnTo>
                                <a:close/>
                              </a:path>
                              <a:path w="6955790" h="7258684">
                                <a:moveTo>
                                  <a:pt x="183666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836661" y="6096"/>
                                </a:lnTo>
                                <a:lnTo>
                                  <a:pt x="1836661" y="0"/>
                                </a:lnTo>
                                <a:close/>
                              </a:path>
                              <a:path w="6955790" h="7258684">
                                <a:moveTo>
                                  <a:pt x="3673335" y="7252475"/>
                                </a:moveTo>
                                <a:lnTo>
                                  <a:pt x="1842770" y="7252475"/>
                                </a:lnTo>
                                <a:lnTo>
                                  <a:pt x="1836674" y="7252475"/>
                                </a:lnTo>
                                <a:lnTo>
                                  <a:pt x="1836674" y="7258558"/>
                                </a:lnTo>
                                <a:lnTo>
                                  <a:pt x="1842770" y="7258558"/>
                                </a:lnTo>
                                <a:lnTo>
                                  <a:pt x="3673335" y="7258558"/>
                                </a:lnTo>
                                <a:lnTo>
                                  <a:pt x="3673335" y="7252475"/>
                                </a:lnTo>
                                <a:close/>
                              </a:path>
                              <a:path w="6955790" h="7258684">
                                <a:moveTo>
                                  <a:pt x="3673335" y="569976"/>
                                </a:moveTo>
                                <a:lnTo>
                                  <a:pt x="1842770" y="569976"/>
                                </a:lnTo>
                                <a:lnTo>
                                  <a:pt x="1842770" y="6108"/>
                                </a:lnTo>
                                <a:lnTo>
                                  <a:pt x="1836674" y="6108"/>
                                </a:lnTo>
                                <a:lnTo>
                                  <a:pt x="1836674" y="569976"/>
                                </a:lnTo>
                                <a:lnTo>
                                  <a:pt x="1836674" y="576072"/>
                                </a:lnTo>
                                <a:lnTo>
                                  <a:pt x="1836674" y="7252462"/>
                                </a:lnTo>
                                <a:lnTo>
                                  <a:pt x="1842770" y="7252462"/>
                                </a:lnTo>
                                <a:lnTo>
                                  <a:pt x="1842770" y="576072"/>
                                </a:lnTo>
                                <a:lnTo>
                                  <a:pt x="3673335" y="576072"/>
                                </a:lnTo>
                                <a:lnTo>
                                  <a:pt x="3673335" y="569976"/>
                                </a:lnTo>
                                <a:close/>
                              </a:path>
                              <a:path w="6955790" h="7258684">
                                <a:moveTo>
                                  <a:pt x="3673335" y="0"/>
                                </a:moveTo>
                                <a:lnTo>
                                  <a:pt x="1842770" y="0"/>
                                </a:lnTo>
                                <a:lnTo>
                                  <a:pt x="1836674" y="0"/>
                                </a:lnTo>
                                <a:lnTo>
                                  <a:pt x="1836674" y="6096"/>
                                </a:lnTo>
                                <a:lnTo>
                                  <a:pt x="1842770" y="6096"/>
                                </a:lnTo>
                                <a:lnTo>
                                  <a:pt x="3673335" y="6096"/>
                                </a:lnTo>
                                <a:lnTo>
                                  <a:pt x="3673335" y="0"/>
                                </a:lnTo>
                                <a:close/>
                              </a:path>
                              <a:path w="6955790" h="7258684">
                                <a:moveTo>
                                  <a:pt x="3679558" y="7252475"/>
                                </a:moveTo>
                                <a:lnTo>
                                  <a:pt x="3673475" y="7252475"/>
                                </a:lnTo>
                                <a:lnTo>
                                  <a:pt x="3673475" y="7258558"/>
                                </a:lnTo>
                                <a:lnTo>
                                  <a:pt x="3679558" y="7258558"/>
                                </a:lnTo>
                                <a:lnTo>
                                  <a:pt x="3679558" y="7252475"/>
                                </a:lnTo>
                                <a:close/>
                              </a:path>
                              <a:path w="6955790" h="7258684">
                                <a:moveTo>
                                  <a:pt x="3679558" y="6108"/>
                                </a:moveTo>
                                <a:lnTo>
                                  <a:pt x="3673475" y="6108"/>
                                </a:lnTo>
                                <a:lnTo>
                                  <a:pt x="3673475" y="569976"/>
                                </a:lnTo>
                                <a:lnTo>
                                  <a:pt x="3673475" y="576072"/>
                                </a:lnTo>
                                <a:lnTo>
                                  <a:pt x="3673475" y="7252462"/>
                                </a:lnTo>
                                <a:lnTo>
                                  <a:pt x="3679558" y="7252462"/>
                                </a:lnTo>
                                <a:lnTo>
                                  <a:pt x="3679558" y="576072"/>
                                </a:lnTo>
                                <a:lnTo>
                                  <a:pt x="3679558" y="569976"/>
                                </a:lnTo>
                                <a:lnTo>
                                  <a:pt x="3679558" y="6108"/>
                                </a:lnTo>
                                <a:close/>
                              </a:path>
                              <a:path w="6955790" h="7258684">
                                <a:moveTo>
                                  <a:pt x="3679558" y="0"/>
                                </a:moveTo>
                                <a:lnTo>
                                  <a:pt x="3673475" y="0"/>
                                </a:lnTo>
                                <a:lnTo>
                                  <a:pt x="3673475" y="6096"/>
                                </a:lnTo>
                                <a:lnTo>
                                  <a:pt x="3679558" y="6096"/>
                                </a:lnTo>
                                <a:lnTo>
                                  <a:pt x="3679558" y="0"/>
                                </a:lnTo>
                                <a:close/>
                              </a:path>
                              <a:path w="6955790" h="7258684">
                                <a:moveTo>
                                  <a:pt x="5514708" y="7252475"/>
                                </a:moveTo>
                                <a:lnTo>
                                  <a:pt x="5508625" y="7252475"/>
                                </a:lnTo>
                                <a:lnTo>
                                  <a:pt x="3679571" y="7252475"/>
                                </a:lnTo>
                                <a:lnTo>
                                  <a:pt x="3679571" y="7258558"/>
                                </a:lnTo>
                                <a:lnTo>
                                  <a:pt x="5508625" y="7258558"/>
                                </a:lnTo>
                                <a:lnTo>
                                  <a:pt x="5514708" y="7258558"/>
                                </a:lnTo>
                                <a:lnTo>
                                  <a:pt x="5514708" y="7252475"/>
                                </a:lnTo>
                                <a:close/>
                              </a:path>
                              <a:path w="6955790" h="7258684">
                                <a:moveTo>
                                  <a:pt x="5514708" y="6108"/>
                                </a:moveTo>
                                <a:lnTo>
                                  <a:pt x="5508625" y="6108"/>
                                </a:lnTo>
                                <a:lnTo>
                                  <a:pt x="5508625" y="569976"/>
                                </a:lnTo>
                                <a:lnTo>
                                  <a:pt x="3679571" y="569976"/>
                                </a:lnTo>
                                <a:lnTo>
                                  <a:pt x="3679571" y="576072"/>
                                </a:lnTo>
                                <a:lnTo>
                                  <a:pt x="5508625" y="576072"/>
                                </a:lnTo>
                                <a:lnTo>
                                  <a:pt x="5508625" y="7252462"/>
                                </a:lnTo>
                                <a:lnTo>
                                  <a:pt x="5514708" y="7252462"/>
                                </a:lnTo>
                                <a:lnTo>
                                  <a:pt x="5514708" y="576072"/>
                                </a:lnTo>
                                <a:lnTo>
                                  <a:pt x="5514708" y="569976"/>
                                </a:lnTo>
                                <a:lnTo>
                                  <a:pt x="5514708" y="6108"/>
                                </a:lnTo>
                                <a:close/>
                              </a:path>
                              <a:path w="6955790" h="7258684">
                                <a:moveTo>
                                  <a:pt x="5514708" y="0"/>
                                </a:moveTo>
                                <a:lnTo>
                                  <a:pt x="5508625" y="0"/>
                                </a:lnTo>
                                <a:lnTo>
                                  <a:pt x="3679571" y="0"/>
                                </a:lnTo>
                                <a:lnTo>
                                  <a:pt x="3679571" y="6096"/>
                                </a:lnTo>
                                <a:lnTo>
                                  <a:pt x="5508625" y="6096"/>
                                </a:lnTo>
                                <a:lnTo>
                                  <a:pt x="5514708" y="6096"/>
                                </a:lnTo>
                                <a:lnTo>
                                  <a:pt x="5514708" y="0"/>
                                </a:lnTo>
                                <a:close/>
                              </a:path>
                              <a:path w="6955790" h="7258684">
                                <a:moveTo>
                                  <a:pt x="6949059" y="7252475"/>
                                </a:moveTo>
                                <a:lnTo>
                                  <a:pt x="5514721" y="7252475"/>
                                </a:lnTo>
                                <a:lnTo>
                                  <a:pt x="5514721" y="7258558"/>
                                </a:lnTo>
                                <a:lnTo>
                                  <a:pt x="6949059" y="7258558"/>
                                </a:lnTo>
                                <a:lnTo>
                                  <a:pt x="6949059" y="7252475"/>
                                </a:lnTo>
                                <a:close/>
                              </a:path>
                              <a:path w="6955790" h="7258684">
                                <a:moveTo>
                                  <a:pt x="6949059" y="569976"/>
                                </a:moveTo>
                                <a:lnTo>
                                  <a:pt x="5514721" y="569976"/>
                                </a:lnTo>
                                <a:lnTo>
                                  <a:pt x="5514721" y="576072"/>
                                </a:lnTo>
                                <a:lnTo>
                                  <a:pt x="6949059" y="576072"/>
                                </a:lnTo>
                                <a:lnTo>
                                  <a:pt x="6949059" y="569976"/>
                                </a:lnTo>
                                <a:close/>
                              </a:path>
                              <a:path w="6955790" h="7258684">
                                <a:moveTo>
                                  <a:pt x="6949059" y="0"/>
                                </a:moveTo>
                                <a:lnTo>
                                  <a:pt x="5514721" y="0"/>
                                </a:lnTo>
                                <a:lnTo>
                                  <a:pt x="5514721" y="6096"/>
                                </a:lnTo>
                                <a:lnTo>
                                  <a:pt x="6949059" y="6096"/>
                                </a:lnTo>
                                <a:lnTo>
                                  <a:pt x="6949059" y="0"/>
                                </a:lnTo>
                                <a:close/>
                              </a:path>
                              <a:path w="6955790" h="7258684">
                                <a:moveTo>
                                  <a:pt x="6955269" y="7252475"/>
                                </a:moveTo>
                                <a:lnTo>
                                  <a:pt x="6949186" y="7252475"/>
                                </a:lnTo>
                                <a:lnTo>
                                  <a:pt x="6949186" y="7258558"/>
                                </a:lnTo>
                                <a:lnTo>
                                  <a:pt x="6955269" y="7258558"/>
                                </a:lnTo>
                                <a:lnTo>
                                  <a:pt x="6955269" y="7252475"/>
                                </a:lnTo>
                                <a:close/>
                              </a:path>
                              <a:path w="6955790" h="7258684">
                                <a:moveTo>
                                  <a:pt x="6955269" y="6108"/>
                                </a:moveTo>
                                <a:lnTo>
                                  <a:pt x="6949186" y="6108"/>
                                </a:lnTo>
                                <a:lnTo>
                                  <a:pt x="6949186" y="569976"/>
                                </a:lnTo>
                                <a:lnTo>
                                  <a:pt x="6949186" y="576072"/>
                                </a:lnTo>
                                <a:lnTo>
                                  <a:pt x="6949186" y="7252462"/>
                                </a:lnTo>
                                <a:lnTo>
                                  <a:pt x="6955269" y="7252462"/>
                                </a:lnTo>
                                <a:lnTo>
                                  <a:pt x="6955269" y="576072"/>
                                </a:lnTo>
                                <a:lnTo>
                                  <a:pt x="6955269" y="569976"/>
                                </a:lnTo>
                                <a:lnTo>
                                  <a:pt x="6955269" y="6108"/>
                                </a:lnTo>
                                <a:close/>
                              </a:path>
                              <a:path w="6955790" h="7258684">
                                <a:moveTo>
                                  <a:pt x="6955269" y="0"/>
                                </a:moveTo>
                                <a:lnTo>
                                  <a:pt x="6949186" y="0"/>
                                </a:lnTo>
                                <a:lnTo>
                                  <a:pt x="6949186" y="6096"/>
                                </a:lnTo>
                                <a:lnTo>
                                  <a:pt x="6955269" y="6096"/>
                                </a:lnTo>
                                <a:lnTo>
                                  <a:pt x="6955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89407" y="679576"/>
                            <a:ext cx="1623695" cy="134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3695" h="1349375">
                                <a:moveTo>
                                  <a:pt x="0" y="47878"/>
                                </a:moveTo>
                                <a:lnTo>
                                  <a:pt x="3767" y="29253"/>
                                </a:lnTo>
                                <a:lnTo>
                                  <a:pt x="14041" y="14033"/>
                                </a:lnTo>
                                <a:lnTo>
                                  <a:pt x="29280" y="3766"/>
                                </a:lnTo>
                                <a:lnTo>
                                  <a:pt x="47942" y="0"/>
                                </a:lnTo>
                                <a:lnTo>
                                  <a:pt x="1571879" y="0"/>
                                </a:lnTo>
                                <a:lnTo>
                                  <a:pt x="1590577" y="3766"/>
                                </a:lnTo>
                                <a:lnTo>
                                  <a:pt x="1605835" y="14033"/>
                                </a:lnTo>
                                <a:lnTo>
                                  <a:pt x="1616116" y="29253"/>
                                </a:lnTo>
                                <a:lnTo>
                                  <a:pt x="1619885" y="47878"/>
                                </a:lnTo>
                                <a:lnTo>
                                  <a:pt x="1619885" y="239649"/>
                                </a:lnTo>
                                <a:lnTo>
                                  <a:pt x="1616116" y="258347"/>
                                </a:lnTo>
                                <a:lnTo>
                                  <a:pt x="1605835" y="273605"/>
                                </a:lnTo>
                                <a:lnTo>
                                  <a:pt x="1590577" y="283886"/>
                                </a:lnTo>
                                <a:lnTo>
                                  <a:pt x="1571879" y="287654"/>
                                </a:lnTo>
                                <a:lnTo>
                                  <a:pt x="47942" y="287654"/>
                                </a:lnTo>
                                <a:lnTo>
                                  <a:pt x="29280" y="283886"/>
                                </a:lnTo>
                                <a:lnTo>
                                  <a:pt x="14041" y="273605"/>
                                </a:lnTo>
                                <a:lnTo>
                                  <a:pt x="3767" y="258347"/>
                                </a:lnTo>
                                <a:lnTo>
                                  <a:pt x="0" y="239649"/>
                                </a:lnTo>
                                <a:lnTo>
                                  <a:pt x="0" y="47878"/>
                                </a:lnTo>
                                <a:close/>
                              </a:path>
                              <a:path w="1623695" h="1349375">
                                <a:moveTo>
                                  <a:pt x="3809" y="1349374"/>
                                </a:moveTo>
                                <a:lnTo>
                                  <a:pt x="1623695" y="1349374"/>
                                </a:lnTo>
                                <a:lnTo>
                                  <a:pt x="1623695" y="544194"/>
                                </a:lnTo>
                                <a:lnTo>
                                  <a:pt x="3809" y="544194"/>
                                </a:lnTo>
                                <a:lnTo>
                                  <a:pt x="3809" y="134937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1263" y="2372564"/>
                            <a:ext cx="181072" cy="3087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5170" y="2386457"/>
                            <a:ext cx="117855" cy="251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7255" y="1310411"/>
                            <a:ext cx="444995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9927" y="1387602"/>
                            <a:ext cx="251460" cy="1179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1108" y="1993163"/>
                            <a:ext cx="444995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3017" y="2070226"/>
                            <a:ext cx="251460" cy="117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619" y="955306"/>
                            <a:ext cx="306324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6139" y="978027"/>
                            <a:ext cx="117856" cy="251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8574" y="3232143"/>
                            <a:ext cx="180190" cy="309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2154" y="3246247"/>
                            <a:ext cx="117856" cy="251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1486" y="1631943"/>
                            <a:ext cx="180190" cy="309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4939" y="1646047"/>
                            <a:ext cx="117856" cy="251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1949323" y="1155191"/>
                            <a:ext cx="3498850" cy="285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8850" h="2853690">
                                <a:moveTo>
                                  <a:pt x="1619885" y="725170"/>
                                </a:moveTo>
                                <a:lnTo>
                                  <a:pt x="0" y="725170"/>
                                </a:lnTo>
                                <a:lnTo>
                                  <a:pt x="0" y="1325245"/>
                                </a:lnTo>
                                <a:lnTo>
                                  <a:pt x="1619885" y="1325245"/>
                                </a:lnTo>
                                <a:lnTo>
                                  <a:pt x="1619885" y="725170"/>
                                </a:lnTo>
                                <a:close/>
                              </a:path>
                              <a:path w="3498850" h="2853690">
                                <a:moveTo>
                                  <a:pt x="1619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7520"/>
                                </a:lnTo>
                                <a:lnTo>
                                  <a:pt x="1619885" y="477520"/>
                                </a:lnTo>
                                <a:lnTo>
                                  <a:pt x="1619885" y="0"/>
                                </a:lnTo>
                                <a:close/>
                              </a:path>
                              <a:path w="3498850" h="2853690">
                                <a:moveTo>
                                  <a:pt x="3434080" y="2348865"/>
                                </a:moveTo>
                                <a:lnTo>
                                  <a:pt x="1814195" y="2348865"/>
                                </a:lnTo>
                                <a:lnTo>
                                  <a:pt x="1814195" y="2853690"/>
                                </a:lnTo>
                                <a:lnTo>
                                  <a:pt x="3434080" y="2853690"/>
                                </a:lnTo>
                                <a:lnTo>
                                  <a:pt x="3434080" y="2348865"/>
                                </a:lnTo>
                                <a:close/>
                              </a:path>
                              <a:path w="3498850" h="2853690">
                                <a:moveTo>
                                  <a:pt x="3455670" y="1483360"/>
                                </a:moveTo>
                                <a:lnTo>
                                  <a:pt x="1835785" y="1483360"/>
                                </a:lnTo>
                                <a:lnTo>
                                  <a:pt x="1835785" y="2083435"/>
                                </a:lnTo>
                                <a:lnTo>
                                  <a:pt x="3455670" y="2083435"/>
                                </a:lnTo>
                                <a:lnTo>
                                  <a:pt x="3455670" y="1483360"/>
                                </a:lnTo>
                                <a:close/>
                              </a:path>
                              <a:path w="3498850" h="2853690">
                                <a:moveTo>
                                  <a:pt x="3498850" y="765175"/>
                                </a:moveTo>
                                <a:lnTo>
                                  <a:pt x="1878965" y="765175"/>
                                </a:lnTo>
                                <a:lnTo>
                                  <a:pt x="1878965" y="1228725"/>
                                </a:lnTo>
                                <a:lnTo>
                                  <a:pt x="3498850" y="1228725"/>
                                </a:lnTo>
                                <a:lnTo>
                                  <a:pt x="3498850" y="765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763517" y="3504057"/>
                            <a:ext cx="161988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504825">
                                <a:moveTo>
                                  <a:pt x="0" y="504825"/>
                                </a:moveTo>
                                <a:lnTo>
                                  <a:pt x="1619885" y="504825"/>
                                </a:lnTo>
                                <a:lnTo>
                                  <a:pt x="16198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482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5523" y="3538473"/>
                            <a:ext cx="444995" cy="306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7688" y="3615182"/>
                            <a:ext cx="251460" cy="1179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6703" y="4192270"/>
                            <a:ext cx="444995" cy="306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1897" y="4268596"/>
                            <a:ext cx="251460" cy="117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5634228" y="3427857"/>
                            <a:ext cx="1231900" cy="654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900" h="654685">
                                <a:moveTo>
                                  <a:pt x="1231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4685"/>
                                </a:lnTo>
                                <a:lnTo>
                                  <a:pt x="1231900" y="654685"/>
                                </a:lnTo>
                                <a:lnTo>
                                  <a:pt x="1231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634228" y="3427857"/>
                            <a:ext cx="1231900" cy="654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900" h="654685">
                                <a:moveTo>
                                  <a:pt x="0" y="654685"/>
                                </a:moveTo>
                                <a:lnTo>
                                  <a:pt x="1231900" y="654685"/>
                                </a:lnTo>
                                <a:lnTo>
                                  <a:pt x="1231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468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5455" y="4053624"/>
                            <a:ext cx="105155" cy="3459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6370192" y="4076827"/>
                            <a:ext cx="127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1460">
                                <a:moveTo>
                                  <a:pt x="0" y="0"/>
                                </a:moveTo>
                                <a:lnTo>
                                  <a:pt x="0" y="25146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9791" y="4285170"/>
                            <a:ext cx="2756916" cy="106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3712717" y="4320666"/>
                            <a:ext cx="2663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3825">
                                <a:moveTo>
                                  <a:pt x="0" y="0"/>
                                </a:moveTo>
                                <a:lnTo>
                                  <a:pt x="266382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885188" y="4011421"/>
                            <a:ext cx="1619885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600075">
                                <a:moveTo>
                                  <a:pt x="1619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0075"/>
                                </a:lnTo>
                                <a:lnTo>
                                  <a:pt x="1619885" y="600075"/>
                                </a:lnTo>
                                <a:lnTo>
                                  <a:pt x="16198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3367" y="4590046"/>
                            <a:ext cx="307822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0650" y="4612766"/>
                            <a:ext cx="117856" cy="251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1937257" y="4864861"/>
                            <a:ext cx="1619885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600075">
                                <a:moveTo>
                                  <a:pt x="1619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0075"/>
                                </a:lnTo>
                                <a:lnTo>
                                  <a:pt x="1619884" y="600075"/>
                                </a:lnTo>
                                <a:lnTo>
                                  <a:pt x="1619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937257" y="4864861"/>
                            <a:ext cx="1619885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600075">
                                <a:moveTo>
                                  <a:pt x="0" y="600075"/>
                                </a:moveTo>
                                <a:lnTo>
                                  <a:pt x="1619884" y="600075"/>
                                </a:lnTo>
                                <a:lnTo>
                                  <a:pt x="1619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00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0096" y="4958841"/>
                            <a:ext cx="444995" cy="306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5798" y="5035041"/>
                            <a:ext cx="251459" cy="117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53213" y="4991861"/>
                            <a:ext cx="1619885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327025">
                                <a:moveTo>
                                  <a:pt x="1619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7025"/>
                                </a:lnTo>
                                <a:lnTo>
                                  <a:pt x="1619885" y="327025"/>
                                </a:lnTo>
                                <a:lnTo>
                                  <a:pt x="16198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755" y="5297182"/>
                            <a:ext cx="306324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504" y="5319521"/>
                            <a:ext cx="117881" cy="251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51307" y="5588761"/>
                            <a:ext cx="1619885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287655">
                                <a:moveTo>
                                  <a:pt x="1571879" y="0"/>
                                </a:moveTo>
                                <a:lnTo>
                                  <a:pt x="47942" y="0"/>
                                </a:lnTo>
                                <a:lnTo>
                                  <a:pt x="29280" y="3766"/>
                                </a:lnTo>
                                <a:lnTo>
                                  <a:pt x="14041" y="14033"/>
                                </a:lnTo>
                                <a:lnTo>
                                  <a:pt x="3767" y="29253"/>
                                </a:lnTo>
                                <a:lnTo>
                                  <a:pt x="0" y="47879"/>
                                </a:lnTo>
                                <a:lnTo>
                                  <a:pt x="0" y="239649"/>
                                </a:lnTo>
                                <a:lnTo>
                                  <a:pt x="3767" y="258347"/>
                                </a:lnTo>
                                <a:lnTo>
                                  <a:pt x="14041" y="273605"/>
                                </a:lnTo>
                                <a:lnTo>
                                  <a:pt x="29280" y="283886"/>
                                </a:lnTo>
                                <a:lnTo>
                                  <a:pt x="47942" y="287655"/>
                                </a:lnTo>
                                <a:lnTo>
                                  <a:pt x="1571879" y="287655"/>
                                </a:lnTo>
                                <a:lnTo>
                                  <a:pt x="1590577" y="283886"/>
                                </a:lnTo>
                                <a:lnTo>
                                  <a:pt x="1605835" y="273605"/>
                                </a:lnTo>
                                <a:lnTo>
                                  <a:pt x="1616116" y="258347"/>
                                </a:lnTo>
                                <a:lnTo>
                                  <a:pt x="1619885" y="239649"/>
                                </a:lnTo>
                                <a:lnTo>
                                  <a:pt x="1619885" y="47879"/>
                                </a:lnTo>
                                <a:lnTo>
                                  <a:pt x="1616116" y="29253"/>
                                </a:lnTo>
                                <a:lnTo>
                                  <a:pt x="1605835" y="14033"/>
                                </a:lnTo>
                                <a:lnTo>
                                  <a:pt x="1590577" y="3766"/>
                                </a:lnTo>
                                <a:lnTo>
                                  <a:pt x="1571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1307" y="5588761"/>
                            <a:ext cx="1619885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287655">
                                <a:moveTo>
                                  <a:pt x="0" y="47879"/>
                                </a:moveTo>
                                <a:lnTo>
                                  <a:pt x="3767" y="29253"/>
                                </a:lnTo>
                                <a:lnTo>
                                  <a:pt x="14041" y="14033"/>
                                </a:lnTo>
                                <a:lnTo>
                                  <a:pt x="29280" y="3766"/>
                                </a:lnTo>
                                <a:lnTo>
                                  <a:pt x="47942" y="0"/>
                                </a:lnTo>
                                <a:lnTo>
                                  <a:pt x="1571879" y="0"/>
                                </a:lnTo>
                                <a:lnTo>
                                  <a:pt x="1590577" y="3766"/>
                                </a:lnTo>
                                <a:lnTo>
                                  <a:pt x="1605835" y="14033"/>
                                </a:lnTo>
                                <a:lnTo>
                                  <a:pt x="1616116" y="29253"/>
                                </a:lnTo>
                                <a:lnTo>
                                  <a:pt x="1619885" y="47879"/>
                                </a:lnTo>
                                <a:lnTo>
                                  <a:pt x="1619885" y="239649"/>
                                </a:lnTo>
                                <a:lnTo>
                                  <a:pt x="1616116" y="258347"/>
                                </a:lnTo>
                                <a:lnTo>
                                  <a:pt x="1605835" y="273605"/>
                                </a:lnTo>
                                <a:lnTo>
                                  <a:pt x="1590577" y="283886"/>
                                </a:lnTo>
                                <a:lnTo>
                                  <a:pt x="1571879" y="287655"/>
                                </a:lnTo>
                                <a:lnTo>
                                  <a:pt x="47942" y="287655"/>
                                </a:lnTo>
                                <a:lnTo>
                                  <a:pt x="29280" y="283886"/>
                                </a:lnTo>
                                <a:lnTo>
                                  <a:pt x="14041" y="273605"/>
                                </a:lnTo>
                                <a:lnTo>
                                  <a:pt x="3767" y="258347"/>
                                </a:lnTo>
                                <a:lnTo>
                                  <a:pt x="0" y="239649"/>
                                </a:lnTo>
                                <a:lnTo>
                                  <a:pt x="0" y="4787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F382DA" id="Group 16" o:spid="_x0000_s1026" style="position:absolute;margin-left:34.55pt;margin-top:130.9pt;width:547.7pt;height:571.55pt;z-index:-251656192;mso-wrap-distance-left:0;mso-wrap-distance-right:0;mso-position-horizontal-relative:page;mso-position-vertical-relative:page" coordsize="69557,72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">
                <v:shape id="Graphic 17" o:spid="_x0000_s1027" style="position:absolute;left:60;top:61;width:69431;height:5638;visibility:visible;mso-wrap-style:square;v-text-anchor:top" coordsize="6943090,563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" path="m1830565,l,,,563867r1830565,l1830565,xem3665728,l1836674,r,563867l3665728,563867,3665728,xem5502529,l3671951,r,563867l5502529,563867,5502529,xem6942963,l5508625,r,563867l6942963,563867,6942963,xe" fillcolor="#d9d9d9" stroked="f">
                  <v:path arrowok="t"/>
                </v:shape>
                <v:shape id="Graphic 18" o:spid="_x0000_s1028" style="position:absolute;width:69557;height:72586;visibility:visible;mso-wrap-style:square;v-text-anchor:top" coordsize="6955790,725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" path="m1836661,7252475r-1830565,l,7252475r,6083l6096,7258558r1830565,l1836661,7252475xem1836661,569976r-1830565,l6096,6108,,6108,,569976r,6096l,7252462r6096,l6096,576072r1830565,l1836661,569976xem1836661,l6096,,,,,6096r6096,l1836661,6096r,-6096xem3673335,7252475r-1830565,l1836674,7252475r,6083l1842770,7258558r1830565,l3673335,7252475xem3673335,569976r-1830565,l1842770,6108r-6096,l1836674,569976r,6096l1836674,7252462r6096,l1842770,576072r1830565,l3673335,569976xem3673335,l1842770,r-6096,l1836674,6096r6096,l3673335,6096r,-6096xem3679558,7252475r-6083,l3673475,7258558r6083,l3679558,7252475xem3679558,6108r-6083,l3673475,569976r,6096l3673475,7252462r6083,l3679558,576072r,-6096l3679558,6108xem3679558,r-6083,l3673475,6096r6083,l3679558,xem5514708,7252475r-6083,l3679571,7252475r,6083l5508625,7258558r6083,l5514708,7252475xem5514708,6108r-6083,l5508625,569976r-1829054,l3679571,576072r1829054,l5508625,7252462r6083,l5514708,576072r,-6096l5514708,6108xem5514708,r-6083,l3679571,r,6096l5508625,6096r6083,l5514708,xem6949059,7252475r-1434338,l5514721,7258558r1434338,l6949059,7252475xem6949059,569976r-1434338,l5514721,576072r1434338,l6949059,569976xem6949059,l5514721,r,6096l6949059,6096r,-6096xem6955269,7252475r-6083,l6949186,7258558r6083,l6955269,7252475xem6955269,6108r-6083,l6949186,569976r,6096l6949186,7252462r6083,l6955269,576072r,-6096l6955269,6108xem6955269,r-6083,l6949186,6096r6083,l6955269,xe" fillcolor="black" stroked="f">
                  <v:path arrowok="t"/>
                </v:shape>
                <v:shape id="Graphic 19" o:spid="_x0000_s1029" style="position:absolute;left:894;top:6795;width:16237;height:13494;visibility:visible;mso-wrap-style:square;v-text-anchor:top" coordsize="1623695,134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" path="m,47878l3767,29253,14041,14033,29280,3766,47942,,1571879,r18698,3766l1605835,14033r10281,15220l1619885,47878r,191771l1616116,258347r-10281,15258l1590577,283886r-18698,3768l47942,287654,29280,283886,14041,273605,3767,258347,,239649,,47878xem3809,1349374r1619886,l1623695,544194r-1619886,l3809,1349374xe" filled="f" strokeweight="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0" o:spid="_x0000_s1030" type="#_x0000_t75" style="position:absolute;left:45012;top:23725;width:1811;height:3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">
                  <v:imagedata r:id="rId31" o:title=""/>
                </v:shape>
                <v:shape id="Image 21" o:spid="_x0000_s1031" type="#_x0000_t75" style="position:absolute;left:45351;top:23864;width:1179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">
                  <v:imagedata r:id="rId32" o:title=""/>
                </v:shape>
                <v:shape id="Image 22" o:spid="_x0000_s1032" type="#_x0000_t75" style="position:absolute;left:16672;top:13104;width:4450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">
                  <v:imagedata r:id="rId33" o:title=""/>
                </v:shape>
                <v:shape id="Image 23" o:spid="_x0000_s1033" type="#_x0000_t75" style="position:absolute;left:17099;top:13876;width:2514;height:1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">
                  <v:imagedata r:id="rId34" o:title=""/>
                </v:shape>
                <v:shape id="Image 24" o:spid="_x0000_s1034" type="#_x0000_t75" style="position:absolute;left:35311;top:19931;width:4450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">
                  <v:imagedata r:id="rId35" o:title=""/>
                </v:shape>
                <v:shape id="Image 25" o:spid="_x0000_s1035" type="#_x0000_t75" style="position:absolute;left:35730;top:20702;width:2514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">
                  <v:imagedata r:id="rId36" o:title=""/>
                </v:shape>
                <v:shape id="Image 26" o:spid="_x0000_s1036" type="#_x0000_t75" style="position:absolute;left:7696;top:9553;width:3063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">
                  <v:imagedata r:id="rId37" o:title=""/>
                </v:shape>
                <v:shape id="Image 27" o:spid="_x0000_s1037" type="#_x0000_t75" style="position:absolute;left:8661;top:9780;width:117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">
                  <v:imagedata r:id="rId38" o:title=""/>
                </v:shape>
                <v:shape id="Image 28" o:spid="_x0000_s1038" type="#_x0000_t75" style="position:absolute;left:45085;top:32321;width:1802;height:3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">
                  <v:imagedata r:id="rId39" o:title=""/>
                </v:shape>
                <v:shape id="Image 29" o:spid="_x0000_s1039" type="#_x0000_t75" style="position:absolute;left:45421;top:32462;width:1179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">
                  <v:imagedata r:id="rId32" o:title=""/>
                </v:shape>
                <v:shape id="Image 30" o:spid="_x0000_s1040" type="#_x0000_t75" style="position:absolute;left:26614;top:16319;width:1802;height:3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">
                  <v:imagedata r:id="rId40" o:title=""/>
                </v:shape>
                <v:shape id="Image 31" o:spid="_x0000_s1041" type="#_x0000_t75" style="position:absolute;left:26949;top:16460;width:1178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">
                  <v:imagedata r:id="rId32" o:title=""/>
                </v:shape>
                <v:shape id="Graphic 32" o:spid="_x0000_s1042" style="position:absolute;left:19493;top:11551;width:34988;height:28537;visibility:visible;mso-wrap-style:square;v-text-anchor:top" coordsize="3498850,285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" path="m1619885,725170l,725170r,600075l1619885,1325245r,-600075xem1619885,l,,,477520r1619885,l1619885,xem3434080,2348865r-1619885,l1814195,2853690r1619885,l3434080,2348865xem3455670,1483360r-1619885,l1835785,2083435r1619885,l3455670,1483360xem3498850,765175r-1619885,l1878965,1228725r1619885,l3498850,765175xe" stroked="f">
                  <v:path arrowok="t"/>
                </v:shape>
                <v:shape id="Graphic 33" o:spid="_x0000_s1043" style="position:absolute;left:37635;top:35040;width:16199;height:5048;visibility:visible;mso-wrap-style:square;v-text-anchor:top" coordsize="161988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" path="m,504825r1619885,l1619885,,,,,504825xe" filled="f" strokeweight="2pt">
                  <v:path arrowok="t"/>
                </v:shape>
                <v:shape id="Image 34" o:spid="_x0000_s1044" type="#_x0000_t75" style="position:absolute;left:53355;top:35384;width:4450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">
                  <v:imagedata r:id="rId41" o:title=""/>
                </v:shape>
                <v:shape id="Image 35" o:spid="_x0000_s1045" type="#_x0000_t75" style="position:absolute;left:53776;top:36151;width:2515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">
                  <v:imagedata r:id="rId36" o:title=""/>
                </v:shape>
                <v:shape id="Image 36" o:spid="_x0000_s1046" type="#_x0000_t75" style="position:absolute;left:33467;top:41922;width:4449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">
                  <v:imagedata r:id="rId42" o:title=""/>
                </v:shape>
                <v:shape id="Image 37" o:spid="_x0000_s1047" type="#_x0000_t75" style="position:absolute;left:35018;top:42685;width:2515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">
                  <v:imagedata r:id="rId43" o:title=""/>
                </v:shape>
                <v:shape id="Graphic 38" o:spid="_x0000_s1048" style="position:absolute;left:56342;top:34278;width:12319;height:6547;visibility:visible;mso-wrap-style:square;v-text-anchor:top" coordsize="1231900,654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" path="m1231900,l,,,654685r1231900,l1231900,xe" stroked="f">
                  <v:path arrowok="t"/>
                </v:shape>
                <v:shape id="Graphic 39" o:spid="_x0000_s1049" style="position:absolute;left:56342;top:34278;width:12319;height:6547;visibility:visible;mso-wrap-style:square;v-text-anchor:top" coordsize="1231900,654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" path="m,654685r1231900,l1231900,,,,,654685xe" filled="f" strokeweight="2pt">
                  <v:path arrowok="t"/>
                </v:shape>
                <v:shape id="Image 40" o:spid="_x0000_s1050" type="#_x0000_t75" style="position:absolute;left:63154;top:40536;width:1052;height:3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">
                  <v:imagedata r:id="rId44" o:title=""/>
                </v:shape>
                <v:shape id="Graphic 41" o:spid="_x0000_s1051" style="position:absolute;left:63701;top:40768;width:13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" path="m,l,251460e" filled="f" strokeweight="2pt">
                  <v:path arrowok="t"/>
                </v:shape>
                <v:shape id="Image 42" o:spid="_x0000_s1052" type="#_x0000_t75" style="position:absolute;left:36697;top:42851;width:27570;height:1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">
                  <v:imagedata r:id="rId45" o:title=""/>
                </v:shape>
                <v:shape id="Graphic 43" o:spid="_x0000_s1053" style="position:absolute;left:37127;top:43206;width:26638;height:13;visibility:visible;mso-wrap-style:square;v-text-anchor:top" coordsize="2663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" path="m,l2663825,e" filled="f" strokeweight="2pt">
                  <v:path arrowok="t"/>
                </v:shape>
                <v:shape id="Graphic 44" o:spid="_x0000_s1054" style="position:absolute;left:18851;top:40114;width:16199;height:6000;visibility:visible;mso-wrap-style:square;v-text-anchor:top" coordsize="1619885,60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" path="m1619885,l,,,600075r1619885,l1619885,xe" stroked="f">
                  <v:path arrowok="t"/>
                </v:shape>
                <v:shape id="Image 45" o:spid="_x0000_s1055" type="#_x0000_t75" style="position:absolute;left:25633;top:45900;width:3078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">
                  <v:imagedata r:id="rId46" o:title=""/>
                </v:shape>
                <v:shape id="Image 46" o:spid="_x0000_s1056" type="#_x0000_t75" style="position:absolute;left:26606;top:46127;width:1179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">
                  <v:imagedata r:id="rId32" o:title=""/>
                </v:shape>
                <v:shape id="Graphic 47" o:spid="_x0000_s1057" style="position:absolute;left:19372;top:48648;width:16199;height:6001;visibility:visible;mso-wrap-style:square;v-text-anchor:top" coordsize="1619885,60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" path="m1619884,l,,,600075r1619884,l1619884,xe" stroked="f">
                  <v:path arrowok="t"/>
                </v:shape>
                <v:shape id="Graphic 48" o:spid="_x0000_s1058" style="position:absolute;left:19372;top:48648;width:16199;height:6001;visibility:visible;mso-wrap-style:square;v-text-anchor:top" coordsize="1619885,60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" path="m,600075r1619884,l1619884,,,,,600075xe" filled="f" strokeweight="2pt">
                  <v:path arrowok="t"/>
                </v:shape>
                <v:shape id="Image 49" o:spid="_x0000_s1059" type="#_x0000_t75" style="position:absolute;left:15300;top:49588;width:4450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">
                  <v:imagedata r:id="rId47" o:title=""/>
                </v:shape>
                <v:shape id="Image 50" o:spid="_x0000_s1060" type="#_x0000_t75" style="position:absolute;left:16857;top:50350;width:2515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">
                  <v:imagedata r:id="rId43" o:title=""/>
                </v:shape>
                <v:shape id="Graphic 51" o:spid="_x0000_s1061" style="position:absolute;left:532;top:49918;width:16198;height:3270;visibility:visible;mso-wrap-style:square;v-text-anchor:top" coordsize="1619885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" path="m1619885,l,,,327025r1619885,l1619885,xe" stroked="f">
                  <v:path arrowok="t"/>
                </v:shape>
                <v:shape id="Image 52" o:spid="_x0000_s1062" type="#_x0000_t75" style="position:absolute;left:7147;top:52971;width:3063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">
                  <v:imagedata r:id="rId48" o:title=""/>
                </v:shape>
                <v:shape id="Image 53" o:spid="_x0000_s1063" type="#_x0000_t75" style="position:absolute;left:8115;top:53195;width:117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">
                  <v:imagedata r:id="rId49" o:title=""/>
                </v:shape>
                <v:shape id="Graphic 54" o:spid="_x0000_s1064" style="position:absolute;left:513;top:55887;width:16198;height:2877;visibility:visible;mso-wrap-style:square;v-text-anchor:top" coordsize="1619885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" path="m1571879,l47942,,29280,3766,14041,14033,3767,29253,,47879,,239649r3767,18698l14041,273605r15239,10281l47942,287655r1523937,l1590577,283886r15258,-10281l1616116,258347r3769,-18698l1619885,47879r-3769,-18626l1605835,14033,1590577,3766,1571879,xe" stroked="f">
                  <v:path arrowok="t"/>
                </v:shape>
                <v:shape id="Graphic 55" o:spid="_x0000_s1065" style="position:absolute;left:513;top:55887;width:16198;height:2877;visibility:visible;mso-wrap-style:square;v-text-anchor:top" coordsize="1619885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" path="m,47879l3767,29253,14041,14033,29280,3766,47942,,1571879,r18698,3766l1605835,14033r10281,15220l1619885,47879r,191770l1616116,258347r-10281,15258l1590577,283886r-18698,3769l47942,287655,29280,283886,14041,273605,3767,258347,,239649,,47879xe" filled="f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02785880" wp14:editId="02785881">
                <wp:extent cx="1619885" cy="600075"/>
                <wp:effectExtent l="19050" t="9525" r="8890" b="19050"/>
                <wp:docPr id="56" name="Text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60007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7858BE" w14:textId="77777777" w:rsidR="00092747" w:rsidRDefault="00000000">
                            <w:pPr>
                              <w:spacing w:before="73"/>
                              <w:ind w:left="127" w:right="12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Verifica que el área de responsabilidad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aplique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acciones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785880" id="Textbox 56" o:spid="_x0000_s1030" type="#_x0000_t202" style="width:127.55pt;height:4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" filled="f" strokeweight="2pt">
                <v:textbox inset="0,0,0,0">
                  <w:txbxContent>
                    <w:p w14:paraId="027858BE" w14:textId="77777777" w:rsidR="00092747" w:rsidRDefault="00000000">
                      <w:pPr>
                        <w:spacing w:before="73"/>
                        <w:ind w:left="127" w:right="12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Verifica que el área de responsabilidad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aplique </w:t>
                      </w:r>
                      <w:r>
                        <w:rPr>
                          <w:b/>
                          <w:spacing w:val="-2"/>
                        </w:rPr>
                        <w:t>acciones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7857D7" w14:textId="77777777" w:rsidR="00092747" w:rsidRDefault="00000000">
      <w:pPr>
        <w:spacing w:before="88" w:line="180" w:lineRule="exact"/>
        <w:ind w:right="279"/>
        <w:jc w:val="center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9</w:t>
      </w:r>
    </w:p>
    <w:p w14:paraId="027857D8" w14:textId="77777777" w:rsidR="00092747" w:rsidRDefault="00000000">
      <w:pPr>
        <w:spacing w:line="180" w:lineRule="exact"/>
        <w:ind w:right="6036"/>
        <w:jc w:val="center"/>
        <w:rPr>
          <w:rFonts w:ascii="Arial MT"/>
          <w:sz w:val="18"/>
        </w:rPr>
      </w:pPr>
      <w:r>
        <w:rPr>
          <w:rFonts w:ascii="Arial MT"/>
          <w:spacing w:val="-5"/>
          <w:sz w:val="18"/>
        </w:rPr>
        <w:t>10</w:t>
      </w:r>
    </w:p>
    <w:p w14:paraId="027857D9" w14:textId="77777777" w:rsidR="00092747" w:rsidRDefault="00000000">
      <w:pPr>
        <w:spacing w:before="4"/>
        <w:ind w:left="349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02785882" wp14:editId="02785883">
                <wp:simplePos x="0" y="0"/>
                <wp:positionH relativeFrom="page">
                  <wp:posOffset>492125</wp:posOffset>
                </wp:positionH>
                <wp:positionV relativeFrom="paragraph">
                  <wp:posOffset>69850</wp:posOffset>
                </wp:positionV>
                <wp:extent cx="1619885" cy="327025"/>
                <wp:effectExtent l="0" t="0" r="0" b="0"/>
                <wp:wrapNone/>
                <wp:docPr id="57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702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7858BF" w14:textId="77777777" w:rsidR="00092747" w:rsidRDefault="00000000">
                            <w:pPr>
                              <w:spacing w:before="73"/>
                              <w:ind w:left="55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Recibe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informe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85882" id="Textbox 57" o:spid="_x0000_s1031" type="#_x0000_t202" style="position:absolute;left:0;text-align:left;margin-left:38.75pt;margin-top:5.5pt;width:127.55pt;height:25.7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" filled="f" strokeweight="2pt">
                <v:textbox inset="0,0,0,0">
                  <w:txbxContent>
                    <w:p w14:paraId="027858BF" w14:textId="77777777" w:rsidR="00092747" w:rsidRDefault="00000000">
                      <w:pPr>
                        <w:spacing w:before="73"/>
                        <w:ind w:left="559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Recibe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informe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Elabora</w:t>
      </w:r>
      <w:r>
        <w:rPr>
          <w:b/>
          <w:spacing w:val="-4"/>
        </w:rPr>
        <w:t xml:space="preserve"> </w:t>
      </w:r>
      <w:r>
        <w:rPr>
          <w:b/>
        </w:rPr>
        <w:t>y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entrega</w:t>
      </w:r>
    </w:p>
    <w:p w14:paraId="027857DA" w14:textId="77777777" w:rsidR="00092747" w:rsidRDefault="00000000">
      <w:pPr>
        <w:ind w:left="3581" w:right="5227" w:hanging="294"/>
        <w:rPr>
          <w:b/>
        </w:rPr>
      </w:pPr>
      <w:r>
        <w:rPr>
          <w:b/>
        </w:rPr>
        <w:t>Informe</w:t>
      </w:r>
      <w:r>
        <w:rPr>
          <w:b/>
          <w:spacing w:val="-13"/>
        </w:rPr>
        <w:t xml:space="preserve"> </w:t>
      </w:r>
      <w:r>
        <w:rPr>
          <w:b/>
        </w:rPr>
        <w:t>para</w:t>
      </w:r>
      <w:r>
        <w:rPr>
          <w:b/>
          <w:spacing w:val="-12"/>
        </w:rPr>
        <w:t xml:space="preserve"> </w:t>
      </w:r>
      <w:r>
        <w:rPr>
          <w:b/>
        </w:rPr>
        <w:t>Revisión por la Dirección</w:t>
      </w:r>
    </w:p>
    <w:p w14:paraId="027857DB" w14:textId="77777777" w:rsidR="00092747" w:rsidRDefault="00092747">
      <w:pPr>
        <w:pStyle w:val="Textoindependiente"/>
        <w:spacing w:before="63"/>
        <w:rPr>
          <w:b/>
          <w:sz w:val="24"/>
        </w:rPr>
      </w:pPr>
    </w:p>
    <w:p w14:paraId="027857DC" w14:textId="77777777" w:rsidR="00092747" w:rsidRDefault="00000000">
      <w:pPr>
        <w:pStyle w:val="Ttulo1"/>
        <w:ind w:left="907" w:firstLine="0"/>
      </w:pPr>
      <w:r>
        <w:rPr>
          <w:spacing w:val="-2"/>
        </w:rPr>
        <w:t>Termino</w:t>
      </w:r>
    </w:p>
    <w:p w14:paraId="027857DD" w14:textId="77777777" w:rsidR="00092747" w:rsidRDefault="00092747">
      <w:pPr>
        <w:pStyle w:val="Ttulo1"/>
        <w:sectPr w:rsidR="00092747">
          <w:type w:val="continuous"/>
          <w:pgSz w:w="12240" w:h="15840"/>
          <w:pgMar w:top="380" w:right="720" w:bottom="880" w:left="720" w:header="418" w:footer="686" w:gutter="0"/>
          <w:cols w:space="720"/>
        </w:sectPr>
      </w:pPr>
    </w:p>
    <w:p w14:paraId="027857DE" w14:textId="77777777" w:rsidR="00092747" w:rsidRDefault="00000000">
      <w:pPr>
        <w:pStyle w:val="Prrafodelista"/>
        <w:numPr>
          <w:ilvl w:val="0"/>
          <w:numId w:val="1"/>
        </w:numPr>
        <w:tabs>
          <w:tab w:val="left" w:pos="1198"/>
        </w:tabs>
        <w:spacing w:before="248"/>
        <w:ind w:left="1198" w:hanging="358"/>
        <w:rPr>
          <w:b/>
          <w:sz w:val="24"/>
        </w:rPr>
      </w:pPr>
      <w:r>
        <w:rPr>
          <w:b/>
          <w:sz w:val="24"/>
        </w:rPr>
        <w:lastRenderedPageBreak/>
        <w:t>Descripción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procedimiento</w:t>
      </w:r>
    </w:p>
    <w:p w14:paraId="027857DF" w14:textId="77777777" w:rsidR="00092747" w:rsidRDefault="00092747">
      <w:pPr>
        <w:pStyle w:val="Textoindependiente"/>
        <w:spacing w:before="49"/>
        <w:rPr>
          <w:b/>
          <w:sz w:val="20"/>
        </w:rPr>
      </w:pPr>
    </w:p>
    <w:tbl>
      <w:tblPr>
        <w:tblW w:w="0" w:type="auto"/>
        <w:tblInd w:w="278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5105"/>
        <w:gridCol w:w="1985"/>
      </w:tblGrid>
      <w:tr w:rsidR="00092747" w14:paraId="027857E3" w14:textId="77777777">
        <w:trPr>
          <w:trHeight w:val="433"/>
        </w:trPr>
        <w:tc>
          <w:tcPr>
            <w:tcW w:w="3260" w:type="dxa"/>
            <w:shd w:val="clear" w:color="auto" w:fill="D9D9D9"/>
          </w:tcPr>
          <w:p w14:paraId="027857E0" w14:textId="77777777" w:rsidR="00092747" w:rsidRDefault="00000000">
            <w:pPr>
              <w:pStyle w:val="TableParagraph"/>
              <w:spacing w:line="248" w:lineRule="exact"/>
              <w:ind w:left="921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5105" w:type="dxa"/>
            <w:shd w:val="clear" w:color="auto" w:fill="D9D9D9"/>
          </w:tcPr>
          <w:p w14:paraId="027857E1" w14:textId="77777777" w:rsidR="00092747" w:rsidRDefault="00000000">
            <w:pPr>
              <w:pStyle w:val="TableParagraph"/>
              <w:spacing w:before="112"/>
              <w:ind w:left="2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1985" w:type="dxa"/>
            <w:shd w:val="clear" w:color="auto" w:fill="D9D9D9"/>
          </w:tcPr>
          <w:p w14:paraId="027857E2" w14:textId="77777777" w:rsidR="00092747" w:rsidRDefault="00000000">
            <w:pPr>
              <w:pStyle w:val="TableParagraph"/>
              <w:spacing w:before="112"/>
              <w:ind w:right="300"/>
              <w:jc w:val="right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092747" w14:paraId="027857E9" w14:textId="77777777">
        <w:trPr>
          <w:trHeight w:val="1074"/>
        </w:trPr>
        <w:tc>
          <w:tcPr>
            <w:tcW w:w="3260" w:type="dxa"/>
          </w:tcPr>
          <w:p w14:paraId="027857E4" w14:textId="77777777" w:rsidR="00092747" w:rsidRDefault="00000000">
            <w:pPr>
              <w:pStyle w:val="TableParagraph"/>
              <w:ind w:left="105" w:right="274"/>
            </w:pPr>
            <w:r>
              <w:t xml:space="preserve">1. Programa fecha para </w:t>
            </w:r>
            <w:r>
              <w:rPr>
                <w:spacing w:val="-2"/>
              </w:rPr>
              <w:t>aplicación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Encuestapara</w:t>
            </w:r>
            <w:proofErr w:type="spellEnd"/>
            <w:r>
              <w:rPr>
                <w:spacing w:val="-2"/>
              </w:rPr>
              <w:t xml:space="preserve"> Determinar el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Ambientede</w:t>
            </w:r>
            <w:proofErr w:type="spellEnd"/>
          </w:p>
          <w:p w14:paraId="027857E5" w14:textId="77777777" w:rsidR="00092747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Trabajo</w:t>
            </w:r>
          </w:p>
        </w:tc>
        <w:tc>
          <w:tcPr>
            <w:tcW w:w="5105" w:type="dxa"/>
          </w:tcPr>
          <w:p w14:paraId="027857E6" w14:textId="77777777" w:rsidR="00092747" w:rsidRDefault="00000000">
            <w:pPr>
              <w:pStyle w:val="TableParagraph"/>
              <w:ind w:left="108" w:right="591"/>
            </w:pPr>
            <w:r>
              <w:t xml:space="preserve">1.1 Define la fecha de aplicación de Encuesta para determinar el Ambiente </w:t>
            </w:r>
            <w:proofErr w:type="spellStart"/>
            <w:r>
              <w:t>deTrabajo</w:t>
            </w:r>
            <w:proofErr w:type="spellEnd"/>
            <w:r>
              <w:t xml:space="preserve"> de acuerdo</w:t>
            </w:r>
            <w:r>
              <w:rPr>
                <w:spacing w:val="-5"/>
              </w:rPr>
              <w:t xml:space="preserve"> </w:t>
            </w:r>
            <w:r>
              <w:t>al</w:t>
            </w:r>
            <w:r>
              <w:rPr>
                <w:spacing w:val="-7"/>
              </w:rPr>
              <w:t xml:space="preserve"> </w:t>
            </w:r>
            <w:r>
              <w:t>Plan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Trabajo</w:t>
            </w:r>
            <w:r>
              <w:rPr>
                <w:spacing w:val="-5"/>
              </w:rPr>
              <w:t xml:space="preserve"> </w:t>
            </w:r>
            <w:r>
              <w:t>Anual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Sistema</w:t>
            </w:r>
            <w:r>
              <w:rPr>
                <w:spacing w:val="-4"/>
              </w:rPr>
              <w:t xml:space="preserve"> </w:t>
            </w:r>
            <w:r>
              <w:t>de</w:t>
            </w:r>
          </w:p>
          <w:p w14:paraId="027857E7" w14:textId="77777777" w:rsidR="00092747" w:rsidRDefault="00000000">
            <w:pPr>
              <w:pStyle w:val="TableParagraph"/>
              <w:spacing w:line="249" w:lineRule="exact"/>
              <w:ind w:left="108"/>
            </w:pPr>
            <w:r>
              <w:t>Gestión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Integrado.</w:t>
            </w:r>
          </w:p>
        </w:tc>
        <w:tc>
          <w:tcPr>
            <w:tcW w:w="1985" w:type="dxa"/>
          </w:tcPr>
          <w:p w14:paraId="027857E8" w14:textId="77777777" w:rsidR="00092747" w:rsidRDefault="00000000">
            <w:pPr>
              <w:pStyle w:val="TableParagraph"/>
              <w:ind w:left="105" w:right="268"/>
            </w:pPr>
            <w:r>
              <w:t>Representante</w:t>
            </w:r>
            <w:r>
              <w:rPr>
                <w:spacing w:val="-13"/>
              </w:rPr>
              <w:t xml:space="preserve"> </w:t>
            </w:r>
            <w:r>
              <w:t>de la Dirección.</w:t>
            </w:r>
          </w:p>
        </w:tc>
      </w:tr>
      <w:tr w:rsidR="00092747" w14:paraId="027857EE" w14:textId="77777777">
        <w:trPr>
          <w:trHeight w:val="1533"/>
        </w:trPr>
        <w:tc>
          <w:tcPr>
            <w:tcW w:w="3260" w:type="dxa"/>
          </w:tcPr>
          <w:p w14:paraId="027857EA" w14:textId="77777777" w:rsidR="00092747" w:rsidRDefault="00000000">
            <w:pPr>
              <w:pStyle w:val="TableParagraph"/>
              <w:ind w:left="105"/>
            </w:pPr>
            <w:r>
              <w:t>2.</w:t>
            </w:r>
            <w:r>
              <w:rPr>
                <w:spacing w:val="-10"/>
              </w:rPr>
              <w:t xml:space="preserve"> </w:t>
            </w:r>
            <w:r>
              <w:t>Aplica</w:t>
            </w:r>
            <w:r>
              <w:rPr>
                <w:spacing w:val="-10"/>
              </w:rPr>
              <w:t xml:space="preserve"> </w:t>
            </w:r>
            <w:r>
              <w:t>Encuesta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 xml:space="preserve">Procesa </w:t>
            </w:r>
            <w:r>
              <w:rPr>
                <w:spacing w:val="-2"/>
              </w:rPr>
              <w:t>Resultados</w:t>
            </w:r>
          </w:p>
        </w:tc>
        <w:tc>
          <w:tcPr>
            <w:tcW w:w="5105" w:type="dxa"/>
          </w:tcPr>
          <w:p w14:paraId="027857EB" w14:textId="77777777" w:rsidR="00092747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68"/>
              </w:tabs>
              <w:ind w:right="171"/>
              <w:jc w:val="both"/>
            </w:pPr>
            <w:r>
              <w:t>Conforme a los requerimientos de la norma y de acuerdo a los factores que influyen en los resultados en el trabajo aplica la Encuesta para Determinar el Ambiente de Trabajo.</w:t>
            </w:r>
          </w:p>
          <w:p w14:paraId="027857EC" w14:textId="77777777" w:rsidR="00092747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68"/>
              </w:tabs>
              <w:spacing w:line="228" w:lineRule="exact"/>
              <w:ind w:right="1195"/>
              <w:jc w:val="both"/>
            </w:pPr>
            <w:r>
              <w:t>Procesa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>información</w:t>
            </w:r>
            <w:r>
              <w:rPr>
                <w:spacing w:val="-13"/>
              </w:rPr>
              <w:t xml:space="preserve"> </w:t>
            </w:r>
            <w:r>
              <w:t>clasificando</w:t>
            </w:r>
            <w:r>
              <w:rPr>
                <w:spacing w:val="-9"/>
              </w:rPr>
              <w:t xml:space="preserve"> </w:t>
            </w:r>
            <w:r>
              <w:t xml:space="preserve">los </w:t>
            </w:r>
            <w:r>
              <w:rPr>
                <w:spacing w:val="-2"/>
              </w:rPr>
              <w:t>resultados.</w:t>
            </w:r>
          </w:p>
        </w:tc>
        <w:tc>
          <w:tcPr>
            <w:tcW w:w="1985" w:type="dxa"/>
          </w:tcPr>
          <w:p w14:paraId="027857ED" w14:textId="77777777" w:rsidR="00092747" w:rsidRDefault="00000000">
            <w:pPr>
              <w:pStyle w:val="TableParagraph"/>
              <w:spacing w:before="3" w:line="232" w:lineRule="auto"/>
              <w:ind w:left="495" w:right="622" w:firstLine="28"/>
            </w:pPr>
            <w:r>
              <w:rPr>
                <w:spacing w:val="-2"/>
              </w:rPr>
              <w:t>Recursos Humanos</w:t>
            </w:r>
          </w:p>
        </w:tc>
      </w:tr>
      <w:tr w:rsidR="00092747" w14:paraId="027857F3" w14:textId="77777777">
        <w:trPr>
          <w:trHeight w:val="1074"/>
        </w:trPr>
        <w:tc>
          <w:tcPr>
            <w:tcW w:w="3260" w:type="dxa"/>
          </w:tcPr>
          <w:p w14:paraId="027857EF" w14:textId="77777777" w:rsidR="00092747" w:rsidRDefault="00000000">
            <w:pPr>
              <w:pStyle w:val="TableParagraph"/>
              <w:ind w:left="105" w:right="274"/>
            </w:pPr>
            <w:r>
              <w:t>3.</w:t>
            </w:r>
            <w:r>
              <w:rPr>
                <w:spacing w:val="23"/>
              </w:rPr>
              <w:t xml:space="preserve"> </w:t>
            </w:r>
            <w:r>
              <w:t>Elabora</w:t>
            </w:r>
            <w:r>
              <w:rPr>
                <w:spacing w:val="-13"/>
              </w:rPr>
              <w:t xml:space="preserve"> </w:t>
            </w:r>
            <w:r>
              <w:t>Informe</w:t>
            </w:r>
            <w:r>
              <w:rPr>
                <w:spacing w:val="-12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Resultados</w:t>
            </w:r>
          </w:p>
        </w:tc>
        <w:tc>
          <w:tcPr>
            <w:tcW w:w="5105" w:type="dxa"/>
          </w:tcPr>
          <w:p w14:paraId="027857F0" w14:textId="77777777" w:rsidR="00092747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468"/>
              </w:tabs>
              <w:ind w:right="402"/>
            </w:pPr>
            <w:r>
              <w:t>Identifica</w:t>
            </w:r>
            <w:r>
              <w:rPr>
                <w:spacing w:val="-10"/>
              </w:rPr>
              <w:t xml:space="preserve"> </w:t>
            </w:r>
            <w:r>
              <w:t>factores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mayor</w:t>
            </w:r>
            <w:r>
              <w:rPr>
                <w:spacing w:val="-8"/>
              </w:rPr>
              <w:t xml:space="preserve"> </w:t>
            </w:r>
            <w:r>
              <w:t>inconformidad</w:t>
            </w:r>
            <w:r>
              <w:rPr>
                <w:spacing w:val="-9"/>
              </w:rPr>
              <w:t xml:space="preserve"> </w:t>
            </w:r>
            <w:r>
              <w:t xml:space="preserve">por </w:t>
            </w:r>
            <w:proofErr w:type="spellStart"/>
            <w:r>
              <w:t>partedel</w:t>
            </w:r>
            <w:proofErr w:type="spellEnd"/>
            <w:r>
              <w:t xml:space="preserve"> personal del Instituto Tecnológico.</w:t>
            </w:r>
          </w:p>
          <w:p w14:paraId="027857F1" w14:textId="77777777" w:rsidR="00092747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468"/>
              </w:tabs>
              <w:spacing w:line="270" w:lineRule="atLeast"/>
              <w:ind w:right="520"/>
            </w:pPr>
            <w:r>
              <w:t>Elabora el informe de resultados y distribuye copias al</w:t>
            </w:r>
            <w:r>
              <w:rPr>
                <w:spacing w:val="-1"/>
              </w:rPr>
              <w:t xml:space="preserve"> </w:t>
            </w:r>
            <w:proofErr w:type="gramStart"/>
            <w:r>
              <w:t>Director</w:t>
            </w:r>
            <w:proofErr w:type="gramEnd"/>
            <w:r>
              <w:t>, RD y Coordinación del SGI.</w:t>
            </w:r>
          </w:p>
        </w:tc>
        <w:tc>
          <w:tcPr>
            <w:tcW w:w="1985" w:type="dxa"/>
          </w:tcPr>
          <w:p w14:paraId="027857F2" w14:textId="77777777" w:rsidR="00092747" w:rsidRDefault="00000000">
            <w:pPr>
              <w:pStyle w:val="TableParagraph"/>
              <w:spacing w:before="1" w:line="237" w:lineRule="auto"/>
              <w:ind w:left="497" w:right="620" w:firstLine="28"/>
            </w:pPr>
            <w:r>
              <w:rPr>
                <w:spacing w:val="-2"/>
              </w:rPr>
              <w:t>Recursos Humanos</w:t>
            </w:r>
          </w:p>
        </w:tc>
      </w:tr>
      <w:tr w:rsidR="00092747" w14:paraId="027857F9" w14:textId="77777777">
        <w:trPr>
          <w:trHeight w:val="535"/>
        </w:trPr>
        <w:tc>
          <w:tcPr>
            <w:tcW w:w="3260" w:type="dxa"/>
          </w:tcPr>
          <w:p w14:paraId="027857F4" w14:textId="77777777" w:rsidR="00092747" w:rsidRDefault="00000000">
            <w:pPr>
              <w:pStyle w:val="TableParagraph"/>
              <w:spacing w:line="265" w:lineRule="exact"/>
              <w:ind w:left="105"/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t>Analiza</w:t>
            </w:r>
            <w:r>
              <w:rPr>
                <w:spacing w:val="-3"/>
              </w:rPr>
              <w:t xml:space="preserve"> </w:t>
            </w:r>
            <w:r>
              <w:t>Informe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Resultados</w:t>
            </w:r>
          </w:p>
          <w:p w14:paraId="027857F5" w14:textId="77777777" w:rsidR="00092747" w:rsidRDefault="00000000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del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Ambientede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Trabajo</w:t>
            </w:r>
          </w:p>
        </w:tc>
        <w:tc>
          <w:tcPr>
            <w:tcW w:w="5105" w:type="dxa"/>
          </w:tcPr>
          <w:p w14:paraId="027857F6" w14:textId="77777777" w:rsidR="00092747" w:rsidRDefault="00000000">
            <w:pPr>
              <w:pStyle w:val="TableParagraph"/>
              <w:spacing w:line="265" w:lineRule="exact"/>
              <w:ind w:left="108"/>
            </w:pPr>
            <w:r>
              <w:rPr>
                <w:sz w:val="20"/>
              </w:rPr>
              <w:t>4.1</w:t>
            </w:r>
            <w:r>
              <w:rPr>
                <w:spacing w:val="64"/>
                <w:sz w:val="20"/>
              </w:rPr>
              <w:t xml:space="preserve"> </w:t>
            </w:r>
            <w:r>
              <w:t>Analiza</w:t>
            </w:r>
            <w:r>
              <w:rPr>
                <w:spacing w:val="10"/>
              </w:rPr>
              <w:t xml:space="preserve"> </w:t>
            </w:r>
            <w:r>
              <w:t>los</w:t>
            </w:r>
            <w:r>
              <w:rPr>
                <w:spacing w:val="9"/>
              </w:rPr>
              <w:t xml:space="preserve"> </w:t>
            </w:r>
            <w:r>
              <w:t>resultados</w:t>
            </w:r>
            <w:r>
              <w:rPr>
                <w:spacing w:val="8"/>
              </w:rPr>
              <w:t xml:space="preserve"> </w:t>
            </w:r>
            <w:r>
              <w:t>del</w:t>
            </w:r>
            <w:r>
              <w:rPr>
                <w:spacing w:val="10"/>
              </w:rPr>
              <w:t xml:space="preserve"> </w:t>
            </w:r>
            <w:r>
              <w:t>informe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la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Encuesta</w:t>
            </w:r>
          </w:p>
          <w:p w14:paraId="027857F7" w14:textId="77777777" w:rsidR="00092747" w:rsidRDefault="00000000">
            <w:pPr>
              <w:pStyle w:val="TableParagraph"/>
              <w:spacing w:line="249" w:lineRule="exact"/>
              <w:ind w:left="468"/>
            </w:pPr>
            <w:r>
              <w:t>de</w:t>
            </w:r>
            <w:r>
              <w:rPr>
                <w:spacing w:val="-4"/>
              </w:rPr>
              <w:t xml:space="preserve"> </w:t>
            </w:r>
            <w:r>
              <w:t>determinación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Ambiente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Trabajo</w:t>
            </w:r>
          </w:p>
        </w:tc>
        <w:tc>
          <w:tcPr>
            <w:tcW w:w="1985" w:type="dxa"/>
          </w:tcPr>
          <w:p w14:paraId="027857F8" w14:textId="77777777" w:rsidR="00092747" w:rsidRDefault="00000000">
            <w:pPr>
              <w:pStyle w:val="TableParagraph"/>
              <w:spacing w:line="239" w:lineRule="exact"/>
              <w:ind w:right="312"/>
              <w:jc w:val="right"/>
            </w:pPr>
            <w:r>
              <w:t>Comité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SGI</w:t>
            </w:r>
          </w:p>
        </w:tc>
      </w:tr>
      <w:tr w:rsidR="00092747" w14:paraId="027857FE" w14:textId="77777777">
        <w:trPr>
          <w:trHeight w:val="805"/>
        </w:trPr>
        <w:tc>
          <w:tcPr>
            <w:tcW w:w="3260" w:type="dxa"/>
          </w:tcPr>
          <w:p w14:paraId="027857FA" w14:textId="77777777" w:rsidR="00092747" w:rsidRDefault="00000000">
            <w:pPr>
              <w:pStyle w:val="TableParagraph"/>
              <w:ind w:left="105"/>
            </w:pPr>
            <w:r>
              <w:t>5.</w:t>
            </w:r>
            <w:r>
              <w:rPr>
                <w:spacing w:val="-4"/>
              </w:rPr>
              <w:t xml:space="preserve"> </w:t>
            </w:r>
            <w:r>
              <w:t>Determinar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accionespara</w:t>
            </w:r>
            <w:proofErr w:type="spellEnd"/>
            <w:r>
              <w:t xml:space="preserve"> mejorar</w:t>
            </w:r>
            <w:r>
              <w:rPr>
                <w:spacing w:val="-13"/>
              </w:rPr>
              <w:t xml:space="preserve"> </w:t>
            </w:r>
            <w:r>
              <w:t>el</w:t>
            </w:r>
            <w:r>
              <w:rPr>
                <w:spacing w:val="-12"/>
              </w:rPr>
              <w:t xml:space="preserve"> </w:t>
            </w:r>
            <w:r>
              <w:t>ambiente</w:t>
            </w:r>
            <w:r>
              <w:rPr>
                <w:spacing w:val="-12"/>
              </w:rPr>
              <w:t xml:space="preserve"> </w:t>
            </w:r>
            <w:r>
              <w:t>laboral</w:t>
            </w:r>
          </w:p>
        </w:tc>
        <w:tc>
          <w:tcPr>
            <w:tcW w:w="5105" w:type="dxa"/>
          </w:tcPr>
          <w:p w14:paraId="027857FB" w14:textId="77777777" w:rsidR="00092747" w:rsidRDefault="00000000">
            <w:pPr>
              <w:pStyle w:val="TableParagraph"/>
              <w:ind w:left="108" w:right="88"/>
            </w:pPr>
            <w:r>
              <w:t>5.1 Según resultados del análisis de datos determinar la</w:t>
            </w:r>
            <w:r>
              <w:rPr>
                <w:spacing w:val="27"/>
              </w:rPr>
              <w:t xml:space="preserve"> </w:t>
            </w:r>
            <w:r>
              <w:t>necesidad</w:t>
            </w:r>
            <w:r>
              <w:rPr>
                <w:spacing w:val="26"/>
              </w:rPr>
              <w:t xml:space="preserve"> </w:t>
            </w:r>
            <w:r>
              <w:t>de</w:t>
            </w:r>
            <w:r>
              <w:rPr>
                <w:spacing w:val="27"/>
              </w:rPr>
              <w:t xml:space="preserve"> </w:t>
            </w:r>
            <w:r>
              <w:t>implementar</w:t>
            </w:r>
            <w:r>
              <w:rPr>
                <w:spacing w:val="28"/>
              </w:rPr>
              <w:t xml:space="preserve"> </w:t>
            </w:r>
            <w:r>
              <w:t>acciones</w:t>
            </w:r>
            <w:r>
              <w:rPr>
                <w:spacing w:val="27"/>
              </w:rPr>
              <w:t xml:space="preserve"> </w:t>
            </w:r>
            <w:r>
              <w:t>para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mejorar</w:t>
            </w:r>
          </w:p>
          <w:p w14:paraId="027857FC" w14:textId="77777777" w:rsidR="00092747" w:rsidRDefault="00000000">
            <w:pPr>
              <w:pStyle w:val="TableParagraph"/>
              <w:spacing w:line="249" w:lineRule="exact"/>
              <w:ind w:left="108"/>
            </w:pPr>
            <w:r>
              <w:t>el</w:t>
            </w:r>
            <w:r>
              <w:rPr>
                <w:spacing w:val="-3"/>
              </w:rPr>
              <w:t xml:space="preserve"> </w:t>
            </w:r>
            <w:r>
              <w:t>ambiente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laboral</w:t>
            </w:r>
          </w:p>
        </w:tc>
        <w:tc>
          <w:tcPr>
            <w:tcW w:w="1985" w:type="dxa"/>
          </w:tcPr>
          <w:p w14:paraId="027857FD" w14:textId="77777777" w:rsidR="00092747" w:rsidRDefault="00000000">
            <w:pPr>
              <w:pStyle w:val="TableParagraph"/>
              <w:spacing w:line="239" w:lineRule="exact"/>
              <w:ind w:right="327"/>
              <w:jc w:val="right"/>
            </w:pPr>
            <w:r>
              <w:t>Comité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SGI</w:t>
            </w:r>
          </w:p>
        </w:tc>
      </w:tr>
      <w:tr w:rsidR="00092747" w14:paraId="02785803" w14:textId="77777777">
        <w:trPr>
          <w:trHeight w:val="805"/>
        </w:trPr>
        <w:tc>
          <w:tcPr>
            <w:tcW w:w="3260" w:type="dxa"/>
          </w:tcPr>
          <w:p w14:paraId="027857FF" w14:textId="77777777" w:rsidR="00092747" w:rsidRDefault="00000000">
            <w:pPr>
              <w:pStyle w:val="TableParagraph"/>
              <w:ind w:left="105" w:right="805"/>
            </w:pPr>
            <w:r>
              <w:t>6.</w:t>
            </w:r>
            <w:r>
              <w:rPr>
                <w:spacing w:val="-13"/>
              </w:rPr>
              <w:t xml:space="preserve"> </w:t>
            </w:r>
            <w:r>
              <w:t>Distribuye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cadaÁrea</w:t>
            </w:r>
            <w:proofErr w:type="spellEnd"/>
            <w:r>
              <w:t xml:space="preserve"> de Responsabilidad</w:t>
            </w:r>
          </w:p>
        </w:tc>
        <w:tc>
          <w:tcPr>
            <w:tcW w:w="5105" w:type="dxa"/>
          </w:tcPr>
          <w:p w14:paraId="02785800" w14:textId="77777777" w:rsidR="00092747" w:rsidRDefault="00000000">
            <w:pPr>
              <w:pStyle w:val="TableParagraph"/>
              <w:ind w:left="468" w:right="88" w:hanging="360"/>
            </w:pPr>
            <w:r>
              <w:rPr>
                <w:sz w:val="20"/>
              </w:rPr>
              <w:t>6.1</w:t>
            </w:r>
            <w:r>
              <w:rPr>
                <w:spacing w:val="40"/>
                <w:sz w:val="20"/>
              </w:rPr>
              <w:t xml:space="preserve"> </w:t>
            </w:r>
            <w:r>
              <w:t>Asigna</w:t>
            </w:r>
            <w:r>
              <w:rPr>
                <w:spacing w:val="34"/>
              </w:rPr>
              <w:t xml:space="preserve"> </w:t>
            </w:r>
            <w:r>
              <w:t>al</w:t>
            </w:r>
            <w:r>
              <w:rPr>
                <w:spacing w:val="34"/>
              </w:rPr>
              <w:t xml:space="preserve"> </w:t>
            </w:r>
            <w:r>
              <w:t>área</w:t>
            </w:r>
            <w:r>
              <w:rPr>
                <w:spacing w:val="34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t>responsabilidad</w:t>
            </w:r>
            <w:r>
              <w:rPr>
                <w:spacing w:val="35"/>
              </w:rPr>
              <w:t xml:space="preserve"> </w:t>
            </w:r>
            <w:r>
              <w:t>y</w:t>
            </w:r>
            <w:r>
              <w:rPr>
                <w:spacing w:val="37"/>
              </w:rPr>
              <w:t xml:space="preserve"> </w:t>
            </w:r>
            <w:r>
              <w:t>solicita fechas</w:t>
            </w:r>
            <w:r>
              <w:rPr>
                <w:spacing w:val="55"/>
              </w:rPr>
              <w:t xml:space="preserve"> </w:t>
            </w:r>
            <w:r>
              <w:t>de</w:t>
            </w:r>
            <w:r>
              <w:rPr>
                <w:spacing w:val="57"/>
              </w:rPr>
              <w:t xml:space="preserve"> </w:t>
            </w:r>
            <w:r>
              <w:t>implementación</w:t>
            </w:r>
            <w:r>
              <w:rPr>
                <w:spacing w:val="56"/>
              </w:rPr>
              <w:t xml:space="preserve"> </w:t>
            </w:r>
            <w:r>
              <w:t>de</w:t>
            </w:r>
            <w:r>
              <w:rPr>
                <w:spacing w:val="57"/>
              </w:rPr>
              <w:t xml:space="preserve"> </w:t>
            </w:r>
            <w:r>
              <w:t>las</w:t>
            </w:r>
            <w:r>
              <w:rPr>
                <w:spacing w:val="56"/>
              </w:rPr>
              <w:t xml:space="preserve"> </w:t>
            </w:r>
            <w:r>
              <w:rPr>
                <w:spacing w:val="-2"/>
              </w:rPr>
              <w:t>acciones</w:t>
            </w:r>
          </w:p>
          <w:p w14:paraId="02785801" w14:textId="77777777" w:rsidR="00092747" w:rsidRDefault="00000000">
            <w:pPr>
              <w:pStyle w:val="TableParagraph"/>
              <w:spacing w:line="249" w:lineRule="exact"/>
              <w:ind w:left="468"/>
            </w:pPr>
            <w:r>
              <w:rPr>
                <w:spacing w:val="-2"/>
              </w:rPr>
              <w:t>propuestas.</w:t>
            </w:r>
          </w:p>
        </w:tc>
        <w:tc>
          <w:tcPr>
            <w:tcW w:w="1985" w:type="dxa"/>
          </w:tcPr>
          <w:p w14:paraId="02785802" w14:textId="77777777" w:rsidR="00092747" w:rsidRDefault="00000000">
            <w:pPr>
              <w:pStyle w:val="TableParagraph"/>
              <w:spacing w:line="239" w:lineRule="exact"/>
              <w:ind w:right="327"/>
              <w:jc w:val="right"/>
            </w:pPr>
            <w:r>
              <w:t>Comité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SGI</w:t>
            </w:r>
          </w:p>
        </w:tc>
      </w:tr>
      <w:tr w:rsidR="00092747" w14:paraId="0278580A" w14:textId="77777777">
        <w:trPr>
          <w:trHeight w:val="1567"/>
        </w:trPr>
        <w:tc>
          <w:tcPr>
            <w:tcW w:w="3260" w:type="dxa"/>
          </w:tcPr>
          <w:p w14:paraId="02785804" w14:textId="77777777" w:rsidR="00092747" w:rsidRDefault="00000000">
            <w:pPr>
              <w:pStyle w:val="TableParagraph"/>
              <w:spacing w:before="3" w:line="235" w:lineRule="auto"/>
              <w:ind w:left="105"/>
            </w:pPr>
            <w:r>
              <w:t>7.</w:t>
            </w:r>
            <w:r>
              <w:rPr>
                <w:spacing w:val="-8"/>
              </w:rPr>
              <w:t xml:space="preserve"> </w:t>
            </w:r>
            <w:r>
              <w:t>Aplica</w:t>
            </w:r>
            <w:r>
              <w:rPr>
                <w:spacing w:val="-8"/>
              </w:rPr>
              <w:t xml:space="preserve"> </w:t>
            </w:r>
            <w:r>
              <w:t>acción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mejorarel</w:t>
            </w:r>
            <w:proofErr w:type="spellEnd"/>
            <w:r>
              <w:t xml:space="preserve"> ambiente laboral</w:t>
            </w:r>
          </w:p>
        </w:tc>
        <w:tc>
          <w:tcPr>
            <w:tcW w:w="5105" w:type="dxa"/>
          </w:tcPr>
          <w:p w14:paraId="02785805" w14:textId="77777777" w:rsidR="0009274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470"/>
              </w:tabs>
              <w:spacing w:line="232" w:lineRule="exact"/>
              <w:ind w:hanging="362"/>
            </w:pPr>
            <w:r>
              <w:t>Aplica</w:t>
            </w:r>
            <w:r>
              <w:rPr>
                <w:spacing w:val="-6"/>
              </w:rPr>
              <w:t xml:space="preserve"> </w:t>
            </w:r>
            <w:r>
              <w:t>acciones</w:t>
            </w:r>
            <w:r>
              <w:rPr>
                <w:spacing w:val="-5"/>
              </w:rPr>
              <w:t xml:space="preserve"> </w:t>
            </w:r>
            <w:r>
              <w:t>según</w:t>
            </w:r>
            <w:r>
              <w:rPr>
                <w:spacing w:val="-7"/>
              </w:rPr>
              <w:t xml:space="preserve"> </w:t>
            </w:r>
            <w:r>
              <w:t>sea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caso</w:t>
            </w:r>
          </w:p>
          <w:p w14:paraId="02785806" w14:textId="77777777" w:rsidR="0009274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470"/>
              </w:tabs>
              <w:ind w:right="496" w:hanging="360"/>
            </w:pPr>
            <w:r>
              <w:t>Realiza</w:t>
            </w:r>
            <w:r>
              <w:rPr>
                <w:spacing w:val="-7"/>
              </w:rPr>
              <w:t xml:space="preserve"> </w:t>
            </w:r>
            <w:r>
              <w:t>acciones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mejora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da</w:t>
            </w:r>
            <w:r>
              <w:rPr>
                <w:spacing w:val="-7"/>
              </w:rPr>
              <w:t xml:space="preserve"> </w:t>
            </w:r>
            <w:r>
              <w:t>seguimiento</w:t>
            </w:r>
            <w:r>
              <w:rPr>
                <w:spacing w:val="-5"/>
              </w:rPr>
              <w:t xml:space="preserve"> </w:t>
            </w:r>
            <w:r>
              <w:t xml:space="preserve">a </w:t>
            </w:r>
            <w:proofErr w:type="spellStart"/>
            <w:r>
              <w:t>lasacciones</w:t>
            </w:r>
            <w:proofErr w:type="spellEnd"/>
            <w:r>
              <w:t xml:space="preserve"> implementadas.</w:t>
            </w:r>
          </w:p>
          <w:p w14:paraId="02785807" w14:textId="77777777" w:rsidR="00092747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469"/>
              </w:tabs>
              <w:spacing w:line="267" w:lineRule="exact"/>
              <w:ind w:left="469" w:hanging="359"/>
            </w:pPr>
            <w:r>
              <w:t>Solicita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jefe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Recursos</w:t>
            </w:r>
            <w:r>
              <w:rPr>
                <w:spacing w:val="-5"/>
              </w:rPr>
              <w:t xml:space="preserve"> </w:t>
            </w:r>
            <w:r>
              <w:t>Humanos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revise</w:t>
            </w:r>
          </w:p>
          <w:p w14:paraId="02785808" w14:textId="77777777" w:rsidR="00092747" w:rsidRDefault="00000000">
            <w:pPr>
              <w:pStyle w:val="TableParagraph"/>
              <w:spacing w:line="270" w:lineRule="atLeast"/>
              <w:ind w:left="470"/>
            </w:pPr>
            <w:r>
              <w:t>los</w:t>
            </w:r>
            <w:r>
              <w:rPr>
                <w:spacing w:val="-5"/>
              </w:rPr>
              <w:t xml:space="preserve"> </w:t>
            </w:r>
            <w:r>
              <w:t>efectos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las</w:t>
            </w:r>
            <w:r>
              <w:rPr>
                <w:spacing w:val="-8"/>
              </w:rPr>
              <w:t xml:space="preserve"> </w:t>
            </w:r>
            <w:r>
              <w:t>acciones</w:t>
            </w:r>
            <w:r>
              <w:rPr>
                <w:spacing w:val="-6"/>
              </w:rPr>
              <w:t xml:space="preserve"> </w:t>
            </w:r>
            <w:r>
              <w:t>implantadas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 xml:space="preserve">elabora </w:t>
            </w:r>
            <w:r>
              <w:rPr>
                <w:spacing w:val="-2"/>
              </w:rPr>
              <w:t>informe</w:t>
            </w:r>
          </w:p>
        </w:tc>
        <w:tc>
          <w:tcPr>
            <w:tcW w:w="1985" w:type="dxa"/>
          </w:tcPr>
          <w:p w14:paraId="02785809" w14:textId="77777777" w:rsidR="00092747" w:rsidRDefault="00000000">
            <w:pPr>
              <w:pStyle w:val="TableParagraph"/>
              <w:spacing w:before="3" w:line="235" w:lineRule="auto"/>
              <w:ind w:left="332" w:right="268" w:firstLine="307"/>
            </w:pPr>
            <w:r>
              <w:t xml:space="preserve">Área de </w:t>
            </w:r>
            <w:r>
              <w:rPr>
                <w:spacing w:val="-2"/>
                <w:w w:val="90"/>
              </w:rPr>
              <w:t>Responsabilidad</w:t>
            </w:r>
          </w:p>
        </w:tc>
      </w:tr>
      <w:tr w:rsidR="00092747" w14:paraId="02785810" w14:textId="77777777">
        <w:trPr>
          <w:trHeight w:val="764"/>
        </w:trPr>
        <w:tc>
          <w:tcPr>
            <w:tcW w:w="3260" w:type="dxa"/>
          </w:tcPr>
          <w:p w14:paraId="0278580B" w14:textId="77777777" w:rsidR="00092747" w:rsidRDefault="00000000">
            <w:pPr>
              <w:pStyle w:val="TableParagraph"/>
              <w:spacing w:line="201" w:lineRule="auto"/>
              <w:ind w:left="105"/>
            </w:pPr>
            <w:r>
              <w:t xml:space="preserve">8. Verifica que el Área de </w:t>
            </w:r>
            <w:proofErr w:type="spellStart"/>
            <w:r>
              <w:rPr>
                <w:spacing w:val="-2"/>
              </w:rPr>
              <w:t>ResponsabilidadAplique</w:t>
            </w:r>
            <w:proofErr w:type="spellEnd"/>
            <w:r>
              <w:rPr>
                <w:spacing w:val="-2"/>
              </w:rPr>
              <w:t xml:space="preserve"> Acciones.</w:t>
            </w:r>
          </w:p>
        </w:tc>
        <w:tc>
          <w:tcPr>
            <w:tcW w:w="5105" w:type="dxa"/>
          </w:tcPr>
          <w:p w14:paraId="0278580C" w14:textId="77777777" w:rsidR="00092747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470"/>
              </w:tabs>
              <w:spacing w:line="225" w:lineRule="exact"/>
              <w:ind w:hanging="362"/>
            </w:pPr>
            <w:r>
              <w:t>Recibe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informe</w:t>
            </w:r>
          </w:p>
          <w:p w14:paraId="0278580D" w14:textId="77777777" w:rsidR="00092747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470"/>
              </w:tabs>
              <w:spacing w:line="263" w:lineRule="exact"/>
              <w:ind w:hanging="362"/>
            </w:pPr>
            <w:r>
              <w:t>Verifica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efectividad.</w:t>
            </w:r>
          </w:p>
          <w:p w14:paraId="0278580E" w14:textId="77777777" w:rsidR="00092747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470"/>
              </w:tabs>
              <w:spacing w:before="2" w:line="254" w:lineRule="exact"/>
              <w:ind w:hanging="362"/>
            </w:pPr>
            <w:r>
              <w:t>Elabora</w:t>
            </w:r>
            <w:r>
              <w:rPr>
                <w:spacing w:val="-4"/>
              </w:rPr>
              <w:t xml:space="preserve"> </w:t>
            </w:r>
            <w:r>
              <w:t>informe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entrega</w:t>
            </w:r>
            <w:r>
              <w:rPr>
                <w:spacing w:val="-5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RD</w:t>
            </w:r>
          </w:p>
        </w:tc>
        <w:tc>
          <w:tcPr>
            <w:tcW w:w="1985" w:type="dxa"/>
          </w:tcPr>
          <w:p w14:paraId="0278580F" w14:textId="77777777" w:rsidR="00092747" w:rsidRDefault="00000000">
            <w:pPr>
              <w:pStyle w:val="TableParagraph"/>
              <w:spacing w:line="201" w:lineRule="auto"/>
              <w:ind w:left="137" w:right="127" w:firstLine="57"/>
            </w:pPr>
            <w:r>
              <w:t>Departamento de Recursos</w:t>
            </w:r>
            <w:r>
              <w:rPr>
                <w:spacing w:val="-13"/>
              </w:rPr>
              <w:t xml:space="preserve"> </w:t>
            </w:r>
            <w:r>
              <w:t>Humanos</w:t>
            </w:r>
          </w:p>
        </w:tc>
      </w:tr>
      <w:tr w:rsidR="00092747" w14:paraId="02785815" w14:textId="77777777">
        <w:trPr>
          <w:trHeight w:val="1343"/>
        </w:trPr>
        <w:tc>
          <w:tcPr>
            <w:tcW w:w="3260" w:type="dxa"/>
          </w:tcPr>
          <w:p w14:paraId="02785811" w14:textId="77777777" w:rsidR="00092747" w:rsidRDefault="00000000">
            <w:pPr>
              <w:pStyle w:val="TableParagraph"/>
              <w:spacing w:before="3" w:line="237" w:lineRule="auto"/>
              <w:ind w:left="105" w:right="274"/>
            </w:pPr>
            <w:r>
              <w:t>9. Elabora y entrega Informe para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revisiónpor</w:t>
            </w:r>
            <w:proofErr w:type="spellEnd"/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Dirección.</w:t>
            </w:r>
          </w:p>
        </w:tc>
        <w:tc>
          <w:tcPr>
            <w:tcW w:w="5105" w:type="dxa"/>
          </w:tcPr>
          <w:p w14:paraId="02785812" w14:textId="77777777" w:rsidR="00092747" w:rsidRDefault="00000000">
            <w:pPr>
              <w:pStyle w:val="TableParagraph"/>
              <w:spacing w:before="3" w:line="237" w:lineRule="auto"/>
              <w:ind w:left="108" w:right="769"/>
            </w:pPr>
            <w:r>
              <w:t>9.1</w:t>
            </w:r>
            <w:r>
              <w:rPr>
                <w:spacing w:val="-4"/>
              </w:rPr>
              <w:t xml:space="preserve"> </w:t>
            </w:r>
            <w:r>
              <w:t>Elabora</w:t>
            </w:r>
            <w:r>
              <w:rPr>
                <w:spacing w:val="-10"/>
              </w:rPr>
              <w:t xml:space="preserve"> </w:t>
            </w:r>
            <w:r>
              <w:t>reporte</w:t>
            </w:r>
            <w:r>
              <w:rPr>
                <w:spacing w:val="-4"/>
              </w:rPr>
              <w:t xml:space="preserve"> </w:t>
            </w:r>
            <w:r>
              <w:t>final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informa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 xml:space="preserve">la Dirección </w:t>
            </w:r>
            <w:proofErr w:type="spellStart"/>
            <w:r>
              <w:t>delInstituto</w:t>
            </w:r>
            <w:proofErr w:type="spellEnd"/>
            <w:r>
              <w:t xml:space="preserve"> Tecnológico.</w:t>
            </w:r>
          </w:p>
          <w:p w14:paraId="02785813" w14:textId="77777777" w:rsidR="00092747" w:rsidRDefault="00000000">
            <w:pPr>
              <w:pStyle w:val="TableParagraph"/>
              <w:spacing w:before="249" w:line="270" w:lineRule="atLeast"/>
              <w:ind w:left="108"/>
            </w:pPr>
            <w:r>
              <w:t>*NOTA:</w:t>
            </w:r>
            <w:r>
              <w:rPr>
                <w:spacing w:val="-6"/>
              </w:rPr>
              <w:t xml:space="preserve"> </w:t>
            </w:r>
            <w:r>
              <w:t>Esta</w:t>
            </w:r>
            <w:r>
              <w:rPr>
                <w:spacing w:val="-7"/>
              </w:rPr>
              <w:t xml:space="preserve"> </w:t>
            </w:r>
            <w:r>
              <w:t>información</w:t>
            </w:r>
            <w:r>
              <w:rPr>
                <w:spacing w:val="-5"/>
              </w:rPr>
              <w:t xml:space="preserve"> </w:t>
            </w:r>
            <w:r>
              <w:t>sirve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entrada</w:t>
            </w:r>
            <w:r>
              <w:rPr>
                <w:spacing w:val="-7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la Revisión por la Dirección.</w:t>
            </w:r>
          </w:p>
        </w:tc>
        <w:tc>
          <w:tcPr>
            <w:tcW w:w="1985" w:type="dxa"/>
          </w:tcPr>
          <w:p w14:paraId="02785814" w14:textId="77777777" w:rsidR="00092747" w:rsidRDefault="00000000">
            <w:pPr>
              <w:pStyle w:val="TableParagraph"/>
              <w:spacing w:before="3" w:line="237" w:lineRule="auto"/>
              <w:ind w:left="156" w:right="496" w:hanging="5"/>
            </w:pPr>
            <w:r>
              <w:rPr>
                <w:spacing w:val="-2"/>
              </w:rPr>
              <w:t xml:space="preserve">Representante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Dirección</w:t>
            </w:r>
          </w:p>
        </w:tc>
      </w:tr>
      <w:tr w:rsidR="00092747" w14:paraId="0278581A" w14:textId="77777777">
        <w:trPr>
          <w:trHeight w:val="1286"/>
        </w:trPr>
        <w:tc>
          <w:tcPr>
            <w:tcW w:w="3260" w:type="dxa"/>
          </w:tcPr>
          <w:p w14:paraId="02785816" w14:textId="77777777" w:rsidR="00092747" w:rsidRDefault="00000000">
            <w:pPr>
              <w:pStyle w:val="TableParagraph"/>
              <w:ind w:left="105" w:right="1241"/>
            </w:pPr>
            <w:r>
              <w:rPr>
                <w:spacing w:val="-2"/>
              </w:rPr>
              <w:t>10.Recibe Información</w:t>
            </w:r>
          </w:p>
        </w:tc>
        <w:tc>
          <w:tcPr>
            <w:tcW w:w="5105" w:type="dxa"/>
          </w:tcPr>
          <w:p w14:paraId="02785817" w14:textId="77777777" w:rsidR="00092747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547"/>
              </w:tabs>
              <w:ind w:right="266" w:firstLine="0"/>
            </w:pPr>
            <w:r>
              <w:t>Recibe</w:t>
            </w:r>
            <w:r>
              <w:rPr>
                <w:spacing w:val="40"/>
              </w:rPr>
              <w:t xml:space="preserve"> </w:t>
            </w:r>
            <w:r>
              <w:t>el</w:t>
            </w:r>
            <w:r>
              <w:rPr>
                <w:spacing w:val="40"/>
              </w:rPr>
              <w:t xml:space="preserve"> </w:t>
            </w:r>
            <w:r>
              <w:t>reporte</w:t>
            </w:r>
            <w:r>
              <w:rPr>
                <w:spacing w:val="40"/>
              </w:rPr>
              <w:t xml:space="preserve"> </w:t>
            </w:r>
            <w:r>
              <w:t>final</w:t>
            </w:r>
            <w:r>
              <w:rPr>
                <w:spacing w:val="80"/>
              </w:rPr>
              <w:t xml:space="preserve"> </w:t>
            </w:r>
            <w:r>
              <w:t>acerca</w:t>
            </w:r>
            <w:r>
              <w:rPr>
                <w:spacing w:val="80"/>
              </w:rPr>
              <w:t xml:space="preserve"> </w:t>
            </w:r>
            <w:r>
              <w:t>del</w:t>
            </w:r>
            <w:r>
              <w:rPr>
                <w:spacing w:val="80"/>
              </w:rPr>
              <w:t xml:space="preserve"> </w:t>
            </w:r>
            <w:r>
              <w:t>estado que</w:t>
            </w:r>
            <w:r>
              <w:rPr>
                <w:spacing w:val="-7"/>
              </w:rPr>
              <w:t xml:space="preserve"> </w:t>
            </w:r>
            <w:r>
              <w:t>guardan</w:t>
            </w:r>
            <w:r>
              <w:rPr>
                <w:spacing w:val="-8"/>
              </w:rPr>
              <w:t xml:space="preserve"> </w:t>
            </w:r>
            <w:r>
              <w:t>las</w:t>
            </w:r>
            <w:r>
              <w:rPr>
                <w:spacing w:val="-8"/>
              </w:rPr>
              <w:t xml:space="preserve"> </w:t>
            </w:r>
            <w:r>
              <w:t>Acciones</w:t>
            </w:r>
            <w:r>
              <w:rPr>
                <w:spacing w:val="-7"/>
              </w:rPr>
              <w:t xml:space="preserve"> </w:t>
            </w:r>
            <w:r>
              <w:t>para</w:t>
            </w:r>
            <w:r>
              <w:rPr>
                <w:spacing w:val="-7"/>
              </w:rPr>
              <w:t xml:space="preserve"> </w:t>
            </w:r>
            <w:r>
              <w:t>proponer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t>establecer acciones de mejora al sistema en las Revisiones de</w:t>
            </w:r>
            <w:r>
              <w:rPr>
                <w:spacing w:val="80"/>
              </w:rPr>
              <w:t xml:space="preserve"> </w:t>
            </w:r>
            <w:r>
              <w:t>la Alta Dirección.</w:t>
            </w:r>
          </w:p>
          <w:p w14:paraId="02785818" w14:textId="77777777" w:rsidR="00092747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547"/>
              </w:tabs>
              <w:spacing w:line="193" w:lineRule="exact"/>
              <w:ind w:left="547" w:hanging="439"/>
            </w:pPr>
            <w:r>
              <w:rPr>
                <w:spacing w:val="-2"/>
              </w:rPr>
              <w:t>Término.</w:t>
            </w:r>
          </w:p>
        </w:tc>
        <w:tc>
          <w:tcPr>
            <w:tcW w:w="1985" w:type="dxa"/>
          </w:tcPr>
          <w:p w14:paraId="02785819" w14:textId="77777777" w:rsidR="00092747" w:rsidRDefault="00000000">
            <w:pPr>
              <w:pStyle w:val="TableParagraph"/>
              <w:spacing w:before="4" w:line="204" w:lineRule="auto"/>
              <w:ind w:left="105" w:right="801"/>
            </w:pPr>
            <w:r>
              <w:t>Director</w:t>
            </w:r>
            <w:r>
              <w:rPr>
                <w:spacing w:val="-13"/>
              </w:rPr>
              <w:t xml:space="preserve"> </w:t>
            </w:r>
            <w:r>
              <w:t xml:space="preserve">del </w:t>
            </w:r>
            <w:r>
              <w:rPr>
                <w:spacing w:val="-2"/>
              </w:rPr>
              <w:t>Instituto Tecnológico</w:t>
            </w:r>
          </w:p>
        </w:tc>
      </w:tr>
    </w:tbl>
    <w:p w14:paraId="0278581B" w14:textId="77777777" w:rsidR="00092747" w:rsidRDefault="00092747">
      <w:pPr>
        <w:pStyle w:val="TableParagraph"/>
        <w:spacing w:line="204" w:lineRule="auto"/>
        <w:sectPr w:rsidR="00092747">
          <w:pgSz w:w="12240" w:h="15840"/>
          <w:pgMar w:top="1780" w:right="720" w:bottom="880" w:left="720" w:header="418" w:footer="686" w:gutter="0"/>
          <w:cols w:space="720"/>
        </w:sectPr>
      </w:pPr>
    </w:p>
    <w:p w14:paraId="0278581C" w14:textId="77777777" w:rsidR="00092747" w:rsidRDefault="00000000">
      <w:pPr>
        <w:pStyle w:val="Ttulo1"/>
        <w:numPr>
          <w:ilvl w:val="0"/>
          <w:numId w:val="1"/>
        </w:numPr>
        <w:tabs>
          <w:tab w:val="left" w:pos="1198"/>
        </w:tabs>
        <w:spacing w:before="248"/>
        <w:ind w:left="1198" w:hanging="358"/>
      </w:pPr>
      <w:r>
        <w:lastRenderedPageBreak/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referencia</w:t>
      </w:r>
    </w:p>
    <w:p w14:paraId="0278581D" w14:textId="77777777" w:rsidR="00092747" w:rsidRDefault="00092747">
      <w:pPr>
        <w:pStyle w:val="Textoindependiente"/>
        <w:rPr>
          <w:b/>
          <w:sz w:val="14"/>
        </w:rPr>
      </w:pPr>
    </w:p>
    <w:tbl>
      <w:tblPr>
        <w:tblW w:w="0" w:type="auto"/>
        <w:tblInd w:w="838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0"/>
      </w:tblGrid>
      <w:tr w:rsidR="00092747" w14:paraId="0278581F" w14:textId="77777777">
        <w:trPr>
          <w:trHeight w:val="390"/>
        </w:trPr>
        <w:tc>
          <w:tcPr>
            <w:tcW w:w="9230" w:type="dxa"/>
            <w:shd w:val="clear" w:color="auto" w:fill="D9D9D9"/>
          </w:tcPr>
          <w:p w14:paraId="0278581E" w14:textId="77777777" w:rsidR="00092747" w:rsidRDefault="00000000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Documento</w:t>
            </w:r>
          </w:p>
        </w:tc>
      </w:tr>
      <w:tr w:rsidR="00092747" w14:paraId="02785821" w14:textId="77777777">
        <w:trPr>
          <w:trHeight w:val="282"/>
        </w:trPr>
        <w:tc>
          <w:tcPr>
            <w:tcW w:w="9230" w:type="dxa"/>
          </w:tcPr>
          <w:p w14:paraId="02785820" w14:textId="77777777" w:rsidR="00092747" w:rsidRDefault="00000000">
            <w:pPr>
              <w:pStyle w:val="TableParagraph"/>
              <w:spacing w:line="263" w:lineRule="exact"/>
              <w:ind w:left="107"/>
            </w:pPr>
            <w:r>
              <w:t>Manual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Calidad.</w:t>
            </w:r>
          </w:p>
        </w:tc>
      </w:tr>
      <w:tr w:rsidR="00092747" w14:paraId="02785823" w14:textId="77777777">
        <w:trPr>
          <w:trHeight w:val="282"/>
        </w:trPr>
        <w:tc>
          <w:tcPr>
            <w:tcW w:w="9230" w:type="dxa"/>
          </w:tcPr>
          <w:p w14:paraId="02785822" w14:textId="77777777" w:rsidR="00092747" w:rsidRDefault="00000000">
            <w:pPr>
              <w:pStyle w:val="TableParagraph"/>
              <w:spacing w:line="263" w:lineRule="exact"/>
              <w:ind w:left="107"/>
            </w:pPr>
            <w:r>
              <w:t>Test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estrés</w:t>
            </w:r>
            <w:r>
              <w:rPr>
                <w:spacing w:val="-4"/>
              </w:rPr>
              <w:t xml:space="preserve"> </w:t>
            </w:r>
            <w:r>
              <w:t>laboral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IMSS</w:t>
            </w:r>
          </w:p>
        </w:tc>
      </w:tr>
      <w:tr w:rsidR="00092747" w14:paraId="02785825" w14:textId="77777777">
        <w:trPr>
          <w:trHeight w:val="282"/>
        </w:trPr>
        <w:tc>
          <w:tcPr>
            <w:tcW w:w="9230" w:type="dxa"/>
          </w:tcPr>
          <w:p w14:paraId="02785824" w14:textId="77777777" w:rsidR="00092747" w:rsidRDefault="00000000">
            <w:pPr>
              <w:pStyle w:val="TableParagraph"/>
              <w:spacing w:line="263" w:lineRule="exact"/>
              <w:ind w:left="107"/>
            </w:pPr>
            <w:r>
              <w:t>NMX-R-025-SCFI-2015</w:t>
            </w:r>
            <w:r>
              <w:rPr>
                <w:spacing w:val="-7"/>
              </w:rPr>
              <w:t xml:space="preserve"> </w:t>
            </w:r>
            <w:r>
              <w:t>Norma</w:t>
            </w:r>
            <w:r>
              <w:rPr>
                <w:spacing w:val="-7"/>
              </w:rPr>
              <w:t xml:space="preserve"> </w:t>
            </w:r>
            <w:r>
              <w:t>mexicana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t>Igualdad</w:t>
            </w:r>
            <w:r>
              <w:rPr>
                <w:spacing w:val="-5"/>
              </w:rPr>
              <w:t xml:space="preserve"> </w:t>
            </w:r>
            <w:r>
              <w:t>laboral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discriminación</w:t>
            </w:r>
          </w:p>
        </w:tc>
      </w:tr>
    </w:tbl>
    <w:p w14:paraId="02785826" w14:textId="77777777" w:rsidR="00092747" w:rsidRDefault="00000000">
      <w:pPr>
        <w:pStyle w:val="Ttulo1"/>
        <w:numPr>
          <w:ilvl w:val="0"/>
          <w:numId w:val="1"/>
        </w:numPr>
        <w:tabs>
          <w:tab w:val="left" w:pos="1198"/>
        </w:tabs>
        <w:spacing w:before="271"/>
        <w:ind w:left="1198" w:hanging="358"/>
        <w:rPr>
          <w:sz w:val="22"/>
        </w:rPr>
      </w:pPr>
      <w:r>
        <w:rPr>
          <w:spacing w:val="-2"/>
        </w:rPr>
        <w:t>Registros</w:t>
      </w:r>
    </w:p>
    <w:tbl>
      <w:tblPr>
        <w:tblStyle w:val="Style21"/>
        <w:tblW w:w="12414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47"/>
        <w:gridCol w:w="1306"/>
        <w:gridCol w:w="1393"/>
        <w:gridCol w:w="1974"/>
        <w:gridCol w:w="1113"/>
        <w:gridCol w:w="1750"/>
        <w:gridCol w:w="1166"/>
        <w:gridCol w:w="2365"/>
      </w:tblGrid>
      <w:tr w:rsidR="00092747" w14:paraId="0278582E" w14:textId="77777777">
        <w:trPr>
          <w:gridAfter w:val="1"/>
          <w:wAfter w:w="2365" w:type="dxa"/>
          <w:trHeight w:val="564"/>
        </w:trPr>
        <w:tc>
          <w:tcPr>
            <w:tcW w:w="13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27" w14:textId="77777777" w:rsidR="0009274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Nombre </w:t>
            </w:r>
          </w:p>
        </w:tc>
        <w:tc>
          <w:tcPr>
            <w:tcW w:w="130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28" w14:textId="77777777" w:rsidR="0009274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Código </w:t>
            </w:r>
          </w:p>
        </w:tc>
        <w:tc>
          <w:tcPr>
            <w:tcW w:w="13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29" w14:textId="77777777" w:rsidR="0009274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Manejo </w:t>
            </w:r>
          </w:p>
        </w:tc>
        <w:tc>
          <w:tcPr>
            <w:tcW w:w="197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2A" w14:textId="77777777" w:rsidR="0009274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2B" w14:textId="77777777" w:rsidR="0009274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Vigencia</w:t>
            </w:r>
          </w:p>
        </w:tc>
        <w:tc>
          <w:tcPr>
            <w:tcW w:w="175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2C" w14:textId="77777777" w:rsidR="0009274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Destino Final</w:t>
            </w:r>
          </w:p>
        </w:tc>
        <w:tc>
          <w:tcPr>
            <w:tcW w:w="11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2D" w14:textId="77777777" w:rsidR="00092747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Responsable </w:t>
            </w:r>
          </w:p>
        </w:tc>
      </w:tr>
      <w:tr w:rsidR="00092747" w14:paraId="02785837" w14:textId="77777777">
        <w:trPr>
          <w:trHeight w:val="90"/>
        </w:trPr>
        <w:tc>
          <w:tcPr>
            <w:tcW w:w="134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2F" w14:textId="77777777" w:rsidR="00092747" w:rsidRDefault="0009274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30" w14:textId="77777777" w:rsidR="00092747" w:rsidRDefault="0009274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31" w14:textId="77777777" w:rsidR="00092747" w:rsidRDefault="0009274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32" w14:textId="77777777" w:rsidR="00092747" w:rsidRDefault="0009274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33" w14:textId="77777777" w:rsidR="00092747" w:rsidRDefault="0009274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34" w14:textId="77777777" w:rsidR="00092747" w:rsidRDefault="0009274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2785835" w14:textId="77777777" w:rsidR="00092747" w:rsidRDefault="00092747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bottom"/>
          </w:tcPr>
          <w:p w14:paraId="02785836" w14:textId="77777777" w:rsidR="00092747" w:rsidRDefault="00092747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92747" w14:paraId="02785843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38" w14:textId="77777777" w:rsidR="00092747" w:rsidRDefault="00000000">
            <w:pPr>
              <w:pStyle w:val="TableParagraph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Formato de Encuesta para Determinar</w:t>
            </w:r>
            <w:r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el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Ambiente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de</w:t>
            </w:r>
          </w:p>
          <w:p w14:paraId="02785839" w14:textId="77777777" w:rsidR="00092747" w:rsidRDefault="00000000">
            <w:pPr>
              <w:pStyle w:val="TableParagraph"/>
              <w:spacing w:line="249" w:lineRule="exact"/>
              <w:ind w:left="10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Trabajo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3A" w14:textId="77777777" w:rsidR="00092747" w:rsidRDefault="00000000">
            <w:pPr>
              <w:pStyle w:val="TableParagraph"/>
              <w:spacing w:before="268"/>
              <w:ind w:left="5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ITPAC</w:t>
            </w:r>
            <w:r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–AD-PO-007-</w:t>
            </w:r>
            <w:r>
              <w:rPr>
                <w:rFonts w:ascii="Arial" w:hAnsi="Arial" w:cs="Arial"/>
                <w:spacing w:val="-5"/>
                <w:sz w:val="18"/>
                <w:szCs w:val="18"/>
              </w:rPr>
              <w:t>01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3B" w14:textId="77777777" w:rsidR="00092747" w:rsidRDefault="00000000">
            <w:pPr>
              <w:pStyle w:val="TableParagraph"/>
              <w:spacing w:before="29"/>
              <w:ind w:left="14" w:right="1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3C" w14:textId="77777777" w:rsidR="00092747" w:rsidRDefault="00000000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3D" w14:textId="77777777" w:rsidR="00092747" w:rsidRDefault="00000000">
            <w:pPr>
              <w:pStyle w:val="TableParagraph"/>
              <w:spacing w:before="29"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2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Concentración</w:t>
            </w:r>
            <w:proofErr w:type="gramEnd"/>
            <w:r>
              <w:rPr>
                <w:rFonts w:ascii="Arial" w:hAnsi="Arial" w:cs="Arial"/>
                <w:spacing w:val="-2"/>
                <w:sz w:val="18"/>
                <w:szCs w:val="18"/>
              </w:rPr>
              <w:t>:</w:t>
            </w:r>
          </w:p>
          <w:p w14:paraId="0278583E" w14:textId="77777777" w:rsidR="00092747" w:rsidRDefault="00000000">
            <w:pPr>
              <w:pStyle w:val="TableParagraph"/>
              <w:spacing w:line="157" w:lineRule="exact"/>
              <w:ind w:left="110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0278583F" w14:textId="77777777" w:rsidR="00092747" w:rsidRDefault="00000000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Total:</w:t>
            </w:r>
            <w:r>
              <w:rPr>
                <w:rFonts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40" w14:textId="77777777" w:rsidR="00092747" w:rsidRDefault="00000000">
            <w:pPr>
              <w:pStyle w:val="TableParagraph"/>
              <w:spacing w:before="29" w:line="276" w:lineRule="auto"/>
              <w:ind w:left="11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Conservación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41" w14:textId="77777777" w:rsidR="00092747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Jefe de Recursos Humanos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02785842" w14:textId="77777777" w:rsidR="00092747" w:rsidRDefault="0009274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92747" w14:paraId="02785850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44" w14:textId="77777777" w:rsidR="00092747" w:rsidRDefault="00000000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Formato</w:t>
            </w:r>
            <w:r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electrónico</w:t>
            </w:r>
            <w:r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>para</w:t>
            </w:r>
          </w:p>
          <w:p w14:paraId="02785845" w14:textId="77777777" w:rsidR="00092747" w:rsidRDefault="00000000">
            <w:pPr>
              <w:pStyle w:val="TableParagraph"/>
              <w:spacing w:line="249" w:lineRule="exact"/>
              <w:ind w:left="107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captura</w:t>
            </w:r>
            <w:r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resultados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46" w14:textId="77777777" w:rsidR="00092747" w:rsidRDefault="00000000">
            <w:pPr>
              <w:pStyle w:val="TableParagraph"/>
              <w:spacing w:before="133"/>
              <w:ind w:left="7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ITPAC-AD-CA-FE-</w:t>
            </w:r>
            <w:r>
              <w:rPr>
                <w:rFonts w:ascii="Arial" w:hAnsi="Arial" w:cs="Arial"/>
                <w:spacing w:val="-5"/>
                <w:sz w:val="18"/>
                <w:szCs w:val="18"/>
              </w:rPr>
              <w:t>10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47" w14:textId="77777777" w:rsidR="00092747" w:rsidRDefault="00000000">
            <w:pPr>
              <w:pStyle w:val="TableParagraph"/>
              <w:spacing w:before="30"/>
              <w:ind w:left="14" w:right="1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48" w14:textId="77777777" w:rsidR="00092747" w:rsidRDefault="00000000">
            <w:pPr>
              <w:pStyle w:val="TableParagraph"/>
              <w:tabs>
                <w:tab w:val="left" w:pos="1236"/>
              </w:tabs>
              <w:spacing w:before="30"/>
              <w:ind w:left="109" w:right="9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49" w14:textId="77777777" w:rsidR="00092747" w:rsidRDefault="00000000">
            <w:pPr>
              <w:pStyle w:val="TableParagraph"/>
              <w:spacing w:before="30"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2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0278584A" w14:textId="77777777" w:rsidR="00092747" w:rsidRDefault="00000000">
            <w:pPr>
              <w:pStyle w:val="TableParagraph"/>
              <w:spacing w:line="157" w:lineRule="exact"/>
              <w:ind w:left="110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0278584B" w14:textId="77777777" w:rsidR="00092747" w:rsidRDefault="00000000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Total:</w:t>
            </w:r>
            <w:r>
              <w:rPr>
                <w:rFonts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4C" w14:textId="77777777" w:rsidR="00092747" w:rsidRDefault="00000000">
            <w:pPr>
              <w:pStyle w:val="TableParagraph"/>
              <w:spacing w:before="30" w:line="276" w:lineRule="auto"/>
              <w:ind w:left="11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Conservación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278584D" w14:textId="77777777" w:rsidR="00092747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Jefe de Recursos</w:t>
            </w:r>
          </w:p>
          <w:p w14:paraId="0278584E" w14:textId="77777777" w:rsidR="00092747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Humanos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0278584F" w14:textId="77777777" w:rsidR="00092747" w:rsidRDefault="0009274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02785851" w14:textId="77777777" w:rsidR="00092747" w:rsidRDefault="00092747">
      <w:pPr>
        <w:pStyle w:val="Textoindependiente"/>
        <w:rPr>
          <w:b/>
          <w:sz w:val="24"/>
        </w:rPr>
      </w:pPr>
    </w:p>
    <w:p w14:paraId="02785852" w14:textId="77777777" w:rsidR="00092747" w:rsidRDefault="00000000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Glosario</w:t>
      </w:r>
    </w:p>
    <w:p w14:paraId="02785853" w14:textId="77777777" w:rsidR="00092747" w:rsidRDefault="00000000">
      <w:pPr>
        <w:spacing w:before="245"/>
        <w:ind w:left="556"/>
      </w:pPr>
      <w:r>
        <w:rPr>
          <w:b/>
        </w:rPr>
        <w:t>Ambiente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trabajo:</w:t>
      </w:r>
      <w:r>
        <w:rPr>
          <w:b/>
          <w:spacing w:val="-4"/>
        </w:rPr>
        <w:t xml:space="preserve"> </w:t>
      </w:r>
      <w:r>
        <w:t>Conjunto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condiciones</w:t>
      </w:r>
      <w:r>
        <w:rPr>
          <w:spacing w:val="-3"/>
        </w:rPr>
        <w:t xml:space="preserve"> </w:t>
      </w:r>
      <w:r>
        <w:t>bajo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cuales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realiza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2"/>
        </w:rPr>
        <w:t>trabajo.</w:t>
      </w:r>
    </w:p>
    <w:p w14:paraId="02785854" w14:textId="77777777" w:rsidR="00092747" w:rsidRDefault="00092747">
      <w:pPr>
        <w:pStyle w:val="Textoindependiente"/>
      </w:pPr>
    </w:p>
    <w:p w14:paraId="02785855" w14:textId="77777777" w:rsidR="00092747" w:rsidRDefault="00000000">
      <w:pPr>
        <w:pStyle w:val="Textoindependiente"/>
        <w:spacing w:before="1"/>
        <w:ind w:left="556" w:right="59"/>
      </w:pPr>
      <w:r>
        <w:t>Nota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entrada: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condiciones</w:t>
      </w:r>
      <w:r>
        <w:rPr>
          <w:spacing w:val="-1"/>
        </w:rPr>
        <w:t xml:space="preserve"> </w:t>
      </w:r>
      <w:r>
        <w:t>pueden</w:t>
      </w:r>
      <w:r>
        <w:rPr>
          <w:spacing w:val="-5"/>
        </w:rPr>
        <w:t xml:space="preserve"> </w:t>
      </w:r>
      <w:r>
        <w:t>incluir factores</w:t>
      </w:r>
      <w:r>
        <w:rPr>
          <w:spacing w:val="-1"/>
        </w:rPr>
        <w:t xml:space="preserve"> </w:t>
      </w:r>
      <w:r>
        <w:t>físicos,</w:t>
      </w:r>
      <w:r>
        <w:rPr>
          <w:spacing w:val="-5"/>
        </w:rPr>
        <w:t xml:space="preserve"> </w:t>
      </w:r>
      <w:r>
        <w:t>sociales,</w:t>
      </w:r>
      <w:r>
        <w:rPr>
          <w:spacing w:val="-5"/>
        </w:rPr>
        <w:t xml:space="preserve"> </w:t>
      </w:r>
      <w:r>
        <w:t>psicológicos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ambientales</w:t>
      </w:r>
      <w:r>
        <w:rPr>
          <w:spacing w:val="-1"/>
        </w:rPr>
        <w:t xml:space="preserve"> </w:t>
      </w:r>
      <w:r>
        <w:t xml:space="preserve">(tales como temperatura, iluminación, esquemas de reconocimiento, estrés laboral, ergonomía y atmósfera en el </w:t>
      </w:r>
      <w:r>
        <w:rPr>
          <w:spacing w:val="-2"/>
        </w:rPr>
        <w:t>trabajo).</w:t>
      </w:r>
    </w:p>
    <w:p w14:paraId="02785856" w14:textId="77777777" w:rsidR="00092747" w:rsidRDefault="00092747">
      <w:pPr>
        <w:pStyle w:val="Textoindependiente"/>
        <w:spacing w:before="25"/>
      </w:pPr>
    </w:p>
    <w:p w14:paraId="02785857" w14:textId="77777777" w:rsidR="00092747" w:rsidRDefault="00000000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lang w:val="es-MX"/>
        </w:rPr>
        <w:t>Anexos</w:t>
      </w:r>
      <w:r>
        <w:rPr>
          <w:lang w:val="es-MX"/>
        </w:rPr>
        <w:br/>
      </w:r>
      <w:r>
        <w:rPr>
          <w:b w:val="0"/>
          <w:bCs w:val="0"/>
          <w:lang w:val="es-MX"/>
        </w:rPr>
        <w:t>N/A</w:t>
      </w:r>
    </w:p>
    <w:p w14:paraId="02785858" w14:textId="77777777" w:rsidR="00092747" w:rsidRDefault="00000000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t>Cambios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rPr>
          <w:spacing w:val="-2"/>
        </w:rPr>
        <w:t>versión</w:t>
      </w:r>
      <w:r>
        <w:rPr>
          <w:spacing w:val="-2"/>
        </w:rPr>
        <w:br/>
      </w:r>
    </w:p>
    <w:tbl>
      <w:tblPr>
        <w:tblW w:w="0" w:type="auto"/>
        <w:tblInd w:w="62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837"/>
        <w:gridCol w:w="5396"/>
      </w:tblGrid>
      <w:tr w:rsidR="00092747" w14:paraId="0278585C" w14:textId="77777777">
        <w:trPr>
          <w:trHeight w:val="462"/>
        </w:trPr>
        <w:tc>
          <w:tcPr>
            <w:tcW w:w="1418" w:type="dxa"/>
            <w:shd w:val="clear" w:color="auto" w:fill="D9D9D9"/>
          </w:tcPr>
          <w:p w14:paraId="02785859" w14:textId="77777777" w:rsidR="00092747" w:rsidRDefault="00000000">
            <w:pPr>
              <w:pStyle w:val="TableParagraph"/>
              <w:spacing w:line="230" w:lineRule="exact"/>
              <w:ind w:left="263" w:right="248" w:hanging="15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20"/>
              </w:rPr>
              <w:t>Versión</w:t>
            </w:r>
          </w:p>
        </w:tc>
        <w:tc>
          <w:tcPr>
            <w:tcW w:w="2837" w:type="dxa"/>
            <w:shd w:val="clear" w:color="auto" w:fill="D9D9D9"/>
          </w:tcPr>
          <w:p w14:paraId="0278585A" w14:textId="77777777" w:rsidR="00092747" w:rsidRDefault="00000000">
            <w:pPr>
              <w:pStyle w:val="TableParagraph"/>
              <w:spacing w:before="105"/>
              <w:ind w:left="43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Fecha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actualización</w:t>
            </w:r>
          </w:p>
        </w:tc>
        <w:tc>
          <w:tcPr>
            <w:tcW w:w="5396" w:type="dxa"/>
            <w:shd w:val="clear" w:color="auto" w:fill="D9D9D9"/>
          </w:tcPr>
          <w:p w14:paraId="0278585B" w14:textId="77777777" w:rsidR="00092747" w:rsidRDefault="00000000">
            <w:pPr>
              <w:pStyle w:val="TableParagraph"/>
              <w:spacing w:before="105"/>
              <w:ind w:left="16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cambio</w:t>
            </w:r>
          </w:p>
        </w:tc>
      </w:tr>
      <w:tr w:rsidR="00092747" w14:paraId="02785860" w14:textId="77777777">
        <w:trPr>
          <w:trHeight w:val="432"/>
        </w:trPr>
        <w:tc>
          <w:tcPr>
            <w:tcW w:w="1418" w:type="dxa"/>
          </w:tcPr>
          <w:p w14:paraId="0278585D" w14:textId="77777777" w:rsidR="00092747" w:rsidRDefault="0000000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2837" w:type="dxa"/>
          </w:tcPr>
          <w:p w14:paraId="0278585E" w14:textId="77777777" w:rsidR="00092747" w:rsidRDefault="00000000">
            <w:pPr>
              <w:pStyle w:val="TableParagraph"/>
              <w:spacing w:line="268" w:lineRule="exact"/>
              <w:ind w:left="105"/>
            </w:pPr>
            <w:r>
              <w:t>6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noviembre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2020</w:t>
            </w:r>
          </w:p>
        </w:tc>
        <w:tc>
          <w:tcPr>
            <w:tcW w:w="5396" w:type="dxa"/>
          </w:tcPr>
          <w:p w14:paraId="0278585F" w14:textId="77777777" w:rsidR="00092747" w:rsidRDefault="00000000">
            <w:pPr>
              <w:pStyle w:val="TableParagraph"/>
              <w:spacing w:line="268" w:lineRule="exact"/>
              <w:ind w:left="106"/>
            </w:pPr>
            <w:r>
              <w:t>Actualización</w:t>
            </w:r>
            <w:r>
              <w:rPr>
                <w:spacing w:val="-7"/>
              </w:rPr>
              <w:t xml:space="preserve"> </w:t>
            </w:r>
            <w:r>
              <w:t>al</w:t>
            </w:r>
            <w:r>
              <w:rPr>
                <w:spacing w:val="-9"/>
              </w:rPr>
              <w:t xml:space="preserve"> </w:t>
            </w:r>
            <w:r>
              <w:t>estándar</w:t>
            </w:r>
            <w:r>
              <w:rPr>
                <w:spacing w:val="-7"/>
              </w:rPr>
              <w:t xml:space="preserve"> </w:t>
            </w:r>
            <w:r>
              <w:t>ISO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9001:2015</w:t>
            </w:r>
          </w:p>
        </w:tc>
      </w:tr>
      <w:tr w:rsidR="00092747" w14:paraId="02785865" w14:textId="77777777">
        <w:trPr>
          <w:trHeight w:val="537"/>
        </w:trPr>
        <w:tc>
          <w:tcPr>
            <w:tcW w:w="1418" w:type="dxa"/>
          </w:tcPr>
          <w:p w14:paraId="02785861" w14:textId="77777777" w:rsidR="00092747" w:rsidRDefault="0000000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7" w:type="dxa"/>
          </w:tcPr>
          <w:p w14:paraId="02785862" w14:textId="77777777" w:rsidR="00092747" w:rsidRDefault="00000000">
            <w:pPr>
              <w:pStyle w:val="TableParagraph"/>
              <w:spacing w:line="268" w:lineRule="exact"/>
              <w:ind w:left="105"/>
            </w:pPr>
            <w:r>
              <w:t>13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mayo 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5396" w:type="dxa"/>
          </w:tcPr>
          <w:p w14:paraId="02785863" w14:textId="77777777" w:rsidR="00092747" w:rsidRDefault="00000000">
            <w:pPr>
              <w:pStyle w:val="TableParagraph"/>
              <w:spacing w:line="268" w:lineRule="exact"/>
              <w:ind w:left="106"/>
            </w:pPr>
            <w:r>
              <w:t>Revisión</w:t>
            </w:r>
            <w:r>
              <w:rPr>
                <w:spacing w:val="58"/>
                <w:w w:val="150"/>
              </w:rPr>
              <w:t xml:space="preserve"> </w:t>
            </w:r>
            <w:r>
              <w:t>completa</w:t>
            </w:r>
            <w:r>
              <w:rPr>
                <w:spacing w:val="60"/>
                <w:w w:val="150"/>
              </w:rPr>
              <w:t xml:space="preserve"> </w:t>
            </w:r>
            <w:r>
              <w:t>e</w:t>
            </w:r>
            <w:r>
              <w:rPr>
                <w:spacing w:val="63"/>
                <w:w w:val="150"/>
              </w:rPr>
              <w:t xml:space="preserve"> </w:t>
            </w:r>
            <w:r>
              <w:t>implementación</w:t>
            </w:r>
            <w:r>
              <w:rPr>
                <w:spacing w:val="59"/>
                <w:w w:val="150"/>
              </w:rPr>
              <w:t xml:space="preserve"> </w:t>
            </w:r>
            <w:r>
              <w:t>del</w:t>
            </w:r>
            <w:r>
              <w:rPr>
                <w:spacing w:val="60"/>
                <w:w w:val="150"/>
              </w:rPr>
              <w:t xml:space="preserve"> </w:t>
            </w:r>
            <w:r>
              <w:t>sistema</w:t>
            </w:r>
            <w:r>
              <w:rPr>
                <w:spacing w:val="62"/>
                <w:w w:val="150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02785864" w14:textId="77777777" w:rsidR="00092747" w:rsidRDefault="00000000">
            <w:pPr>
              <w:pStyle w:val="TableParagraph"/>
              <w:spacing w:line="249" w:lineRule="exact"/>
              <w:ind w:left="106"/>
            </w:pPr>
            <w:proofErr w:type="gramStart"/>
            <w:r>
              <w:t>gestión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integrado</w:t>
            </w:r>
            <w:proofErr w:type="gramEnd"/>
            <w:r>
              <w:rPr>
                <w:spacing w:val="-2"/>
              </w:rPr>
              <w:t>.</w:t>
            </w:r>
          </w:p>
        </w:tc>
      </w:tr>
      <w:tr w:rsidR="00092747" w14:paraId="02785869" w14:textId="77777777">
        <w:trPr>
          <w:trHeight w:val="537"/>
        </w:trPr>
        <w:tc>
          <w:tcPr>
            <w:tcW w:w="1418" w:type="dxa"/>
          </w:tcPr>
          <w:p w14:paraId="02785866" w14:textId="77777777" w:rsidR="00092747" w:rsidRDefault="00000000">
            <w:pPr>
              <w:pStyle w:val="TableParagraph"/>
              <w:spacing w:line="268" w:lineRule="exact"/>
              <w:ind w:left="9"/>
              <w:jc w:val="center"/>
              <w:rPr>
                <w:spacing w:val="-10"/>
                <w:lang w:val="es-MX"/>
              </w:rPr>
            </w:pPr>
            <w:r>
              <w:rPr>
                <w:spacing w:val="-10"/>
                <w:lang w:val="es-MX"/>
              </w:rPr>
              <w:t>2</w:t>
            </w:r>
          </w:p>
        </w:tc>
        <w:tc>
          <w:tcPr>
            <w:tcW w:w="2837" w:type="dxa"/>
          </w:tcPr>
          <w:p w14:paraId="02785867" w14:textId="77777777" w:rsidR="00092747" w:rsidRDefault="00000000">
            <w:pPr>
              <w:pStyle w:val="TableParagraph"/>
              <w:spacing w:before="1"/>
              <w:ind w:left="94" w:right="93"/>
              <w:jc w:val="center"/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5396" w:type="dxa"/>
          </w:tcPr>
          <w:p w14:paraId="02785868" w14:textId="77777777" w:rsidR="00092747" w:rsidRDefault="00000000">
            <w:pPr>
              <w:pStyle w:val="TableParagraph"/>
              <w:spacing w:line="240" w:lineRule="atLeast"/>
              <w:ind w:left="106"/>
            </w:pPr>
            <w:r>
              <w:rPr>
                <w:sz w:val="20"/>
                <w:lang w:val="es-MX"/>
              </w:rPr>
              <w:t>Revisión general del procedimiento y se actualizó el encabezado del procedimiento.</w:t>
            </w:r>
            <w:r>
              <w:rPr>
                <w:sz w:val="20"/>
                <w:lang w:val="es-MX"/>
              </w:rPr>
              <w:br/>
              <w:t>Se modificó el apartado 7 correspondiente a “Registros”, actualizando la estructura de la tabla e incorporando los campos: nombre, código, manejo, almacenamiento, vigencia, destino final y responsable.</w:t>
            </w:r>
            <w:r>
              <w:rPr>
                <w:sz w:val="20"/>
                <w:lang w:val="es-MX"/>
              </w:rPr>
              <w:br/>
              <w:t xml:space="preserve">En el apartado 9 se renombro como “Anexo”, el apartado 10 se actualizo como cambios a esta versión y se </w:t>
            </w:r>
            <w:proofErr w:type="spellStart"/>
            <w:r>
              <w:rPr>
                <w:sz w:val="20"/>
                <w:lang w:val="es-MX"/>
              </w:rPr>
              <w:t>agrego</w:t>
            </w:r>
            <w:proofErr w:type="spellEnd"/>
            <w:r>
              <w:rPr>
                <w:sz w:val="20"/>
                <w:lang w:val="es-MX"/>
              </w:rPr>
              <w:t xml:space="preserve"> el apartado </w:t>
            </w:r>
            <w:r>
              <w:rPr>
                <w:sz w:val="20"/>
                <w:lang w:val="es-MX"/>
              </w:rPr>
              <w:lastRenderedPageBreak/>
              <w:t>11 “información y reportes generados para otras áreas”</w:t>
            </w:r>
          </w:p>
        </w:tc>
      </w:tr>
    </w:tbl>
    <w:p w14:paraId="0278586A" w14:textId="77777777" w:rsidR="00092747" w:rsidRDefault="00000000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lastRenderedPageBreak/>
        <w:t>Información y reportes generados para otras áreas</w:t>
      </w: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3401"/>
        <w:gridCol w:w="3404"/>
      </w:tblGrid>
      <w:tr w:rsidR="00092747" w14:paraId="0278586E" w14:textId="77777777">
        <w:trPr>
          <w:trHeight w:val="304"/>
        </w:trPr>
        <w:tc>
          <w:tcPr>
            <w:tcW w:w="3541" w:type="dxa"/>
          </w:tcPr>
          <w:p w14:paraId="0278586B" w14:textId="77777777" w:rsidR="00092747" w:rsidRDefault="00000000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Reporte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Información</w:t>
            </w:r>
          </w:p>
        </w:tc>
        <w:tc>
          <w:tcPr>
            <w:tcW w:w="3401" w:type="dxa"/>
          </w:tcPr>
          <w:p w14:paraId="0278586C" w14:textId="77777777" w:rsidR="00092747" w:rsidRDefault="00000000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Área</w:t>
            </w:r>
            <w:r>
              <w:rPr>
                <w:b/>
                <w:spacing w:val="-2"/>
                <w:sz w:val="24"/>
                <w:szCs w:val="24"/>
              </w:rPr>
              <w:t xml:space="preserve"> Receptora</w:t>
            </w:r>
          </w:p>
        </w:tc>
        <w:tc>
          <w:tcPr>
            <w:tcW w:w="3404" w:type="dxa"/>
          </w:tcPr>
          <w:p w14:paraId="0278586D" w14:textId="77777777" w:rsidR="00092747" w:rsidRDefault="00000000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Periodicidad</w:t>
            </w:r>
          </w:p>
        </w:tc>
      </w:tr>
      <w:tr w:rsidR="005E5A5B" w14:paraId="02785872" w14:textId="77777777">
        <w:trPr>
          <w:trHeight w:val="664"/>
        </w:trPr>
        <w:tc>
          <w:tcPr>
            <w:tcW w:w="3541" w:type="dxa"/>
          </w:tcPr>
          <w:p w14:paraId="0278586F" w14:textId="1A0EE384" w:rsidR="005E5A5B" w:rsidRDefault="005E5A5B" w:rsidP="005E5A5B">
            <w:pPr>
              <w:jc w:val="center"/>
              <w:rPr>
                <w:sz w:val="24"/>
                <w:szCs w:val="24"/>
              </w:rPr>
            </w:pPr>
            <w:r>
              <w:t>Informe de resultados y acciones emprendidas</w:t>
            </w:r>
          </w:p>
        </w:tc>
        <w:tc>
          <w:tcPr>
            <w:tcW w:w="3401" w:type="dxa"/>
          </w:tcPr>
          <w:p w14:paraId="02785870" w14:textId="483B0FE0" w:rsidR="005E5A5B" w:rsidRDefault="005E5A5B" w:rsidP="005E5A5B">
            <w:pPr>
              <w:jc w:val="center"/>
              <w:rPr>
                <w:sz w:val="24"/>
                <w:szCs w:val="24"/>
              </w:rPr>
            </w:pPr>
            <w:r>
              <w:t>Departamentos Académicos</w:t>
            </w:r>
          </w:p>
        </w:tc>
        <w:tc>
          <w:tcPr>
            <w:tcW w:w="3404" w:type="dxa"/>
          </w:tcPr>
          <w:p w14:paraId="02785871" w14:textId="1CDCE4CF" w:rsidR="005E5A5B" w:rsidRDefault="005E5A5B" w:rsidP="005E5A5B">
            <w:pPr>
              <w:jc w:val="center"/>
              <w:rPr>
                <w:sz w:val="24"/>
                <w:szCs w:val="24"/>
              </w:rPr>
            </w:pPr>
            <w:r>
              <w:t>Para el proceso de acreditación</w:t>
            </w:r>
          </w:p>
        </w:tc>
      </w:tr>
    </w:tbl>
    <w:p w14:paraId="02785873" w14:textId="77777777" w:rsidR="00092747" w:rsidRDefault="00092747">
      <w:pPr>
        <w:pStyle w:val="Ttulo1"/>
        <w:tabs>
          <w:tab w:val="left" w:pos="1198"/>
        </w:tabs>
        <w:ind w:left="0" w:firstLine="0"/>
      </w:pPr>
    </w:p>
    <w:p w14:paraId="02785874" w14:textId="77777777" w:rsidR="00092747" w:rsidRDefault="00092747">
      <w:pPr>
        <w:pStyle w:val="Textoindependiente"/>
        <w:spacing w:before="49"/>
        <w:rPr>
          <w:b/>
          <w:sz w:val="20"/>
        </w:rPr>
      </w:pPr>
    </w:p>
    <w:p w14:paraId="02785875" w14:textId="77777777" w:rsidR="00092747" w:rsidRDefault="00092747"/>
    <w:sectPr w:rsidR="00092747">
      <w:pgSz w:w="12240" w:h="15840"/>
      <w:pgMar w:top="1780" w:right="720" w:bottom="880" w:left="720" w:header="418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EC699" w14:textId="77777777" w:rsidR="00904776" w:rsidRDefault="00904776">
      <w:r>
        <w:separator/>
      </w:r>
    </w:p>
  </w:endnote>
  <w:endnote w:type="continuationSeparator" w:id="0">
    <w:p w14:paraId="0E0050E9" w14:textId="77777777" w:rsidR="00904776" w:rsidRDefault="0090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85896" w14:textId="77777777" w:rsidR="00092747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27858AA" wp14:editId="027858AB">
              <wp:simplePos x="0" y="0"/>
              <wp:positionH relativeFrom="page">
                <wp:posOffset>799465</wp:posOffset>
              </wp:positionH>
              <wp:positionV relativeFrom="page">
                <wp:posOffset>9482455</wp:posOffset>
              </wp:positionV>
              <wp:extent cx="861060" cy="1397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10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7858C1" w14:textId="77777777" w:rsidR="00092747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ITPAC-AD-PO-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858A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62.95pt;margin-top:746.65pt;width:67.8pt;height:1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" filled="f" stroked="f">
              <v:textbox inset="0,0,0,0">
                <w:txbxContent>
                  <w:p w14:paraId="027858C1" w14:textId="77777777" w:rsidR="00092747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ITPAC-AD-PO-</w:t>
                    </w:r>
                    <w:r>
                      <w:rPr>
                        <w:b/>
                        <w:spacing w:val="-5"/>
                        <w:sz w:val="18"/>
                      </w:rPr>
                      <w:t>007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27858AC" wp14:editId="027858AD">
              <wp:simplePos x="0" y="0"/>
              <wp:positionH relativeFrom="page">
                <wp:posOffset>6390640</wp:posOffset>
              </wp:positionH>
              <wp:positionV relativeFrom="page">
                <wp:posOffset>9482455</wp:posOffset>
              </wp:positionV>
              <wp:extent cx="643255" cy="13970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7858C2" w14:textId="77777777" w:rsidR="00092747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b/>
                              <w:sz w:val="18"/>
                              <w:lang w:val="es-MX"/>
                            </w:rPr>
                            <w:t xml:space="preserve">             Ver.2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7858AC" id="Textbox 2" o:spid="_x0000_s1034" type="#_x0000_t202" style="position:absolute;margin-left:503.2pt;margin-top:746.65pt;width:50.65pt;height:1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" filled="f" stroked="f">
              <v:textbox inset="0,0,0,0">
                <w:txbxContent>
                  <w:p w14:paraId="027858C2" w14:textId="77777777" w:rsidR="00092747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  <w:lang w:val="es-MX"/>
                      </w:rPr>
                    </w:pPr>
                    <w:r>
                      <w:rPr>
                        <w:b/>
                        <w:sz w:val="18"/>
                        <w:lang w:val="es-MX"/>
                      </w:rPr>
                      <w:t xml:space="preserve">             Ver.2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27858AE" wp14:editId="027858AF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7858C3" w14:textId="77777777" w:rsidR="00092747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7858AE" id="Textbox 3" o:spid="_x0000_s1035" type="#_x0000_t202" style="position:absolute;margin-left:143.1pt;margin-top:757.35pt;width:348.55pt;height:10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" filled="f" stroked="f">
              <v:textbox inset="0,0,0,0">
                <w:txbxContent>
                  <w:p w14:paraId="027858C3" w14:textId="77777777" w:rsidR="00092747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858A5" w14:textId="77777777" w:rsidR="00092747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27858B4" wp14:editId="027858B5">
              <wp:simplePos x="0" y="0"/>
              <wp:positionH relativeFrom="page">
                <wp:posOffset>799465</wp:posOffset>
              </wp:positionH>
              <wp:positionV relativeFrom="page">
                <wp:posOffset>9482455</wp:posOffset>
              </wp:positionV>
              <wp:extent cx="861060" cy="139700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10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7858C5" w14:textId="77777777" w:rsidR="00092747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ITPAC-AD-PO-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858B4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7" type="#_x0000_t202" style="position:absolute;margin-left:62.95pt;margin-top:746.65pt;width:67.8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" filled="f" stroked="f">
              <v:textbox inset="0,0,0,0">
                <w:txbxContent>
                  <w:p w14:paraId="027858C5" w14:textId="77777777" w:rsidR="00092747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ITPAC-AD-PO-</w:t>
                    </w:r>
                    <w:r>
                      <w:rPr>
                        <w:b/>
                        <w:spacing w:val="-5"/>
                        <w:sz w:val="18"/>
                      </w:rPr>
                      <w:t>007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27858B6" wp14:editId="027858B7">
              <wp:simplePos x="0" y="0"/>
              <wp:positionH relativeFrom="page">
                <wp:posOffset>6390640</wp:posOffset>
              </wp:positionH>
              <wp:positionV relativeFrom="page">
                <wp:posOffset>9482455</wp:posOffset>
              </wp:positionV>
              <wp:extent cx="643255" cy="13970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7858C6" w14:textId="77777777" w:rsidR="00092747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b/>
                              <w:sz w:val="18"/>
                              <w:lang w:val="es-MX"/>
                            </w:rPr>
                            <w:t xml:space="preserve">             Ver.2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7858B6" id="Textbox 10" o:spid="_x0000_s1038" type="#_x0000_t202" style="position:absolute;margin-left:503.2pt;margin-top:746.65pt;width:50.65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" filled="f" stroked="f">
              <v:textbox inset="0,0,0,0">
                <w:txbxContent>
                  <w:p w14:paraId="027858C6" w14:textId="77777777" w:rsidR="00092747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  <w:lang w:val="es-MX"/>
                      </w:rPr>
                    </w:pPr>
                    <w:r>
                      <w:rPr>
                        <w:b/>
                        <w:sz w:val="18"/>
                        <w:lang w:val="es-MX"/>
                      </w:rPr>
                      <w:t xml:space="preserve">             Ver.2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27858B8" wp14:editId="027858B9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11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7858C7" w14:textId="77777777" w:rsidR="00092747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7858B8" id="Textbox 11" o:spid="_x0000_s1039" type="#_x0000_t202" style="position:absolute;margin-left:143.1pt;margin-top:757.35pt;width:348.55pt;height:10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" filled="f" stroked="f">
              <v:textbox inset="0,0,0,0">
                <w:txbxContent>
                  <w:p w14:paraId="027858C7" w14:textId="77777777" w:rsidR="00092747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D5AB77" w14:textId="77777777" w:rsidR="00904776" w:rsidRDefault="00904776">
      <w:r>
        <w:separator/>
      </w:r>
    </w:p>
  </w:footnote>
  <w:footnote w:type="continuationSeparator" w:id="0">
    <w:p w14:paraId="0A906175" w14:textId="77777777" w:rsidR="00904776" w:rsidRDefault="00904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page" w:horzAnchor="page" w:tblpX="1044" w:tblpY="75"/>
      <w:tblOverlap w:val="never"/>
      <w:tblW w:w="0" w:type="auto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18" w:space="0" w:color="000000"/>
        <w:insideV w:val="single" w:sz="1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9"/>
      <w:gridCol w:w="2840"/>
      <w:gridCol w:w="1760"/>
      <w:gridCol w:w="4050"/>
    </w:tblGrid>
    <w:tr w:rsidR="00092747" w14:paraId="02785889" w14:textId="77777777">
      <w:trPr>
        <w:trHeight w:val="246"/>
      </w:trPr>
      <w:tc>
        <w:tcPr>
          <w:tcW w:w="10069" w:type="dxa"/>
          <w:gridSpan w:val="4"/>
          <w:tcBorders>
            <w:bottom w:val="single" w:sz="2" w:space="0" w:color="808080"/>
          </w:tcBorders>
        </w:tcPr>
        <w:p w14:paraId="02785888" w14:textId="77777777" w:rsidR="00092747" w:rsidRDefault="00000000">
          <w:pPr>
            <w:pStyle w:val="TableParagraph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:rsidR="00092747" w14:paraId="0278588B" w14:textId="77777777">
      <w:trPr>
        <w:trHeight w:val="244"/>
      </w:trPr>
      <w:tc>
        <w:tcPr>
          <w:tcW w:w="10069" w:type="dxa"/>
          <w:gridSpan w:val="4"/>
          <w:tcBorders>
            <w:top w:val="single" w:sz="2" w:space="0" w:color="808080"/>
            <w:bottom w:val="single" w:sz="2" w:space="0" w:color="808080"/>
          </w:tcBorders>
        </w:tcPr>
        <w:p w14:paraId="0278588A" w14:textId="77777777" w:rsidR="00092747" w:rsidRDefault="00000000">
          <w:pPr>
            <w:pStyle w:val="TableParagraph"/>
            <w:spacing w:before="1" w:line="223" w:lineRule="exact"/>
            <w:ind w:left="39"/>
            <w:jc w:val="center"/>
            <w:rPr>
              <w:sz w:val="20"/>
            </w:rPr>
          </w:pPr>
          <w:r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027858A6" wp14:editId="027858A7">
                    <wp:simplePos x="0" y="0"/>
                    <wp:positionH relativeFrom="margin">
                      <wp:posOffset>2912110</wp:posOffset>
                    </wp:positionH>
                    <wp:positionV relativeFrom="paragraph">
                      <wp:posOffset>1905</wp:posOffset>
                    </wp:positionV>
                    <wp:extent cx="1828800" cy="1828800"/>
                    <wp:effectExtent l="0" t="0" r="0" b="0"/>
                    <wp:wrapSquare wrapText="bothSides"/>
                    <wp:docPr id="58" name="Cuadro de texto 5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27858C0" w14:textId="77777777" w:rsidR="00092747" w:rsidRDefault="00000000">
                                <w:pPr>
                                  <w:pStyle w:val="Encabezado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4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027858A6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58" o:spid="_x0000_s1032" type="#_x0000_t202" style="position:absolute;left:0;text-align:left;margin-left:229.3pt;margin-top:.15pt;width:2in;height:2in;z-index:25165414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" filled="f" fillcolor="white [3201]" stroked="f" strokeweight=".5pt">
                    <v:textbox style="mso-fit-shape-to-text:t" inset="0,0,0,0">
                      <w:txbxContent>
                        <w:p w14:paraId="027858C0" w14:textId="77777777" w:rsidR="00092747" w:rsidRDefault="00000000">
                          <w:pPr>
                            <w:pStyle w:val="Encabezad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</w:tc>
    </w:tr>
    <w:tr w:rsidR="00092747" w14:paraId="02785891" w14:textId="77777777">
      <w:trPr>
        <w:trHeight w:val="282"/>
      </w:trPr>
      <w:tc>
        <w:tcPr>
          <w:tcW w:w="1419" w:type="dxa"/>
          <w:vMerge w:val="restart"/>
          <w:tcBorders>
            <w:top w:val="single" w:sz="2" w:space="0" w:color="808080"/>
            <w:right w:val="single" w:sz="2" w:space="0" w:color="808080"/>
          </w:tcBorders>
        </w:tcPr>
        <w:p w14:paraId="0278588C" w14:textId="77777777" w:rsidR="00092747" w:rsidRDefault="00092747">
          <w:pPr>
            <w:pStyle w:val="TableParagraph"/>
            <w:spacing w:before="3"/>
            <w:rPr>
              <w:rFonts w:ascii="Times New Roman"/>
              <w:sz w:val="8"/>
            </w:rPr>
          </w:pPr>
        </w:p>
        <w:p w14:paraId="0278588D" w14:textId="77777777" w:rsidR="00092747" w:rsidRDefault="00000000">
          <w:pPr>
            <w:pStyle w:val="TableParagraph"/>
            <w:ind w:left="255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027858A8" wp14:editId="027858A9">
                <wp:extent cx="553085" cy="415925"/>
                <wp:effectExtent l="0" t="0" r="10795" b="10795"/>
                <wp:docPr id="4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562" cy="41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0278588E" w14:textId="77777777" w:rsidR="00092747" w:rsidRDefault="00000000">
          <w:pPr>
            <w:pStyle w:val="TableParagraph"/>
            <w:spacing w:before="42"/>
            <w:ind w:left="482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7"/>
              <w:sz w:val="18"/>
            </w:rPr>
            <w:t xml:space="preserve"> </w:t>
          </w:r>
          <w:r>
            <w:rPr>
              <w:b/>
              <w:sz w:val="18"/>
            </w:rPr>
            <w:t>ITPAC-AD-PO-</w:t>
          </w:r>
          <w:r>
            <w:rPr>
              <w:b/>
              <w:spacing w:val="-5"/>
              <w:sz w:val="18"/>
            </w:rPr>
            <w:t>007</w:t>
          </w:r>
        </w:p>
      </w:tc>
      <w:tc>
        <w:tcPr>
          <w:tcW w:w="176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0278588F" w14:textId="77777777" w:rsidR="00092747" w:rsidRDefault="00000000">
          <w:pPr>
            <w:pStyle w:val="TableParagraph"/>
            <w:spacing w:before="42"/>
            <w:ind w:left="527"/>
            <w:rPr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spacing w:val="-6"/>
              <w:sz w:val="18"/>
              <w:lang w:val="es-MX"/>
            </w:rPr>
            <w:t>2</w:t>
          </w:r>
        </w:p>
      </w:tc>
      <w:tc>
        <w:tcPr>
          <w:tcW w:w="4050" w:type="dxa"/>
          <w:tcBorders>
            <w:top w:val="single" w:sz="2" w:space="0" w:color="808080"/>
            <w:left w:val="single" w:sz="2" w:space="0" w:color="808080"/>
            <w:bottom w:val="single" w:sz="2" w:space="0" w:color="808080"/>
          </w:tcBorders>
        </w:tcPr>
        <w:p w14:paraId="02785890" w14:textId="77777777" w:rsidR="00092747" w:rsidRDefault="00000000">
          <w:pPr>
            <w:pStyle w:val="TableParagraph"/>
            <w:ind w:left="250"/>
            <w:rPr>
              <w:rFonts w:ascii="Times New Roman"/>
              <w:sz w:val="20"/>
            </w:rPr>
          </w:pPr>
          <w:r>
            <w:rPr>
              <w:rFonts w:ascii="Arial" w:eastAsia="Arial" w:hAnsi="Arial" w:cs="Arial"/>
              <w:sz w:val="18"/>
              <w:szCs w:val="18"/>
            </w:rPr>
            <w:t>Norma: ISO 9001:20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>1</w:t>
          </w:r>
          <w:r>
            <w:rPr>
              <w:rFonts w:ascii="Arial" w:eastAsia="Arial" w:hAnsi="Arial" w:cs="Arial"/>
              <w:sz w:val="18"/>
              <w:szCs w:val="18"/>
            </w:rPr>
            <w:t xml:space="preserve">5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Requisitos:</w:t>
          </w:r>
          <w:r>
            <w:rPr>
              <w:spacing w:val="-6"/>
              <w:sz w:val="18"/>
            </w:rPr>
            <w:t xml:space="preserve"> </w:t>
          </w:r>
          <w:r>
            <w:rPr>
              <w:sz w:val="18"/>
            </w:rPr>
            <w:t>7.4</w:t>
          </w:r>
          <w:r>
            <w:rPr>
              <w:sz w:val="18"/>
              <w:lang w:val="es-MX"/>
            </w:rPr>
            <w:t>.1</w:t>
          </w:r>
        </w:p>
      </w:tc>
    </w:tr>
    <w:tr w:rsidR="00092747" w14:paraId="02785894" w14:textId="77777777">
      <w:trPr>
        <w:trHeight w:val="529"/>
      </w:trPr>
      <w:tc>
        <w:tcPr>
          <w:tcW w:w="1419" w:type="dxa"/>
          <w:vMerge/>
          <w:tcBorders>
            <w:top w:val="nil"/>
            <w:right w:val="single" w:sz="2" w:space="0" w:color="808080"/>
          </w:tcBorders>
        </w:tcPr>
        <w:p w14:paraId="02785892" w14:textId="77777777" w:rsidR="00092747" w:rsidRDefault="00092747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sz="2" w:space="0" w:color="808080"/>
            <w:left w:val="single" w:sz="2" w:space="0" w:color="808080"/>
          </w:tcBorders>
        </w:tcPr>
        <w:p w14:paraId="02785893" w14:textId="77777777" w:rsidR="00092747" w:rsidRDefault="00000000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determinar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y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gestionar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el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ambiente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de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pacing w:val="-2"/>
              <w:sz w:val="24"/>
            </w:rPr>
            <w:t>trabajo</w:t>
          </w:r>
        </w:p>
      </w:tc>
    </w:tr>
  </w:tbl>
  <w:p w14:paraId="02785895" w14:textId="77777777" w:rsidR="00092747" w:rsidRDefault="0009274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page" w:horzAnchor="page" w:tblpX="1044" w:tblpY="75"/>
      <w:tblOverlap w:val="never"/>
      <w:tblW w:w="0" w:type="auto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18" w:space="0" w:color="000000"/>
        <w:insideV w:val="single" w:sz="1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9"/>
      <w:gridCol w:w="2840"/>
      <w:gridCol w:w="1760"/>
      <w:gridCol w:w="4050"/>
    </w:tblGrid>
    <w:tr w:rsidR="00092747" w14:paraId="02785898" w14:textId="77777777">
      <w:trPr>
        <w:trHeight w:val="246"/>
      </w:trPr>
      <w:tc>
        <w:tcPr>
          <w:tcW w:w="10069" w:type="dxa"/>
          <w:gridSpan w:val="4"/>
          <w:tcBorders>
            <w:bottom w:val="single" w:sz="2" w:space="0" w:color="808080"/>
          </w:tcBorders>
        </w:tcPr>
        <w:p w14:paraId="02785897" w14:textId="77777777" w:rsidR="00092747" w:rsidRDefault="00000000">
          <w:pPr>
            <w:pStyle w:val="TableParagraph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:rsidR="00092747" w14:paraId="0278589A" w14:textId="77777777">
      <w:trPr>
        <w:trHeight w:val="244"/>
      </w:trPr>
      <w:tc>
        <w:tcPr>
          <w:tcW w:w="10069" w:type="dxa"/>
          <w:gridSpan w:val="4"/>
          <w:tcBorders>
            <w:top w:val="single" w:sz="2" w:space="0" w:color="808080"/>
            <w:bottom w:val="single" w:sz="2" w:space="0" w:color="808080"/>
          </w:tcBorders>
        </w:tcPr>
        <w:p w14:paraId="02785899" w14:textId="77777777" w:rsidR="00092747" w:rsidRDefault="00000000">
          <w:pPr>
            <w:pStyle w:val="TableParagraph"/>
            <w:spacing w:before="1" w:line="223" w:lineRule="exact"/>
            <w:ind w:left="39"/>
            <w:jc w:val="center"/>
            <w:rPr>
              <w:sz w:val="20"/>
            </w:rPr>
          </w:pPr>
          <w:r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027858B0" wp14:editId="027858B1">
                    <wp:simplePos x="0" y="0"/>
                    <wp:positionH relativeFrom="margin">
                      <wp:posOffset>2912110</wp:posOffset>
                    </wp:positionH>
                    <wp:positionV relativeFrom="paragraph">
                      <wp:posOffset>1905</wp:posOffset>
                    </wp:positionV>
                    <wp:extent cx="1828800" cy="1828800"/>
                    <wp:effectExtent l="0" t="0" r="0" b="0"/>
                    <wp:wrapSquare wrapText="bothSides"/>
                    <wp:docPr id="60" name="Cuadro de texto 6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27858C4" w14:textId="77777777" w:rsidR="00092747" w:rsidRDefault="00000000">
                                <w:pPr>
                                  <w:pStyle w:val="Encabezado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4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027858B0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60" o:spid="_x0000_s1036" type="#_x0000_t202" style="position:absolute;left:0;text-align:left;margin-left:229.3pt;margin-top:.15pt;width:2in;height:2in;z-index:25165516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" filled="f" stroked="f" strokeweight=".5pt">
                    <v:textbox style="mso-fit-shape-to-text:t" inset="0,0,0,0">
                      <w:txbxContent>
                        <w:p w14:paraId="027858C4" w14:textId="77777777" w:rsidR="00092747" w:rsidRDefault="00000000">
                          <w:pPr>
                            <w:pStyle w:val="Encabezad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</w:tc>
    </w:tr>
    <w:tr w:rsidR="00092747" w14:paraId="027858A0" w14:textId="77777777">
      <w:trPr>
        <w:trHeight w:val="282"/>
      </w:trPr>
      <w:tc>
        <w:tcPr>
          <w:tcW w:w="1419" w:type="dxa"/>
          <w:vMerge w:val="restart"/>
          <w:tcBorders>
            <w:top w:val="single" w:sz="2" w:space="0" w:color="808080"/>
            <w:right w:val="single" w:sz="2" w:space="0" w:color="808080"/>
          </w:tcBorders>
        </w:tcPr>
        <w:p w14:paraId="0278589B" w14:textId="77777777" w:rsidR="00092747" w:rsidRDefault="00092747">
          <w:pPr>
            <w:pStyle w:val="TableParagraph"/>
            <w:spacing w:before="3"/>
            <w:rPr>
              <w:rFonts w:ascii="Times New Roman"/>
              <w:sz w:val="8"/>
            </w:rPr>
          </w:pPr>
        </w:p>
        <w:p w14:paraId="0278589C" w14:textId="77777777" w:rsidR="00092747" w:rsidRDefault="00000000">
          <w:pPr>
            <w:pStyle w:val="TableParagraph"/>
            <w:ind w:left="255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027858B2" wp14:editId="027858B3">
                <wp:extent cx="553085" cy="415925"/>
                <wp:effectExtent l="0" t="0" r="10795" b="10795"/>
                <wp:docPr id="61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562" cy="41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0278589D" w14:textId="77777777" w:rsidR="00092747" w:rsidRDefault="00000000">
          <w:pPr>
            <w:pStyle w:val="TableParagraph"/>
            <w:spacing w:before="42"/>
            <w:ind w:left="482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7"/>
              <w:sz w:val="18"/>
            </w:rPr>
            <w:t xml:space="preserve"> </w:t>
          </w:r>
          <w:r>
            <w:rPr>
              <w:b/>
              <w:sz w:val="18"/>
            </w:rPr>
            <w:t>ITPAC-AD-PO-</w:t>
          </w:r>
          <w:r>
            <w:rPr>
              <w:b/>
              <w:spacing w:val="-5"/>
              <w:sz w:val="18"/>
            </w:rPr>
            <w:t>007</w:t>
          </w:r>
        </w:p>
      </w:tc>
      <w:tc>
        <w:tcPr>
          <w:tcW w:w="176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0278589E" w14:textId="77777777" w:rsidR="00092747" w:rsidRDefault="00000000">
          <w:pPr>
            <w:pStyle w:val="TableParagraph"/>
            <w:spacing w:before="42"/>
            <w:ind w:left="527"/>
            <w:rPr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spacing w:val="-6"/>
              <w:sz w:val="18"/>
              <w:lang w:val="es-MX"/>
            </w:rPr>
            <w:t>2</w:t>
          </w:r>
        </w:p>
      </w:tc>
      <w:tc>
        <w:tcPr>
          <w:tcW w:w="4050" w:type="dxa"/>
          <w:tcBorders>
            <w:top w:val="single" w:sz="2" w:space="0" w:color="808080"/>
            <w:left w:val="single" w:sz="2" w:space="0" w:color="808080"/>
            <w:bottom w:val="single" w:sz="2" w:space="0" w:color="808080"/>
          </w:tcBorders>
        </w:tcPr>
        <w:p w14:paraId="0278589F" w14:textId="77777777" w:rsidR="00092747" w:rsidRDefault="00000000">
          <w:pPr>
            <w:pStyle w:val="TableParagraph"/>
            <w:ind w:left="250"/>
            <w:rPr>
              <w:rFonts w:ascii="Times New Roman"/>
              <w:sz w:val="20"/>
            </w:rPr>
          </w:pPr>
          <w:r>
            <w:rPr>
              <w:rFonts w:ascii="Arial" w:eastAsia="Arial" w:hAnsi="Arial" w:cs="Arial"/>
              <w:sz w:val="18"/>
              <w:szCs w:val="18"/>
            </w:rPr>
            <w:t>Norma: ISO 9001:20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>1</w:t>
          </w:r>
          <w:r>
            <w:rPr>
              <w:rFonts w:ascii="Arial" w:eastAsia="Arial" w:hAnsi="Arial" w:cs="Arial"/>
              <w:sz w:val="18"/>
              <w:szCs w:val="18"/>
            </w:rPr>
            <w:t xml:space="preserve">5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Requisitos:</w:t>
          </w:r>
          <w:r>
            <w:rPr>
              <w:spacing w:val="-6"/>
              <w:sz w:val="18"/>
            </w:rPr>
            <w:t xml:space="preserve"> </w:t>
          </w:r>
          <w:r>
            <w:rPr>
              <w:sz w:val="18"/>
            </w:rPr>
            <w:t>7.4</w:t>
          </w:r>
          <w:r>
            <w:rPr>
              <w:sz w:val="18"/>
              <w:lang w:val="es-MX"/>
            </w:rPr>
            <w:t>.1</w:t>
          </w:r>
        </w:p>
      </w:tc>
    </w:tr>
    <w:tr w:rsidR="00092747" w14:paraId="027858A3" w14:textId="77777777">
      <w:trPr>
        <w:trHeight w:val="529"/>
      </w:trPr>
      <w:tc>
        <w:tcPr>
          <w:tcW w:w="1419" w:type="dxa"/>
          <w:vMerge/>
          <w:tcBorders>
            <w:top w:val="nil"/>
            <w:right w:val="single" w:sz="2" w:space="0" w:color="808080"/>
          </w:tcBorders>
        </w:tcPr>
        <w:p w14:paraId="027858A1" w14:textId="77777777" w:rsidR="00092747" w:rsidRDefault="00092747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sz="2" w:space="0" w:color="808080"/>
            <w:left w:val="single" w:sz="2" w:space="0" w:color="808080"/>
          </w:tcBorders>
        </w:tcPr>
        <w:p w14:paraId="027858A2" w14:textId="77777777" w:rsidR="00092747" w:rsidRDefault="00000000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determinar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y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gestionar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el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ambiente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de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pacing w:val="-2"/>
              <w:sz w:val="24"/>
            </w:rPr>
            <w:t>trabajo</w:t>
          </w:r>
        </w:p>
      </w:tc>
    </w:tr>
  </w:tbl>
  <w:p w14:paraId="027858A4" w14:textId="77777777" w:rsidR="00092747" w:rsidRDefault="00092747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5E306ED"/>
    <w:multiLevelType w:val="multilevel"/>
    <w:tmpl w:val="B5E306ED"/>
    <w:lvl w:ilvl="0">
      <w:start w:val="8"/>
      <w:numFmt w:val="decimal"/>
      <w:lvlText w:val="%1"/>
      <w:lvlJc w:val="left"/>
      <w:pPr>
        <w:ind w:left="470" w:hanging="36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70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403" w:hanging="36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64" w:hanging="36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26" w:hanging="36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87" w:hanging="36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249" w:hanging="36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10" w:hanging="36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72" w:hanging="363"/>
      </w:pPr>
      <w:rPr>
        <w:rFonts w:hint="default"/>
        <w:lang w:val="es-ES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start w:val="7"/>
      <w:numFmt w:val="decimal"/>
      <w:lvlText w:val="%1"/>
      <w:lvlJc w:val="left"/>
      <w:pPr>
        <w:ind w:left="470" w:hanging="36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70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403" w:hanging="36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64" w:hanging="36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26" w:hanging="36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87" w:hanging="36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249" w:hanging="36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10" w:hanging="36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72" w:hanging="363"/>
      </w:pPr>
      <w:rPr>
        <w:rFonts w:hint="default"/>
        <w:lang w:val="es-ES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2"/>
      <w:numFmt w:val="decimal"/>
      <w:lvlText w:val="%1"/>
      <w:lvlJc w:val="left"/>
      <w:pPr>
        <w:ind w:left="468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87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50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14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77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241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04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68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200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150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266" w:hanging="36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333" w:hanging="36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00" w:hanging="36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66" w:hanging="36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33" w:hanging="36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00" w:hanging="36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66" w:hanging="363"/>
      </w:pPr>
      <w:rPr>
        <w:rFonts w:hint="default"/>
        <w:lang w:val="es-ES" w:eastAsia="en-US" w:bidi="ar-SA"/>
      </w:rPr>
    </w:lvl>
  </w:abstractNum>
  <w:abstractNum w:abstractNumId="4" w15:restartNumberingAfterBreak="0">
    <w:nsid w:val="03D62ECE"/>
    <w:multiLevelType w:val="multilevel"/>
    <w:tmpl w:val="03D62ECE"/>
    <w:lvl w:ilvl="0">
      <w:start w:val="10"/>
      <w:numFmt w:val="decimal"/>
      <w:lvlText w:val="%1"/>
      <w:lvlJc w:val="left"/>
      <w:pPr>
        <w:ind w:left="108" w:hanging="441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8" w:hanging="4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099" w:hanging="44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598" w:hanging="44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098" w:hanging="44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597" w:hanging="44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097" w:hanging="44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596" w:hanging="44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096" w:hanging="441"/>
      </w:pPr>
      <w:rPr>
        <w:rFonts w:hint="default"/>
        <w:lang w:val="es-ES" w:eastAsia="en-US" w:bidi="ar-SA"/>
      </w:rPr>
    </w:lvl>
  </w:abstractNum>
  <w:abstractNum w:abstractNumId="5" w15:restartNumberingAfterBreak="0">
    <w:nsid w:val="59ADCABA"/>
    <w:multiLevelType w:val="multilevel"/>
    <w:tmpl w:val="59ADCABA"/>
    <w:lvl w:ilvl="0">
      <w:start w:val="3"/>
      <w:numFmt w:val="decimal"/>
      <w:lvlText w:val="%1"/>
      <w:lvlJc w:val="left"/>
      <w:pPr>
        <w:ind w:left="468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87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50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14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77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241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04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68" w:hanging="360"/>
      </w:pPr>
      <w:rPr>
        <w:rFonts w:hint="default"/>
        <w:lang w:val="es-ES" w:eastAsia="en-US" w:bidi="ar-SA"/>
      </w:rPr>
    </w:lvl>
  </w:abstractNum>
  <w:num w:numId="1" w16cid:durableId="1638681270">
    <w:abstractNumId w:val="3"/>
  </w:num>
  <w:num w:numId="2" w16cid:durableId="2070689554">
    <w:abstractNumId w:val="2"/>
  </w:num>
  <w:num w:numId="3" w16cid:durableId="2065642822">
    <w:abstractNumId w:val="5"/>
  </w:num>
  <w:num w:numId="4" w16cid:durableId="1576862045">
    <w:abstractNumId w:val="1"/>
  </w:num>
  <w:num w:numId="5" w16cid:durableId="249432367">
    <w:abstractNumId w:val="0"/>
  </w:num>
  <w:num w:numId="6" w16cid:durableId="7956078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2747"/>
    <w:rsid w:val="00092747"/>
    <w:rsid w:val="00402FE6"/>
    <w:rsid w:val="005E5A5B"/>
    <w:rsid w:val="00832548"/>
    <w:rsid w:val="00904776"/>
    <w:rsid w:val="3675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85781"/>
  <w15:docId w15:val="{ACDDFBE3-7661-4E55-85F3-2D3131458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Ttulo1">
    <w:name w:val="heading 1"/>
    <w:basedOn w:val="Normal"/>
    <w:uiPriority w:val="1"/>
    <w:qFormat/>
    <w:pPr>
      <w:ind w:left="1198" w:hanging="358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Textoindependiente">
    <w:name w:val="Body Text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1198" w:hanging="358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Style21">
    <w:name w:val="_Style 21"/>
    <w:basedOn w:val="TableNormal0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footer" Target="footer2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header" Target="header1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969</Words>
  <Characters>5334</Characters>
  <Application>Microsoft Office Word</Application>
  <DocSecurity>0</DocSecurity>
  <Lines>44</Lines>
  <Paragraphs>12</Paragraphs>
  <ScaleCrop>false</ScaleCrop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</dc:creator>
  <cp:lastModifiedBy>Charmy .</cp:lastModifiedBy>
  <cp:revision>3</cp:revision>
  <cp:lastPrinted>2026-07-29T00:46:00Z</cp:lastPrinted>
  <dcterms:created xsi:type="dcterms:W3CDTF">2026-07-16T07:22:00Z</dcterms:created>
  <dcterms:modified xsi:type="dcterms:W3CDTF">2026-07-29T00:46:00Z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ECEE28D6E93F46D3B6A8BF8F8B8E4829_12</vt:lpwstr>
  </property>
</Properties>
</file>