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5A328" w14:textId="77777777" w:rsidR="00756A37" w:rsidRDefault="00756A37">
      <w:pPr>
        <w:pStyle w:val="Textoindependiente"/>
        <w:spacing w:before="10"/>
        <w:rPr>
          <w:rFonts w:ascii="Times New Roman"/>
          <w:sz w:val="24"/>
        </w:rPr>
      </w:pPr>
    </w:p>
    <w:p w14:paraId="6EF5A329" w14:textId="77777777" w:rsidR="00756A37" w:rsidRDefault="00000000">
      <w:pPr>
        <w:pStyle w:val="Ttulo1"/>
        <w:numPr>
          <w:ilvl w:val="0"/>
          <w:numId w:val="1"/>
        </w:numPr>
        <w:tabs>
          <w:tab w:val="left" w:pos="1198"/>
        </w:tabs>
        <w:spacing w:before="1"/>
        <w:ind w:left="1198" w:hanging="358"/>
      </w:pPr>
      <w:r>
        <w:rPr>
          <w:spacing w:val="-2"/>
        </w:rPr>
        <w:t>Propósito</w:t>
      </w:r>
    </w:p>
    <w:p w14:paraId="6EF5A32A" w14:textId="77777777" w:rsidR="00756A37" w:rsidRDefault="00000000">
      <w:pPr>
        <w:pStyle w:val="Textoindependiente"/>
        <w:spacing w:before="201" w:line="273" w:lineRule="auto"/>
        <w:ind w:left="556" w:right="286"/>
      </w:pPr>
      <w:r>
        <w:t>Mantener</w:t>
      </w:r>
      <w:r>
        <w:rPr>
          <w:spacing w:val="40"/>
        </w:rPr>
        <w:t xml:space="preserve"> </w:t>
      </w:r>
      <w:r>
        <w:t>el</w:t>
      </w:r>
      <w:r>
        <w:rPr>
          <w:spacing w:val="40"/>
        </w:rPr>
        <w:t xml:space="preserve"> </w:t>
      </w:r>
      <w:r>
        <w:t>equipo</w:t>
      </w:r>
      <w:r>
        <w:rPr>
          <w:spacing w:val="40"/>
        </w:rPr>
        <w:t xml:space="preserve"> </w:t>
      </w:r>
      <w:r>
        <w:t>de</w:t>
      </w:r>
      <w:r>
        <w:rPr>
          <w:spacing w:val="40"/>
        </w:rPr>
        <w:t xml:space="preserve"> </w:t>
      </w:r>
      <w:r>
        <w:t>cómputo</w:t>
      </w:r>
      <w:r>
        <w:rPr>
          <w:spacing w:val="40"/>
        </w:rPr>
        <w:t xml:space="preserve"> </w:t>
      </w:r>
      <w:r>
        <w:t>del</w:t>
      </w:r>
      <w:r>
        <w:rPr>
          <w:spacing w:val="40"/>
        </w:rPr>
        <w:t xml:space="preserve"> </w:t>
      </w:r>
      <w:r>
        <w:t>Instituto</w:t>
      </w:r>
      <w:r>
        <w:rPr>
          <w:spacing w:val="40"/>
        </w:rPr>
        <w:t xml:space="preserve"> </w:t>
      </w:r>
      <w:r>
        <w:t>Tecnológico</w:t>
      </w:r>
      <w:r>
        <w:rPr>
          <w:spacing w:val="40"/>
        </w:rPr>
        <w:t xml:space="preserve"> </w:t>
      </w:r>
      <w:r>
        <w:t>de</w:t>
      </w:r>
      <w:r>
        <w:rPr>
          <w:spacing w:val="40"/>
        </w:rPr>
        <w:t xml:space="preserve"> </w:t>
      </w:r>
      <w:r>
        <w:t>Pachuca</w:t>
      </w:r>
      <w:r>
        <w:rPr>
          <w:spacing w:val="40"/>
        </w:rPr>
        <w:t xml:space="preserve"> </w:t>
      </w:r>
      <w:r>
        <w:t>en</w:t>
      </w:r>
      <w:r>
        <w:rPr>
          <w:spacing w:val="40"/>
        </w:rPr>
        <w:t xml:space="preserve"> </w:t>
      </w:r>
      <w:r>
        <w:t>condiciones</w:t>
      </w:r>
      <w:r>
        <w:rPr>
          <w:spacing w:val="40"/>
        </w:rPr>
        <w:t xml:space="preserve"> </w:t>
      </w:r>
      <w:r>
        <w:t>óptimas</w:t>
      </w:r>
      <w:r>
        <w:rPr>
          <w:spacing w:val="40"/>
        </w:rPr>
        <w:t xml:space="preserve"> </w:t>
      </w:r>
      <w:r>
        <w:t>para</w:t>
      </w:r>
      <w:r>
        <w:rPr>
          <w:spacing w:val="40"/>
        </w:rPr>
        <w:t xml:space="preserve"> </w:t>
      </w:r>
      <w:r>
        <w:t>su funcionamiento y operatividad, de conformidad con los requisitos del servicio educativo.</w:t>
      </w:r>
    </w:p>
    <w:p w14:paraId="6EF5A32B" w14:textId="77777777" w:rsidR="00756A37" w:rsidRDefault="00000000">
      <w:pPr>
        <w:pStyle w:val="Ttulo1"/>
        <w:numPr>
          <w:ilvl w:val="0"/>
          <w:numId w:val="1"/>
        </w:numPr>
        <w:tabs>
          <w:tab w:val="left" w:pos="1198"/>
        </w:tabs>
        <w:spacing w:before="245"/>
        <w:ind w:left="1198" w:hanging="358"/>
      </w:pPr>
      <w:r>
        <w:rPr>
          <w:spacing w:val="-2"/>
        </w:rPr>
        <w:t>Alcance</w:t>
      </w:r>
    </w:p>
    <w:p w14:paraId="6EF5A32C" w14:textId="77777777" w:rsidR="00756A37" w:rsidRDefault="00000000">
      <w:pPr>
        <w:pStyle w:val="Textoindependiente"/>
        <w:spacing w:before="292"/>
        <w:ind w:left="556" w:right="286"/>
      </w:pPr>
      <w:r>
        <w:t>Este</w:t>
      </w:r>
      <w:r>
        <w:rPr>
          <w:spacing w:val="65"/>
        </w:rPr>
        <w:t xml:space="preserve"> </w:t>
      </w:r>
      <w:r>
        <w:t>documento</w:t>
      </w:r>
      <w:r>
        <w:rPr>
          <w:spacing w:val="66"/>
        </w:rPr>
        <w:t xml:space="preserve"> </w:t>
      </w:r>
      <w:r>
        <w:t>se</w:t>
      </w:r>
      <w:r>
        <w:rPr>
          <w:spacing w:val="65"/>
        </w:rPr>
        <w:t xml:space="preserve"> </w:t>
      </w:r>
      <w:r>
        <w:t>limita</w:t>
      </w:r>
      <w:r>
        <w:rPr>
          <w:spacing w:val="64"/>
        </w:rPr>
        <w:t xml:space="preserve"> </w:t>
      </w:r>
      <w:r>
        <w:t>a</w:t>
      </w:r>
      <w:r>
        <w:rPr>
          <w:spacing w:val="64"/>
        </w:rPr>
        <w:t xml:space="preserve"> </w:t>
      </w:r>
      <w:r>
        <w:t>la</w:t>
      </w:r>
      <w:r>
        <w:rPr>
          <w:spacing w:val="64"/>
        </w:rPr>
        <w:t xml:space="preserve"> </w:t>
      </w:r>
      <w:r>
        <w:t>descripción</w:t>
      </w:r>
      <w:r>
        <w:rPr>
          <w:spacing w:val="64"/>
        </w:rPr>
        <w:t xml:space="preserve"> </w:t>
      </w:r>
      <w:r>
        <w:t>de</w:t>
      </w:r>
      <w:r>
        <w:rPr>
          <w:spacing w:val="65"/>
        </w:rPr>
        <w:t xml:space="preserve"> </w:t>
      </w:r>
      <w:r>
        <w:t>los</w:t>
      </w:r>
      <w:r>
        <w:rPr>
          <w:spacing w:val="62"/>
        </w:rPr>
        <w:t xml:space="preserve"> </w:t>
      </w:r>
      <w:r>
        <w:t>procedimientos</w:t>
      </w:r>
      <w:r>
        <w:rPr>
          <w:spacing w:val="64"/>
        </w:rPr>
        <w:t xml:space="preserve"> </w:t>
      </w:r>
      <w:r>
        <w:t>para</w:t>
      </w:r>
      <w:r>
        <w:rPr>
          <w:spacing w:val="64"/>
        </w:rPr>
        <w:t xml:space="preserve"> </w:t>
      </w:r>
      <w:r>
        <w:t>el</w:t>
      </w:r>
      <w:r>
        <w:rPr>
          <w:spacing w:val="62"/>
        </w:rPr>
        <w:t xml:space="preserve"> </w:t>
      </w:r>
      <w:r>
        <w:t>servicio</w:t>
      </w:r>
      <w:r>
        <w:rPr>
          <w:spacing w:val="66"/>
        </w:rPr>
        <w:t xml:space="preserve"> </w:t>
      </w:r>
      <w:r>
        <w:t>de</w:t>
      </w:r>
      <w:r>
        <w:rPr>
          <w:spacing w:val="63"/>
        </w:rPr>
        <w:t xml:space="preserve"> </w:t>
      </w:r>
      <w:r>
        <w:t>mantenimiento preventivo y correctivo del equipo de cómputo del Instituto Tecnológico de Pachuca.</w:t>
      </w:r>
    </w:p>
    <w:p w14:paraId="6EF5A32D" w14:textId="77777777" w:rsidR="00756A37" w:rsidRDefault="00756A37">
      <w:pPr>
        <w:pStyle w:val="Textoindependiente"/>
        <w:spacing w:before="25"/>
      </w:pPr>
    </w:p>
    <w:p w14:paraId="6EF5A32E" w14:textId="77777777" w:rsidR="00756A37" w:rsidRDefault="00000000">
      <w:pPr>
        <w:pStyle w:val="Ttulo1"/>
        <w:numPr>
          <w:ilvl w:val="0"/>
          <w:numId w:val="1"/>
        </w:numPr>
        <w:tabs>
          <w:tab w:val="left" w:pos="1198"/>
        </w:tabs>
        <w:spacing w:before="1"/>
        <w:ind w:left="1198" w:hanging="358"/>
      </w:pPr>
      <w:r>
        <w:t>Políticas</w:t>
      </w:r>
      <w:r>
        <w:rPr>
          <w:spacing w:val="-2"/>
        </w:rPr>
        <w:t xml:space="preserve"> </w:t>
      </w:r>
      <w:r>
        <w:t>de</w:t>
      </w:r>
      <w:r>
        <w:rPr>
          <w:spacing w:val="-3"/>
        </w:rPr>
        <w:t xml:space="preserve"> </w:t>
      </w:r>
      <w:r>
        <w:rPr>
          <w:spacing w:val="-2"/>
        </w:rPr>
        <w:t>operación</w:t>
      </w:r>
    </w:p>
    <w:p w14:paraId="6EF5A32F" w14:textId="77777777" w:rsidR="00756A37" w:rsidRDefault="00000000">
      <w:pPr>
        <w:pStyle w:val="Prrafodelista"/>
        <w:numPr>
          <w:ilvl w:val="1"/>
          <w:numId w:val="1"/>
        </w:numPr>
        <w:tabs>
          <w:tab w:val="left" w:pos="1466"/>
          <w:tab w:val="left" w:pos="1469"/>
        </w:tabs>
        <w:spacing w:before="292" w:line="276" w:lineRule="auto"/>
        <w:ind w:right="463"/>
        <w:jc w:val="both"/>
      </w:pPr>
      <w:r>
        <w:t>El Centro de Cómputo realiza la verificación del equipo de cómputo anualmente en las respectivas áreas o departamentos de la Institución.</w:t>
      </w:r>
    </w:p>
    <w:p w14:paraId="6EF5A330" w14:textId="77777777" w:rsidR="00756A37" w:rsidRDefault="00000000">
      <w:pPr>
        <w:pStyle w:val="Prrafodelista"/>
        <w:numPr>
          <w:ilvl w:val="1"/>
          <w:numId w:val="1"/>
        </w:numPr>
        <w:tabs>
          <w:tab w:val="left" w:pos="1466"/>
          <w:tab w:val="left" w:pos="1469"/>
        </w:tabs>
        <w:spacing w:before="1" w:line="276" w:lineRule="auto"/>
        <w:ind w:right="463"/>
        <w:jc w:val="both"/>
      </w:pPr>
      <w:r>
        <w:t>El Centro de Cómputo, elaborará el programa de mantenimiento preventivo del equipo de cómputo del Instituto Tecnológico, que será considerado en el POA y PIA departamental para la administración de los recursos correspondientes.</w:t>
      </w:r>
    </w:p>
    <w:p w14:paraId="6EF5A331" w14:textId="77777777" w:rsidR="00756A37" w:rsidRDefault="00000000">
      <w:pPr>
        <w:pStyle w:val="Prrafodelista"/>
        <w:numPr>
          <w:ilvl w:val="1"/>
          <w:numId w:val="1"/>
        </w:numPr>
        <w:tabs>
          <w:tab w:val="left" w:pos="1466"/>
          <w:tab w:val="left" w:pos="1469"/>
        </w:tabs>
        <w:spacing w:before="1" w:line="276" w:lineRule="auto"/>
        <w:ind w:right="461"/>
        <w:jc w:val="both"/>
      </w:pPr>
      <w:r>
        <w:t xml:space="preserve">Elaborar el programa de mantenimiento preventivo y atender el mantenimiento correctivo que se solicite, requiere de priorizar la distribución presupuestal de los recursos para aquellas áreas que impactan directamente en el logro de conformidad con los requisitos del servicio educativo, por ejemplo: aulas, laboratorios, talleres, salas y equipos audiovisuales, Centro de Información, entre </w:t>
      </w:r>
      <w:r>
        <w:rPr>
          <w:spacing w:val="-2"/>
        </w:rPr>
        <w:t>otros.</w:t>
      </w:r>
    </w:p>
    <w:p w14:paraId="6EF5A332" w14:textId="77777777" w:rsidR="00756A37" w:rsidRDefault="00000000">
      <w:pPr>
        <w:pStyle w:val="Prrafodelista"/>
        <w:numPr>
          <w:ilvl w:val="1"/>
          <w:numId w:val="1"/>
        </w:numPr>
        <w:tabs>
          <w:tab w:val="left" w:pos="1466"/>
          <w:tab w:val="left" w:pos="1469"/>
        </w:tabs>
        <w:spacing w:line="276" w:lineRule="auto"/>
        <w:ind w:right="464"/>
        <w:jc w:val="both"/>
      </w:pPr>
      <w:r>
        <w:t>El Centro de Cómputo, recibirá la solicitud de mantenimiento correctivo del área o departamento que así lo requiera, utilizando el formato ITPAC-AD-PO-004-03.</w:t>
      </w:r>
    </w:p>
    <w:p w14:paraId="6EF5A333" w14:textId="77777777" w:rsidR="00756A37" w:rsidRDefault="00000000">
      <w:pPr>
        <w:pStyle w:val="Prrafodelista"/>
        <w:numPr>
          <w:ilvl w:val="1"/>
          <w:numId w:val="1"/>
        </w:numPr>
        <w:tabs>
          <w:tab w:val="left" w:pos="1466"/>
          <w:tab w:val="left" w:pos="1469"/>
        </w:tabs>
        <w:spacing w:line="276" w:lineRule="auto"/>
        <w:ind w:right="456"/>
        <w:jc w:val="both"/>
      </w:pPr>
      <w:r>
        <w:t>El Centro de Cómputo, de acuerdo a los recursos financieros y humanos disponibles, realiza de manera interna o externa (con proveedores certificados y aprobados por la Institución), el mantenimiento preventivo y/o correctivo según sea el caso. Para el mantenimiento externo, se deberá aplicar</w:t>
      </w:r>
      <w:r>
        <w:rPr>
          <w:spacing w:val="-2"/>
        </w:rPr>
        <w:t xml:space="preserve"> </w:t>
      </w:r>
      <w:r>
        <w:t>el</w:t>
      </w:r>
      <w:r>
        <w:rPr>
          <w:spacing w:val="-2"/>
        </w:rPr>
        <w:t xml:space="preserve"> </w:t>
      </w:r>
      <w:r>
        <w:t>instructivo del</w:t>
      </w:r>
      <w:r>
        <w:rPr>
          <w:spacing w:val="-2"/>
        </w:rPr>
        <w:t xml:space="preserve"> </w:t>
      </w:r>
      <w:r>
        <w:t>SGC</w:t>
      </w:r>
      <w:r>
        <w:rPr>
          <w:spacing w:val="-2"/>
        </w:rPr>
        <w:t xml:space="preserve"> </w:t>
      </w:r>
      <w:r>
        <w:t>para la</w:t>
      </w:r>
      <w:r>
        <w:rPr>
          <w:spacing w:val="-3"/>
        </w:rPr>
        <w:t xml:space="preserve"> </w:t>
      </w:r>
      <w:r>
        <w:t>identificación</w:t>
      </w:r>
      <w:r>
        <w:rPr>
          <w:spacing w:val="-3"/>
        </w:rPr>
        <w:t xml:space="preserve"> </w:t>
      </w:r>
      <w:r>
        <w:t>y control de procesos</w:t>
      </w:r>
      <w:r>
        <w:rPr>
          <w:spacing w:val="-2"/>
        </w:rPr>
        <w:t xml:space="preserve"> </w:t>
      </w:r>
      <w:r>
        <w:t>internos</w:t>
      </w:r>
      <w:r>
        <w:rPr>
          <w:spacing w:val="-2"/>
        </w:rPr>
        <w:t xml:space="preserve"> </w:t>
      </w:r>
      <w:r>
        <w:t>ITPAC-CA-</w:t>
      </w:r>
      <w:r>
        <w:rPr>
          <w:spacing w:val="-2"/>
        </w:rPr>
        <w:t>IT-02.</w:t>
      </w:r>
    </w:p>
    <w:p w14:paraId="6EF5A334" w14:textId="77777777" w:rsidR="00756A37" w:rsidRDefault="00756A37">
      <w:pPr>
        <w:pStyle w:val="Textoindependiente"/>
        <w:rPr>
          <w:sz w:val="20"/>
        </w:rPr>
      </w:pPr>
    </w:p>
    <w:p w14:paraId="6EF5A335" w14:textId="77777777" w:rsidR="00756A37" w:rsidRDefault="00756A37">
      <w:pPr>
        <w:pStyle w:val="Textoindependiente"/>
        <w:rPr>
          <w:sz w:val="20"/>
        </w:rPr>
      </w:pPr>
    </w:p>
    <w:p w14:paraId="6EF5A336" w14:textId="77777777" w:rsidR="00756A37" w:rsidRDefault="00756A37">
      <w:pPr>
        <w:pStyle w:val="Textoindependiente"/>
        <w:rPr>
          <w:sz w:val="20"/>
        </w:rPr>
      </w:pPr>
    </w:p>
    <w:p w14:paraId="6EF5A337" w14:textId="77777777" w:rsidR="00756A37" w:rsidRDefault="00756A37">
      <w:pPr>
        <w:pStyle w:val="Textoindependiente"/>
        <w:rPr>
          <w:sz w:val="20"/>
        </w:rPr>
      </w:pPr>
    </w:p>
    <w:p w14:paraId="6EF5A338" w14:textId="77777777" w:rsidR="00756A37" w:rsidRDefault="00756A37">
      <w:pPr>
        <w:pStyle w:val="Textoindependiente"/>
        <w:spacing w:before="222"/>
        <w:rPr>
          <w:sz w:val="20"/>
        </w:rPr>
      </w:pPr>
    </w:p>
    <w:tbl>
      <w:tblPr>
        <w:tblW w:w="0" w:type="auto"/>
        <w:tblInd w:w="38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3385"/>
        <w:gridCol w:w="3312"/>
        <w:gridCol w:w="3478"/>
      </w:tblGrid>
      <w:tr w:rsidR="00756A37" w14:paraId="6EF5A33A" w14:textId="77777777">
        <w:trPr>
          <w:trHeight w:val="236"/>
        </w:trPr>
        <w:tc>
          <w:tcPr>
            <w:tcW w:w="10175" w:type="dxa"/>
            <w:gridSpan w:val="3"/>
            <w:tcBorders>
              <w:bottom w:val="single" w:sz="2" w:space="0" w:color="808080"/>
            </w:tcBorders>
            <w:shd w:val="clear" w:color="auto" w:fill="D9D9D9"/>
          </w:tcPr>
          <w:p w14:paraId="6EF5A339" w14:textId="77777777" w:rsidR="00756A37" w:rsidRDefault="00000000">
            <w:pPr>
              <w:pStyle w:val="TableParagraph"/>
              <w:spacing w:line="217" w:lineRule="exact"/>
              <w:ind w:left="59"/>
              <w:jc w:val="center"/>
              <w:rPr>
                <w:b/>
                <w:sz w:val="20"/>
              </w:rPr>
            </w:pPr>
            <w:r>
              <w:rPr>
                <w:b/>
                <w:sz w:val="20"/>
              </w:rPr>
              <w:t>CONTROL</w:t>
            </w:r>
            <w:r>
              <w:rPr>
                <w:b/>
                <w:spacing w:val="-6"/>
                <w:sz w:val="20"/>
              </w:rPr>
              <w:t xml:space="preserve"> </w:t>
            </w:r>
            <w:r>
              <w:rPr>
                <w:b/>
                <w:sz w:val="20"/>
              </w:rPr>
              <w:t>DE</w:t>
            </w:r>
            <w:r>
              <w:rPr>
                <w:b/>
                <w:spacing w:val="-10"/>
                <w:sz w:val="20"/>
              </w:rPr>
              <w:t xml:space="preserve"> </w:t>
            </w:r>
            <w:r>
              <w:rPr>
                <w:b/>
                <w:spacing w:val="-2"/>
                <w:sz w:val="20"/>
              </w:rPr>
              <w:t>EMISIÓN</w:t>
            </w:r>
          </w:p>
        </w:tc>
      </w:tr>
      <w:tr w:rsidR="00756A37" w14:paraId="6EF5A33E" w14:textId="77777777">
        <w:trPr>
          <w:trHeight w:val="235"/>
        </w:trPr>
        <w:tc>
          <w:tcPr>
            <w:tcW w:w="3385" w:type="dxa"/>
            <w:tcBorders>
              <w:top w:val="single" w:sz="2" w:space="0" w:color="808080"/>
              <w:bottom w:val="single" w:sz="2" w:space="0" w:color="808080"/>
              <w:right w:val="single" w:sz="2" w:space="0" w:color="808080"/>
            </w:tcBorders>
            <w:shd w:val="clear" w:color="auto" w:fill="D9D9D9"/>
          </w:tcPr>
          <w:p w14:paraId="6EF5A33B" w14:textId="77777777" w:rsidR="00756A37" w:rsidRDefault="00000000">
            <w:pPr>
              <w:pStyle w:val="TableParagraph"/>
              <w:spacing w:line="215" w:lineRule="exact"/>
              <w:ind w:left="61" w:right="1"/>
              <w:jc w:val="center"/>
              <w:rPr>
                <w:b/>
                <w:sz w:val="20"/>
              </w:rPr>
            </w:pPr>
            <w:r>
              <w:rPr>
                <w:b/>
                <w:spacing w:val="-2"/>
                <w:sz w:val="20"/>
              </w:rPr>
              <w:t>ELABORÓ</w:t>
            </w:r>
          </w:p>
        </w:tc>
        <w:tc>
          <w:tcPr>
            <w:tcW w:w="3312" w:type="dxa"/>
            <w:tcBorders>
              <w:top w:val="single" w:sz="2" w:space="0" w:color="808080"/>
              <w:left w:val="single" w:sz="2" w:space="0" w:color="808080"/>
              <w:bottom w:val="single" w:sz="2" w:space="0" w:color="808080"/>
              <w:right w:val="single" w:sz="2" w:space="0" w:color="808080"/>
            </w:tcBorders>
            <w:shd w:val="clear" w:color="auto" w:fill="D9D9D9"/>
          </w:tcPr>
          <w:p w14:paraId="6EF5A33C" w14:textId="77777777" w:rsidR="00756A37" w:rsidRDefault="00000000">
            <w:pPr>
              <w:pStyle w:val="TableParagraph"/>
              <w:spacing w:line="215" w:lineRule="exact"/>
              <w:ind w:left="118" w:right="56"/>
              <w:jc w:val="center"/>
              <w:rPr>
                <w:b/>
                <w:sz w:val="20"/>
              </w:rPr>
            </w:pPr>
            <w:r>
              <w:rPr>
                <w:b/>
                <w:spacing w:val="-2"/>
                <w:sz w:val="20"/>
              </w:rPr>
              <w:t>REVISÓ</w:t>
            </w:r>
          </w:p>
        </w:tc>
        <w:tc>
          <w:tcPr>
            <w:tcW w:w="3478" w:type="dxa"/>
            <w:tcBorders>
              <w:top w:val="single" w:sz="2" w:space="0" w:color="808080"/>
              <w:left w:val="single" w:sz="2" w:space="0" w:color="808080"/>
              <w:bottom w:val="single" w:sz="2" w:space="0" w:color="808080"/>
            </w:tcBorders>
            <w:shd w:val="clear" w:color="auto" w:fill="D9D9D9"/>
          </w:tcPr>
          <w:p w14:paraId="6EF5A33D" w14:textId="77777777" w:rsidR="00756A37" w:rsidRDefault="00000000">
            <w:pPr>
              <w:pStyle w:val="TableParagraph"/>
              <w:spacing w:line="215" w:lineRule="exact"/>
              <w:ind w:left="63"/>
              <w:jc w:val="center"/>
              <w:rPr>
                <w:b/>
                <w:sz w:val="20"/>
              </w:rPr>
            </w:pPr>
            <w:r>
              <w:rPr>
                <w:b/>
                <w:spacing w:val="-2"/>
                <w:sz w:val="20"/>
              </w:rPr>
              <w:t>AUTORIZÓ</w:t>
            </w:r>
          </w:p>
        </w:tc>
      </w:tr>
      <w:tr w:rsidR="00756A37" w14:paraId="6EF5A34C" w14:textId="77777777">
        <w:trPr>
          <w:trHeight w:val="1718"/>
        </w:trPr>
        <w:tc>
          <w:tcPr>
            <w:tcW w:w="3385" w:type="dxa"/>
            <w:tcBorders>
              <w:top w:val="single" w:sz="2" w:space="0" w:color="808080"/>
              <w:bottom w:val="single" w:sz="2" w:space="0" w:color="808080"/>
              <w:right w:val="single" w:sz="2" w:space="0" w:color="808080"/>
            </w:tcBorders>
          </w:tcPr>
          <w:p w14:paraId="6EF5A33F" w14:textId="77777777" w:rsidR="00756A37" w:rsidRDefault="00756A37">
            <w:pPr>
              <w:pStyle w:val="TableParagraph"/>
              <w:rPr>
                <w:sz w:val="20"/>
              </w:rPr>
            </w:pPr>
          </w:p>
          <w:p w14:paraId="6EF5A340" w14:textId="77777777" w:rsidR="00756A37" w:rsidRDefault="00756A37">
            <w:pPr>
              <w:pStyle w:val="TableParagraph"/>
              <w:rPr>
                <w:sz w:val="20"/>
              </w:rPr>
            </w:pPr>
          </w:p>
          <w:p w14:paraId="6EF5A341" w14:textId="77777777" w:rsidR="00756A37" w:rsidRDefault="00756A37">
            <w:pPr>
              <w:pStyle w:val="TableParagraph"/>
              <w:rPr>
                <w:sz w:val="20"/>
              </w:rPr>
            </w:pPr>
          </w:p>
          <w:p w14:paraId="6EF5A342" w14:textId="77777777" w:rsidR="00756A37" w:rsidRDefault="00756A37">
            <w:pPr>
              <w:pStyle w:val="TableParagraph"/>
              <w:spacing w:before="17"/>
              <w:rPr>
                <w:sz w:val="20"/>
              </w:rPr>
            </w:pPr>
          </w:p>
          <w:p w14:paraId="6EF5A343" w14:textId="77777777" w:rsidR="00756A37" w:rsidRDefault="00000000">
            <w:pPr>
              <w:pStyle w:val="TableParagraph"/>
              <w:spacing w:before="1" w:line="223" w:lineRule="auto"/>
              <w:ind w:left="925" w:hanging="586"/>
              <w:rPr>
                <w:sz w:val="20"/>
              </w:rPr>
            </w:pPr>
            <w:r>
              <w:rPr>
                <w:sz w:val="20"/>
              </w:rPr>
              <w:t>Lic.</w:t>
            </w:r>
            <w:r>
              <w:rPr>
                <w:spacing w:val="-10"/>
                <w:sz w:val="20"/>
              </w:rPr>
              <w:t xml:space="preserve"> </w:t>
            </w:r>
            <w:r>
              <w:rPr>
                <w:sz w:val="20"/>
              </w:rPr>
              <w:t>Mary</w:t>
            </w:r>
            <w:r>
              <w:rPr>
                <w:spacing w:val="-10"/>
                <w:sz w:val="20"/>
              </w:rPr>
              <w:t xml:space="preserve"> </w:t>
            </w:r>
            <w:r>
              <w:rPr>
                <w:sz w:val="20"/>
              </w:rPr>
              <w:t>Ana</w:t>
            </w:r>
            <w:r>
              <w:rPr>
                <w:spacing w:val="-10"/>
                <w:sz w:val="20"/>
              </w:rPr>
              <w:t xml:space="preserve"> </w:t>
            </w:r>
            <w:r>
              <w:rPr>
                <w:sz w:val="20"/>
              </w:rPr>
              <w:t>Hernández</w:t>
            </w:r>
            <w:r>
              <w:rPr>
                <w:spacing w:val="-10"/>
                <w:sz w:val="20"/>
              </w:rPr>
              <w:t xml:space="preserve"> </w:t>
            </w:r>
            <w:r>
              <w:rPr>
                <w:sz w:val="20"/>
              </w:rPr>
              <w:t>Jiménez Centro de Cómputo</w:t>
            </w:r>
          </w:p>
        </w:tc>
        <w:tc>
          <w:tcPr>
            <w:tcW w:w="3312" w:type="dxa"/>
            <w:tcBorders>
              <w:top w:val="single" w:sz="2" w:space="0" w:color="808080"/>
              <w:left w:val="single" w:sz="2" w:space="0" w:color="808080"/>
              <w:bottom w:val="single" w:sz="2" w:space="0" w:color="808080"/>
              <w:right w:val="single" w:sz="2" w:space="0" w:color="808080"/>
            </w:tcBorders>
          </w:tcPr>
          <w:p w14:paraId="6EF5A344" w14:textId="77777777" w:rsidR="00756A37" w:rsidRDefault="00756A37">
            <w:pPr>
              <w:pStyle w:val="TableParagraph"/>
              <w:rPr>
                <w:sz w:val="20"/>
              </w:rPr>
            </w:pPr>
          </w:p>
          <w:p w14:paraId="6EF5A345" w14:textId="77777777" w:rsidR="00756A37" w:rsidRDefault="00756A37">
            <w:pPr>
              <w:pStyle w:val="TableParagraph"/>
              <w:rPr>
                <w:sz w:val="20"/>
              </w:rPr>
            </w:pPr>
          </w:p>
          <w:p w14:paraId="6EF5A346" w14:textId="77777777" w:rsidR="00756A37" w:rsidRDefault="00756A37">
            <w:pPr>
              <w:pStyle w:val="TableParagraph"/>
              <w:spacing w:before="233"/>
              <w:rPr>
                <w:sz w:val="20"/>
              </w:rPr>
            </w:pPr>
          </w:p>
          <w:p w14:paraId="6EF5A347" w14:textId="77777777" w:rsidR="00756A37" w:rsidRDefault="00000000">
            <w:pPr>
              <w:pStyle w:val="TableParagraph"/>
              <w:spacing w:line="240" w:lineRule="atLeast"/>
              <w:ind w:left="62" w:right="118"/>
              <w:jc w:val="center"/>
              <w:rPr>
                <w:sz w:val="20"/>
              </w:rPr>
            </w:pPr>
            <w:r>
              <w:rPr>
                <w:sz w:val="20"/>
              </w:rPr>
              <w:t>Mtro.</w:t>
            </w:r>
            <w:r>
              <w:rPr>
                <w:spacing w:val="-10"/>
                <w:sz w:val="20"/>
              </w:rPr>
              <w:t xml:space="preserve"> </w:t>
            </w:r>
            <w:r>
              <w:rPr>
                <w:sz w:val="20"/>
              </w:rPr>
              <w:t>Jorge</w:t>
            </w:r>
            <w:r>
              <w:rPr>
                <w:spacing w:val="-11"/>
                <w:sz w:val="20"/>
              </w:rPr>
              <w:t xml:space="preserve"> </w:t>
            </w:r>
            <w:r>
              <w:rPr>
                <w:sz w:val="20"/>
              </w:rPr>
              <w:t>Javier</w:t>
            </w:r>
            <w:r>
              <w:rPr>
                <w:spacing w:val="-10"/>
                <w:sz w:val="20"/>
              </w:rPr>
              <w:t xml:space="preserve"> </w:t>
            </w:r>
            <w:r>
              <w:rPr>
                <w:sz w:val="20"/>
              </w:rPr>
              <w:t>Ortiz</w:t>
            </w:r>
            <w:r>
              <w:rPr>
                <w:spacing w:val="-10"/>
                <w:sz w:val="20"/>
              </w:rPr>
              <w:t xml:space="preserve"> </w:t>
            </w:r>
            <w:r>
              <w:rPr>
                <w:sz w:val="20"/>
              </w:rPr>
              <w:t xml:space="preserve">Camacho Subdirección de Servicios </w:t>
            </w:r>
            <w:r>
              <w:rPr>
                <w:spacing w:val="-2"/>
                <w:sz w:val="20"/>
              </w:rPr>
              <w:t>Administrativos</w:t>
            </w:r>
          </w:p>
        </w:tc>
        <w:tc>
          <w:tcPr>
            <w:tcW w:w="3478" w:type="dxa"/>
            <w:tcBorders>
              <w:top w:val="single" w:sz="2" w:space="0" w:color="808080"/>
              <w:left w:val="single" w:sz="2" w:space="0" w:color="808080"/>
              <w:bottom w:val="single" w:sz="2" w:space="0" w:color="808080"/>
            </w:tcBorders>
          </w:tcPr>
          <w:p w14:paraId="6EF5A348" w14:textId="77777777" w:rsidR="00756A37" w:rsidRDefault="00756A37">
            <w:pPr>
              <w:pStyle w:val="TableParagraph"/>
              <w:rPr>
                <w:sz w:val="20"/>
              </w:rPr>
            </w:pPr>
          </w:p>
          <w:p w14:paraId="6EF5A349" w14:textId="77777777" w:rsidR="00756A37" w:rsidRDefault="00756A37">
            <w:pPr>
              <w:pStyle w:val="TableParagraph"/>
              <w:rPr>
                <w:sz w:val="20"/>
              </w:rPr>
            </w:pPr>
          </w:p>
          <w:p w14:paraId="6EF5A34A" w14:textId="77777777" w:rsidR="00756A37" w:rsidRDefault="00756A37">
            <w:pPr>
              <w:pStyle w:val="TableParagraph"/>
              <w:spacing w:before="195"/>
              <w:rPr>
                <w:sz w:val="20"/>
              </w:rPr>
            </w:pPr>
          </w:p>
          <w:p w14:paraId="6EF5A34B" w14:textId="77777777" w:rsidR="00756A37" w:rsidRDefault="00000000">
            <w:pPr>
              <w:pStyle w:val="TableParagraph"/>
              <w:spacing w:before="1"/>
              <w:ind w:left="1481" w:hanging="999"/>
              <w:rPr>
                <w:sz w:val="20"/>
              </w:rPr>
            </w:pPr>
            <w:r>
              <w:rPr>
                <w:sz w:val="20"/>
              </w:rPr>
              <w:t>Mtro.</w:t>
            </w:r>
            <w:r>
              <w:rPr>
                <w:spacing w:val="-10"/>
                <w:sz w:val="20"/>
              </w:rPr>
              <w:t xml:space="preserve"> </w:t>
            </w:r>
            <w:r>
              <w:rPr>
                <w:sz w:val="20"/>
              </w:rPr>
              <w:t>Miguel</w:t>
            </w:r>
            <w:r>
              <w:rPr>
                <w:spacing w:val="-11"/>
                <w:sz w:val="20"/>
              </w:rPr>
              <w:t xml:space="preserve"> </w:t>
            </w:r>
            <w:r>
              <w:rPr>
                <w:sz w:val="20"/>
              </w:rPr>
              <w:t>Ángel</w:t>
            </w:r>
            <w:r>
              <w:rPr>
                <w:spacing w:val="-11"/>
                <w:sz w:val="20"/>
              </w:rPr>
              <w:t xml:space="preserve"> </w:t>
            </w:r>
            <w:r>
              <w:rPr>
                <w:sz w:val="20"/>
              </w:rPr>
              <w:t>Lee</w:t>
            </w:r>
            <w:r>
              <w:rPr>
                <w:spacing w:val="-11"/>
                <w:sz w:val="20"/>
              </w:rPr>
              <w:t xml:space="preserve"> </w:t>
            </w:r>
            <w:r>
              <w:rPr>
                <w:sz w:val="20"/>
              </w:rPr>
              <w:t xml:space="preserve">Rodríguez </w:t>
            </w:r>
            <w:r>
              <w:rPr>
                <w:spacing w:val="-2"/>
                <w:sz w:val="20"/>
              </w:rPr>
              <w:t>Dirección</w:t>
            </w:r>
          </w:p>
        </w:tc>
      </w:tr>
      <w:tr w:rsidR="00756A37" w14:paraId="6EF5A350" w14:textId="77777777">
        <w:trPr>
          <w:trHeight w:val="236"/>
        </w:trPr>
        <w:tc>
          <w:tcPr>
            <w:tcW w:w="3385" w:type="dxa"/>
            <w:tcBorders>
              <w:top w:val="single" w:sz="2" w:space="0" w:color="808080"/>
              <w:right w:val="single" w:sz="2" w:space="0" w:color="808080"/>
            </w:tcBorders>
          </w:tcPr>
          <w:p w14:paraId="6EF5A34D" w14:textId="77777777" w:rsidR="00756A37" w:rsidRDefault="00000000">
            <w:pPr>
              <w:pStyle w:val="TableParagraph"/>
              <w:spacing w:line="217" w:lineRule="exact"/>
              <w:ind w:left="61"/>
              <w:jc w:val="center"/>
              <w:rPr>
                <w:sz w:val="20"/>
                <w:lang w:val="es-MX"/>
              </w:rPr>
            </w:pPr>
            <w:r>
              <w:rPr>
                <w:sz w:val="20"/>
                <w:lang w:val="es-MX"/>
              </w:rPr>
              <w:t>3 de agosto de 2026</w:t>
            </w:r>
          </w:p>
        </w:tc>
        <w:tc>
          <w:tcPr>
            <w:tcW w:w="3312" w:type="dxa"/>
            <w:tcBorders>
              <w:top w:val="single" w:sz="2" w:space="0" w:color="808080"/>
              <w:left w:val="single" w:sz="2" w:space="0" w:color="808080"/>
              <w:right w:val="single" w:sz="2" w:space="0" w:color="808080"/>
            </w:tcBorders>
          </w:tcPr>
          <w:p w14:paraId="6EF5A34E" w14:textId="77777777" w:rsidR="00756A37" w:rsidRDefault="00000000">
            <w:pPr>
              <w:spacing w:line="217" w:lineRule="exact"/>
              <w:jc w:val="center"/>
              <w:rPr>
                <w:sz w:val="20"/>
              </w:rPr>
            </w:pPr>
            <w:r>
              <w:rPr>
                <w:sz w:val="20"/>
                <w:lang w:val="es-MX"/>
              </w:rPr>
              <w:t>3 de agosto de 2026</w:t>
            </w:r>
          </w:p>
        </w:tc>
        <w:tc>
          <w:tcPr>
            <w:tcW w:w="3478" w:type="dxa"/>
            <w:tcBorders>
              <w:top w:val="single" w:sz="2" w:space="0" w:color="808080"/>
              <w:left w:val="single" w:sz="2" w:space="0" w:color="808080"/>
            </w:tcBorders>
          </w:tcPr>
          <w:p w14:paraId="6EF5A34F" w14:textId="77777777" w:rsidR="00756A37" w:rsidRDefault="00000000">
            <w:pPr>
              <w:spacing w:line="217" w:lineRule="exact"/>
              <w:jc w:val="center"/>
              <w:rPr>
                <w:sz w:val="20"/>
              </w:rPr>
            </w:pPr>
            <w:r>
              <w:rPr>
                <w:sz w:val="20"/>
                <w:lang w:val="es-MX"/>
              </w:rPr>
              <w:t>3 de agosto de 2026</w:t>
            </w:r>
          </w:p>
        </w:tc>
      </w:tr>
    </w:tbl>
    <w:p w14:paraId="6EF5A351" w14:textId="77777777" w:rsidR="00756A37" w:rsidRDefault="00756A37">
      <w:pPr>
        <w:pStyle w:val="TableParagraph"/>
        <w:spacing w:line="217" w:lineRule="exact"/>
        <w:jc w:val="center"/>
        <w:rPr>
          <w:sz w:val="20"/>
        </w:rPr>
        <w:sectPr w:rsidR="00756A37">
          <w:headerReference w:type="default" r:id="rId8"/>
          <w:footerReference w:type="default" r:id="rId9"/>
          <w:type w:val="continuous"/>
          <w:pgSz w:w="12240" w:h="15840"/>
          <w:pgMar w:top="1780" w:right="720" w:bottom="880" w:left="720" w:header="418" w:footer="686" w:gutter="0"/>
          <w:pgNumType w:start="1"/>
          <w:cols w:space="720"/>
        </w:sectPr>
      </w:pPr>
    </w:p>
    <w:p w14:paraId="6EF5A352" w14:textId="77777777" w:rsidR="00756A37" w:rsidRDefault="00000000">
      <w:pPr>
        <w:pStyle w:val="Ttulo1"/>
        <w:numPr>
          <w:ilvl w:val="0"/>
          <w:numId w:val="1"/>
        </w:numPr>
        <w:tabs>
          <w:tab w:val="left" w:pos="1198"/>
        </w:tabs>
        <w:spacing w:before="287"/>
        <w:ind w:left="1198" w:hanging="358"/>
      </w:pPr>
      <w:r>
        <w:lastRenderedPageBreak/>
        <w:t>Diagrama</w:t>
      </w:r>
      <w:r>
        <w:rPr>
          <w:spacing w:val="-3"/>
        </w:rPr>
        <w:t xml:space="preserve"> </w:t>
      </w:r>
      <w:r>
        <w:t>de</w:t>
      </w:r>
      <w:r>
        <w:rPr>
          <w:spacing w:val="-3"/>
        </w:rPr>
        <w:t xml:space="preserve"> </w:t>
      </w:r>
      <w:r>
        <w:rPr>
          <w:spacing w:val="-4"/>
        </w:rPr>
        <w:t>flujo</w:t>
      </w:r>
    </w:p>
    <w:p w14:paraId="6EF5A353" w14:textId="77777777" w:rsidR="00756A37" w:rsidRDefault="00756A37">
      <w:pPr>
        <w:pStyle w:val="Textoindependiente"/>
        <w:spacing w:before="80"/>
        <w:rPr>
          <w:b/>
          <w:sz w:val="20"/>
        </w:rPr>
      </w:pPr>
    </w:p>
    <w:p w14:paraId="6EF5A354" w14:textId="77777777" w:rsidR="00756A37" w:rsidRDefault="00756A37">
      <w:pPr>
        <w:pStyle w:val="Textoindependiente"/>
        <w:rPr>
          <w:b/>
          <w:sz w:val="20"/>
        </w:rPr>
        <w:sectPr w:rsidR="00756A37">
          <w:pgSz w:w="12240" w:h="15840"/>
          <w:pgMar w:top="1780" w:right="720" w:bottom="880" w:left="720" w:header="418" w:footer="686" w:gutter="0"/>
          <w:cols w:space="720"/>
        </w:sectPr>
      </w:pPr>
    </w:p>
    <w:p w14:paraId="6EF5A355" w14:textId="77777777" w:rsidR="00756A37" w:rsidRDefault="00756A37">
      <w:pPr>
        <w:pStyle w:val="Textoindependiente"/>
        <w:spacing w:before="57"/>
        <w:rPr>
          <w:b/>
        </w:rPr>
      </w:pPr>
    </w:p>
    <w:p w14:paraId="6EF5A356" w14:textId="77777777" w:rsidR="00756A37" w:rsidRDefault="00000000">
      <w:pPr>
        <w:ind w:left="934" w:right="20"/>
        <w:jc w:val="center"/>
        <w:rPr>
          <w:b/>
        </w:rPr>
      </w:pPr>
      <w:r>
        <w:rPr>
          <w:b/>
        </w:rPr>
        <w:t>Centro</w:t>
      </w:r>
      <w:r>
        <w:rPr>
          <w:b/>
          <w:spacing w:val="-4"/>
        </w:rPr>
        <w:t xml:space="preserve"> </w:t>
      </w:r>
      <w:r>
        <w:rPr>
          <w:b/>
        </w:rPr>
        <w:t>de</w:t>
      </w:r>
      <w:r>
        <w:rPr>
          <w:b/>
          <w:spacing w:val="-3"/>
        </w:rPr>
        <w:t xml:space="preserve"> </w:t>
      </w:r>
      <w:r>
        <w:rPr>
          <w:b/>
          <w:spacing w:val="-2"/>
        </w:rPr>
        <w:t>computo</w:t>
      </w:r>
    </w:p>
    <w:p w14:paraId="6EF5A357" w14:textId="77777777" w:rsidR="00756A37" w:rsidRDefault="00756A37">
      <w:pPr>
        <w:pStyle w:val="Textoindependiente"/>
        <w:spacing w:before="173"/>
        <w:rPr>
          <w:b/>
        </w:rPr>
      </w:pPr>
    </w:p>
    <w:p w14:paraId="6EF5A358" w14:textId="77777777" w:rsidR="00756A37" w:rsidRDefault="00000000">
      <w:pPr>
        <w:pStyle w:val="Ttulo1"/>
        <w:ind w:left="934" w:firstLine="0"/>
        <w:jc w:val="center"/>
      </w:pPr>
      <w:r>
        <w:rPr>
          <w:spacing w:val="-2"/>
        </w:rPr>
        <w:t>Inicio</w:t>
      </w:r>
    </w:p>
    <w:p w14:paraId="6EF5A359" w14:textId="77777777" w:rsidR="00756A37" w:rsidRDefault="00000000">
      <w:pPr>
        <w:spacing w:before="154"/>
        <w:jc w:val="right"/>
        <w:rPr>
          <w:sz w:val="20"/>
        </w:rPr>
      </w:pPr>
      <w:r>
        <w:rPr>
          <w:spacing w:val="-10"/>
          <w:sz w:val="20"/>
        </w:rPr>
        <w:t>1</w:t>
      </w:r>
    </w:p>
    <w:p w14:paraId="6EF5A35A" w14:textId="77777777" w:rsidR="00756A37" w:rsidRDefault="00000000">
      <w:pPr>
        <w:spacing w:before="57"/>
        <w:ind w:left="583" w:right="512"/>
        <w:jc w:val="center"/>
        <w:rPr>
          <w:b/>
        </w:rPr>
      </w:pPr>
      <w:r>
        <w:br w:type="column"/>
      </w:r>
      <w:r>
        <w:rPr>
          <w:b/>
        </w:rPr>
        <w:t>Áreas</w:t>
      </w:r>
      <w:r>
        <w:rPr>
          <w:b/>
          <w:spacing w:val="-4"/>
        </w:rPr>
        <w:t xml:space="preserve"> </w:t>
      </w:r>
      <w:r>
        <w:rPr>
          <w:b/>
        </w:rPr>
        <w:t>dependientes</w:t>
      </w:r>
      <w:r>
        <w:rPr>
          <w:b/>
          <w:spacing w:val="-5"/>
        </w:rPr>
        <w:t xml:space="preserve"> </w:t>
      </w:r>
      <w:r>
        <w:rPr>
          <w:b/>
        </w:rPr>
        <w:t>de</w:t>
      </w:r>
      <w:r>
        <w:rPr>
          <w:b/>
          <w:spacing w:val="-6"/>
        </w:rPr>
        <w:t xml:space="preserve"> </w:t>
      </w:r>
      <w:r>
        <w:rPr>
          <w:b/>
        </w:rPr>
        <w:t>la</w:t>
      </w:r>
      <w:r>
        <w:rPr>
          <w:b/>
          <w:spacing w:val="-8"/>
        </w:rPr>
        <w:t xml:space="preserve"> </w:t>
      </w:r>
      <w:r>
        <w:rPr>
          <w:b/>
        </w:rPr>
        <w:t>Dirección,</w:t>
      </w:r>
      <w:r>
        <w:rPr>
          <w:b/>
          <w:spacing w:val="-7"/>
        </w:rPr>
        <w:t xml:space="preserve"> </w:t>
      </w:r>
      <w:r>
        <w:rPr>
          <w:b/>
        </w:rPr>
        <w:t>Subdirección</w:t>
      </w:r>
      <w:r>
        <w:rPr>
          <w:b/>
          <w:spacing w:val="-8"/>
        </w:rPr>
        <w:t xml:space="preserve"> </w:t>
      </w:r>
      <w:r>
        <w:rPr>
          <w:b/>
        </w:rPr>
        <w:t>Académica, Subdirección de Vinculación y Planeación y Subdirección de Servicios Administrativos.</w:t>
      </w:r>
    </w:p>
    <w:p w14:paraId="6EF5A35B" w14:textId="77777777" w:rsidR="00756A37" w:rsidRDefault="00756A37">
      <w:pPr>
        <w:pStyle w:val="Textoindependiente"/>
        <w:spacing w:before="39"/>
        <w:rPr>
          <w:b/>
        </w:rPr>
      </w:pPr>
    </w:p>
    <w:p w14:paraId="6EF5A35C" w14:textId="77777777" w:rsidR="00756A37" w:rsidRDefault="00000000">
      <w:pPr>
        <w:ind w:right="881"/>
        <w:jc w:val="right"/>
        <w:rPr>
          <w:sz w:val="20"/>
        </w:rPr>
      </w:pPr>
      <w:r>
        <w:rPr>
          <w:noProof/>
          <w:sz w:val="20"/>
        </w:rPr>
        <mc:AlternateContent>
          <mc:Choice Requires="wps">
            <w:drawing>
              <wp:anchor distT="0" distB="0" distL="0" distR="0" simplePos="0" relativeHeight="251659264" behindDoc="0" locked="0" layoutInCell="1" allowOverlap="1" wp14:anchorId="6EF5A451" wp14:editId="6EF5A452">
                <wp:simplePos x="0" y="0"/>
                <wp:positionH relativeFrom="page">
                  <wp:posOffset>3784600</wp:posOffset>
                </wp:positionH>
                <wp:positionV relativeFrom="paragraph">
                  <wp:posOffset>192405</wp:posOffset>
                </wp:positionV>
                <wp:extent cx="3072130" cy="431800"/>
                <wp:effectExtent l="0" t="0" r="0" b="0"/>
                <wp:wrapNone/>
                <wp:docPr id="7" name="Textbox 7"/>
                <wp:cNvGraphicFramePr/>
                <a:graphic xmlns:a="http://schemas.openxmlformats.org/drawingml/2006/main">
                  <a:graphicData uri="http://schemas.microsoft.com/office/word/2010/wordprocessingShape">
                    <wps:wsp>
                      <wps:cNvSpPr txBox="1"/>
                      <wps:spPr>
                        <a:xfrm>
                          <a:off x="0" y="0"/>
                          <a:ext cx="3072130" cy="431800"/>
                        </a:xfrm>
                        <a:prstGeom prst="rect">
                          <a:avLst/>
                        </a:prstGeom>
                        <a:ln w="25400">
                          <a:solidFill>
                            <a:srgbClr val="000000"/>
                          </a:solidFill>
                          <a:prstDash val="solid"/>
                        </a:ln>
                      </wps:spPr>
                      <wps:txbx>
                        <w:txbxContent>
                          <w:p w14:paraId="6EF5A476" w14:textId="77777777" w:rsidR="00756A37" w:rsidRDefault="00000000">
                            <w:pPr>
                              <w:spacing w:before="198"/>
                              <w:ind w:left="1552"/>
                              <w:rPr>
                                <w:b/>
                                <w:sz w:val="20"/>
                              </w:rPr>
                            </w:pPr>
                            <w:r>
                              <w:rPr>
                                <w:b/>
                                <w:sz w:val="20"/>
                              </w:rPr>
                              <w:t>Falla</w:t>
                            </w:r>
                            <w:r>
                              <w:rPr>
                                <w:b/>
                                <w:spacing w:val="-5"/>
                                <w:sz w:val="20"/>
                              </w:rPr>
                              <w:t xml:space="preserve"> </w:t>
                            </w:r>
                            <w:r>
                              <w:rPr>
                                <w:b/>
                                <w:sz w:val="20"/>
                              </w:rPr>
                              <w:t>o</w:t>
                            </w:r>
                            <w:r>
                              <w:rPr>
                                <w:b/>
                                <w:spacing w:val="-3"/>
                                <w:sz w:val="20"/>
                              </w:rPr>
                              <w:t xml:space="preserve"> </w:t>
                            </w:r>
                            <w:r>
                              <w:rPr>
                                <w:b/>
                                <w:spacing w:val="-2"/>
                                <w:sz w:val="20"/>
                              </w:rPr>
                              <w:t>contingencia.</w:t>
                            </w:r>
                          </w:p>
                        </w:txbxContent>
                      </wps:txbx>
                      <wps:bodyPr wrap="square" lIns="0" tIns="0" rIns="0" bIns="0" rtlCol="0">
                        <a:noAutofit/>
                      </wps:bodyPr>
                    </wps:wsp>
                  </a:graphicData>
                </a:graphic>
              </wp:anchor>
            </w:drawing>
          </mc:Choice>
          <mc:Fallback>
            <w:pict>
              <v:shapetype w14:anchorId="6EF5A451" id="_x0000_t202" coordsize="21600,21600" o:spt="202" path="m,l,21600r21600,l21600,xe">
                <v:stroke joinstyle="miter"/>
                <v:path gradientshapeok="t" o:connecttype="rect"/>
              </v:shapetype>
              <v:shape id="Textbox 7" o:spid="_x0000_s1026" type="#_x0000_t202" style="position:absolute;left:0;text-align:left;margin-left:298pt;margin-top:15.15pt;width:241.9pt;height:34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" filled="f" strokeweight="2pt">
                <v:textbox inset="0,0,0,0">
                  <w:txbxContent>
                    <w:p w14:paraId="6EF5A476" w14:textId="77777777" w:rsidR="00756A37" w:rsidRDefault="00000000">
                      <w:pPr>
                        <w:spacing w:before="198"/>
                        <w:ind w:left="1552"/>
                        <w:rPr>
                          <w:b/>
                          <w:sz w:val="20"/>
                        </w:rPr>
                      </w:pPr>
                      <w:r>
                        <w:rPr>
                          <w:b/>
                          <w:sz w:val="20"/>
                        </w:rPr>
                        <w:t>Falla</w:t>
                      </w:r>
                      <w:r>
                        <w:rPr>
                          <w:b/>
                          <w:spacing w:val="-5"/>
                          <w:sz w:val="20"/>
                        </w:rPr>
                        <w:t xml:space="preserve"> </w:t>
                      </w:r>
                      <w:r>
                        <w:rPr>
                          <w:b/>
                          <w:sz w:val="20"/>
                        </w:rPr>
                        <w:t>o</w:t>
                      </w:r>
                      <w:r>
                        <w:rPr>
                          <w:b/>
                          <w:spacing w:val="-3"/>
                          <w:sz w:val="20"/>
                        </w:rPr>
                        <w:t xml:space="preserve"> </w:t>
                      </w:r>
                      <w:r>
                        <w:rPr>
                          <w:b/>
                          <w:spacing w:val="-2"/>
                          <w:sz w:val="20"/>
                        </w:rPr>
                        <w:t>contingencia.</w:t>
                      </w:r>
                    </w:p>
                  </w:txbxContent>
                </v:textbox>
                <w10:wrap anchorx="page"/>
              </v:shape>
            </w:pict>
          </mc:Fallback>
        </mc:AlternateContent>
      </w:r>
      <w:r>
        <w:rPr>
          <w:spacing w:val="-10"/>
          <w:sz w:val="20"/>
        </w:rPr>
        <w:t>A</w:t>
      </w:r>
    </w:p>
    <w:p w14:paraId="6EF5A35D" w14:textId="77777777" w:rsidR="00756A37" w:rsidRDefault="00756A37">
      <w:pPr>
        <w:jc w:val="right"/>
        <w:rPr>
          <w:sz w:val="20"/>
        </w:rPr>
        <w:sectPr w:rsidR="00756A37">
          <w:type w:val="continuous"/>
          <w:pgSz w:w="12240" w:h="15840"/>
          <w:pgMar w:top="1780" w:right="720" w:bottom="880" w:left="720" w:header="418" w:footer="686" w:gutter="0"/>
          <w:cols w:num="2" w:space="720" w:equalWidth="0">
            <w:col w:w="4058" w:space="40"/>
            <w:col w:w="6702"/>
          </w:cols>
        </w:sectPr>
      </w:pPr>
    </w:p>
    <w:p w14:paraId="6EF5A35E" w14:textId="77777777" w:rsidR="00756A37" w:rsidRDefault="00000000">
      <w:pPr>
        <w:ind w:left="599"/>
        <w:rPr>
          <w:sz w:val="20"/>
        </w:rPr>
      </w:pPr>
      <w:r>
        <w:rPr>
          <w:noProof/>
          <w:sz w:val="20"/>
        </w:rPr>
        <mc:AlternateContent>
          <mc:Choice Requires="wps">
            <w:drawing>
              <wp:inline distT="0" distB="0" distL="0" distR="0" wp14:anchorId="6EF5A453" wp14:editId="6EF5A454">
                <wp:extent cx="2381250" cy="431800"/>
                <wp:effectExtent l="19050" t="9525" r="9525" b="15875"/>
                <wp:docPr id="8" name="Textbox 8"/>
                <wp:cNvGraphicFramePr/>
                <a:graphic xmlns:a="http://schemas.openxmlformats.org/drawingml/2006/main">
                  <a:graphicData uri="http://schemas.microsoft.com/office/word/2010/wordprocessingShape">
                    <wps:wsp>
                      <wps:cNvSpPr txBox="1"/>
                      <wps:spPr>
                        <a:xfrm>
                          <a:off x="0" y="0"/>
                          <a:ext cx="2381250" cy="431800"/>
                        </a:xfrm>
                        <a:prstGeom prst="rect">
                          <a:avLst/>
                        </a:prstGeom>
                        <a:ln w="25400">
                          <a:solidFill>
                            <a:srgbClr val="000000"/>
                          </a:solidFill>
                          <a:prstDash val="solid"/>
                        </a:ln>
                      </wps:spPr>
                      <wps:txbx>
                        <w:txbxContent>
                          <w:p w14:paraId="6EF5A477" w14:textId="77777777" w:rsidR="00756A37" w:rsidRDefault="00000000">
                            <w:pPr>
                              <w:spacing w:before="197"/>
                              <w:ind w:left="352"/>
                              <w:rPr>
                                <w:b/>
                                <w:sz w:val="20"/>
                              </w:rPr>
                            </w:pPr>
                            <w:r>
                              <w:rPr>
                                <w:b/>
                                <w:sz w:val="20"/>
                              </w:rPr>
                              <w:t>Verificación</w:t>
                            </w:r>
                            <w:r>
                              <w:rPr>
                                <w:b/>
                                <w:spacing w:val="-8"/>
                                <w:sz w:val="20"/>
                              </w:rPr>
                              <w:t xml:space="preserve"> </w:t>
                            </w:r>
                            <w:r>
                              <w:rPr>
                                <w:b/>
                                <w:sz w:val="20"/>
                              </w:rPr>
                              <w:t>del</w:t>
                            </w:r>
                            <w:r>
                              <w:rPr>
                                <w:b/>
                                <w:spacing w:val="-8"/>
                                <w:sz w:val="20"/>
                              </w:rPr>
                              <w:t xml:space="preserve"> </w:t>
                            </w:r>
                            <w:r>
                              <w:rPr>
                                <w:b/>
                                <w:sz w:val="20"/>
                              </w:rPr>
                              <w:t>equipo</w:t>
                            </w:r>
                            <w:r>
                              <w:rPr>
                                <w:b/>
                                <w:spacing w:val="-6"/>
                                <w:sz w:val="20"/>
                              </w:rPr>
                              <w:t xml:space="preserve"> </w:t>
                            </w:r>
                            <w:r>
                              <w:rPr>
                                <w:b/>
                                <w:sz w:val="20"/>
                              </w:rPr>
                              <w:t>de</w:t>
                            </w:r>
                            <w:r>
                              <w:rPr>
                                <w:b/>
                                <w:spacing w:val="-6"/>
                                <w:sz w:val="20"/>
                              </w:rPr>
                              <w:t xml:space="preserve"> </w:t>
                            </w:r>
                            <w:r>
                              <w:rPr>
                                <w:b/>
                                <w:spacing w:val="-2"/>
                                <w:sz w:val="20"/>
                              </w:rPr>
                              <w:t>cómputo.</w:t>
                            </w:r>
                          </w:p>
                        </w:txbxContent>
                      </wps:txbx>
                      <wps:bodyPr wrap="square" lIns="0" tIns="0" rIns="0" bIns="0" rtlCol="0">
                        <a:noAutofit/>
                      </wps:bodyPr>
                    </wps:wsp>
                  </a:graphicData>
                </a:graphic>
              </wp:inline>
            </w:drawing>
          </mc:Choice>
          <mc:Fallback>
            <w:pict>
              <v:shape w14:anchorId="6EF5A453" id="Textbox 8" o:spid="_x0000_s1027" type="#_x0000_t202" style="width:187.5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" filled="f" strokeweight="2pt">
                <v:textbox inset="0,0,0,0">
                  <w:txbxContent>
                    <w:p w14:paraId="6EF5A477" w14:textId="77777777" w:rsidR="00756A37" w:rsidRDefault="00000000">
                      <w:pPr>
                        <w:spacing w:before="197"/>
                        <w:ind w:left="352"/>
                        <w:rPr>
                          <w:b/>
                          <w:sz w:val="20"/>
                        </w:rPr>
                      </w:pPr>
                      <w:r>
                        <w:rPr>
                          <w:b/>
                          <w:sz w:val="20"/>
                        </w:rPr>
                        <w:t>Verificación</w:t>
                      </w:r>
                      <w:r>
                        <w:rPr>
                          <w:b/>
                          <w:spacing w:val="-8"/>
                          <w:sz w:val="20"/>
                        </w:rPr>
                        <w:t xml:space="preserve"> </w:t>
                      </w:r>
                      <w:r>
                        <w:rPr>
                          <w:b/>
                          <w:sz w:val="20"/>
                        </w:rPr>
                        <w:t>del</w:t>
                      </w:r>
                      <w:r>
                        <w:rPr>
                          <w:b/>
                          <w:spacing w:val="-8"/>
                          <w:sz w:val="20"/>
                        </w:rPr>
                        <w:t xml:space="preserve"> </w:t>
                      </w:r>
                      <w:r>
                        <w:rPr>
                          <w:b/>
                          <w:sz w:val="20"/>
                        </w:rPr>
                        <w:t>equipo</w:t>
                      </w:r>
                      <w:r>
                        <w:rPr>
                          <w:b/>
                          <w:spacing w:val="-6"/>
                          <w:sz w:val="20"/>
                        </w:rPr>
                        <w:t xml:space="preserve"> </w:t>
                      </w:r>
                      <w:r>
                        <w:rPr>
                          <w:b/>
                          <w:sz w:val="20"/>
                        </w:rPr>
                        <w:t>de</w:t>
                      </w:r>
                      <w:r>
                        <w:rPr>
                          <w:b/>
                          <w:spacing w:val="-6"/>
                          <w:sz w:val="20"/>
                        </w:rPr>
                        <w:t xml:space="preserve"> </w:t>
                      </w:r>
                      <w:r>
                        <w:rPr>
                          <w:b/>
                          <w:spacing w:val="-2"/>
                          <w:sz w:val="20"/>
                        </w:rPr>
                        <w:t>cómputo.</w:t>
                      </w:r>
                    </w:p>
                  </w:txbxContent>
                </v:textbox>
                <w10:anchorlock/>
              </v:shape>
            </w:pict>
          </mc:Fallback>
        </mc:AlternateContent>
      </w:r>
    </w:p>
    <w:p w14:paraId="6EF5A35F" w14:textId="77777777" w:rsidR="00756A37" w:rsidRDefault="00756A37">
      <w:pPr>
        <w:rPr>
          <w:sz w:val="20"/>
        </w:rPr>
        <w:sectPr w:rsidR="00756A37">
          <w:type w:val="continuous"/>
          <w:pgSz w:w="12240" w:h="15840"/>
          <w:pgMar w:top="1780" w:right="720" w:bottom="880" w:left="720" w:header="418" w:footer="686" w:gutter="0"/>
          <w:cols w:space="720"/>
        </w:sectPr>
      </w:pPr>
    </w:p>
    <w:p w14:paraId="6EF5A360" w14:textId="77777777" w:rsidR="00756A37" w:rsidRDefault="00000000">
      <w:pPr>
        <w:spacing w:before="94"/>
        <w:ind w:right="38"/>
        <w:jc w:val="right"/>
        <w:rPr>
          <w:sz w:val="20"/>
        </w:rPr>
      </w:pPr>
      <w:r>
        <w:rPr>
          <w:spacing w:val="-10"/>
          <w:sz w:val="20"/>
        </w:rPr>
        <w:t>2</w:t>
      </w:r>
    </w:p>
    <w:p w14:paraId="6EF5A361" w14:textId="77777777" w:rsidR="00756A37" w:rsidRDefault="00000000">
      <w:pPr>
        <w:spacing w:before="152"/>
        <w:ind w:left="1459" w:hanging="384"/>
        <w:rPr>
          <w:b/>
          <w:sz w:val="20"/>
        </w:rPr>
      </w:pPr>
      <w:r>
        <w:rPr>
          <w:b/>
          <w:sz w:val="20"/>
        </w:rPr>
        <w:t>Programación</w:t>
      </w:r>
      <w:r>
        <w:rPr>
          <w:b/>
          <w:spacing w:val="-12"/>
          <w:sz w:val="20"/>
        </w:rPr>
        <w:t xml:space="preserve"> </w:t>
      </w:r>
      <w:r>
        <w:rPr>
          <w:b/>
          <w:sz w:val="20"/>
        </w:rPr>
        <w:t>de</w:t>
      </w:r>
      <w:r>
        <w:rPr>
          <w:b/>
          <w:spacing w:val="-11"/>
          <w:sz w:val="20"/>
        </w:rPr>
        <w:t xml:space="preserve"> </w:t>
      </w:r>
      <w:r>
        <w:rPr>
          <w:b/>
          <w:sz w:val="20"/>
        </w:rPr>
        <w:t>mantenimiento preventivo y correctivo.</w:t>
      </w:r>
    </w:p>
    <w:p w14:paraId="6EF5A362" w14:textId="77777777" w:rsidR="00756A37" w:rsidRDefault="00000000">
      <w:pPr>
        <w:spacing w:line="218" w:lineRule="exact"/>
        <w:ind w:right="871"/>
        <w:jc w:val="right"/>
        <w:rPr>
          <w:sz w:val="20"/>
        </w:rPr>
      </w:pPr>
      <w:r>
        <w:br w:type="column"/>
      </w:r>
      <w:r>
        <w:rPr>
          <w:spacing w:val="-10"/>
          <w:sz w:val="20"/>
        </w:rPr>
        <w:t>B</w:t>
      </w:r>
    </w:p>
    <w:p w14:paraId="6EF5A363" w14:textId="77777777" w:rsidR="00756A37" w:rsidRDefault="00756A37">
      <w:pPr>
        <w:pStyle w:val="Textoindependiente"/>
        <w:spacing w:before="10"/>
        <w:rPr>
          <w:sz w:val="20"/>
        </w:rPr>
      </w:pPr>
    </w:p>
    <w:p w14:paraId="6EF5A364" w14:textId="77777777" w:rsidR="00756A37" w:rsidRDefault="00000000">
      <w:pPr>
        <w:spacing w:before="1"/>
        <w:ind w:left="1075"/>
        <w:rPr>
          <w:b/>
          <w:sz w:val="20"/>
        </w:rPr>
      </w:pPr>
      <w:r>
        <w:rPr>
          <w:b/>
          <w:sz w:val="20"/>
        </w:rPr>
        <w:t>Solicitud</w:t>
      </w:r>
      <w:r>
        <w:rPr>
          <w:b/>
          <w:spacing w:val="-9"/>
          <w:sz w:val="20"/>
        </w:rPr>
        <w:t xml:space="preserve"> </w:t>
      </w:r>
      <w:r>
        <w:rPr>
          <w:b/>
          <w:sz w:val="20"/>
        </w:rPr>
        <w:t>de</w:t>
      </w:r>
      <w:r>
        <w:rPr>
          <w:b/>
          <w:spacing w:val="-9"/>
          <w:sz w:val="20"/>
        </w:rPr>
        <w:t xml:space="preserve"> </w:t>
      </w:r>
      <w:r>
        <w:rPr>
          <w:b/>
          <w:sz w:val="20"/>
        </w:rPr>
        <w:t>mantenimiento</w:t>
      </w:r>
      <w:r>
        <w:rPr>
          <w:b/>
          <w:spacing w:val="-8"/>
          <w:sz w:val="20"/>
        </w:rPr>
        <w:t xml:space="preserve"> </w:t>
      </w:r>
      <w:r>
        <w:rPr>
          <w:b/>
          <w:spacing w:val="-2"/>
          <w:sz w:val="20"/>
        </w:rPr>
        <w:t>correctivo.</w:t>
      </w:r>
    </w:p>
    <w:p w14:paraId="6EF5A365" w14:textId="77777777" w:rsidR="00756A37" w:rsidRDefault="00756A37">
      <w:pPr>
        <w:rPr>
          <w:b/>
          <w:sz w:val="20"/>
        </w:rPr>
        <w:sectPr w:rsidR="00756A37">
          <w:type w:val="continuous"/>
          <w:pgSz w:w="12240" w:h="15840"/>
          <w:pgMar w:top="1780" w:right="720" w:bottom="880" w:left="720" w:header="418" w:footer="686" w:gutter="0"/>
          <w:cols w:num="2" w:space="720" w:equalWidth="0">
            <w:col w:w="4179" w:space="820"/>
            <w:col w:w="5801"/>
          </w:cols>
        </w:sectPr>
      </w:pPr>
    </w:p>
    <w:p w14:paraId="6EF5A366" w14:textId="77777777" w:rsidR="00756A37" w:rsidRDefault="00756A37">
      <w:pPr>
        <w:pStyle w:val="Textoindependiente"/>
        <w:spacing w:before="120"/>
        <w:rPr>
          <w:b/>
          <w:sz w:val="20"/>
        </w:rPr>
      </w:pPr>
    </w:p>
    <w:p w14:paraId="6EF5A367" w14:textId="77777777" w:rsidR="00756A37" w:rsidRDefault="00000000">
      <w:pPr>
        <w:ind w:left="940"/>
        <w:rPr>
          <w:sz w:val="20"/>
        </w:rPr>
      </w:pPr>
      <w:r>
        <w:rPr>
          <w:noProof/>
          <w:sz w:val="20"/>
        </w:rPr>
        <mc:AlternateContent>
          <mc:Choice Requires="wps">
            <w:drawing>
              <wp:inline distT="0" distB="0" distL="0" distR="0" wp14:anchorId="6EF5A455" wp14:editId="6EF5A456">
                <wp:extent cx="2072005" cy="431800"/>
                <wp:effectExtent l="19050" t="9525" r="4444" b="15875"/>
                <wp:docPr id="9" name="Textbox 9"/>
                <wp:cNvGraphicFramePr/>
                <a:graphic xmlns:a="http://schemas.openxmlformats.org/drawingml/2006/main">
                  <a:graphicData uri="http://schemas.microsoft.com/office/word/2010/wordprocessingShape">
                    <wps:wsp>
                      <wps:cNvSpPr txBox="1"/>
                      <wps:spPr>
                        <a:xfrm>
                          <a:off x="0" y="0"/>
                          <a:ext cx="2072005" cy="431800"/>
                        </a:xfrm>
                        <a:prstGeom prst="rect">
                          <a:avLst/>
                        </a:prstGeom>
                        <a:ln w="25400">
                          <a:solidFill>
                            <a:srgbClr val="000000"/>
                          </a:solidFill>
                          <a:prstDash val="solid"/>
                        </a:ln>
                      </wps:spPr>
                      <wps:txbx>
                        <w:txbxContent>
                          <w:p w14:paraId="6EF5A478" w14:textId="77777777" w:rsidR="00756A37" w:rsidRDefault="00000000">
                            <w:pPr>
                              <w:spacing w:before="74"/>
                              <w:ind w:left="333" w:hanging="171"/>
                              <w:rPr>
                                <w:b/>
                                <w:sz w:val="20"/>
                              </w:rPr>
                            </w:pPr>
                            <w:r>
                              <w:rPr>
                                <w:b/>
                                <w:sz w:val="20"/>
                              </w:rPr>
                              <w:t>2.2</w:t>
                            </w:r>
                            <w:r>
                              <w:rPr>
                                <w:b/>
                                <w:spacing w:val="-11"/>
                                <w:sz w:val="20"/>
                              </w:rPr>
                              <w:t xml:space="preserve"> </w:t>
                            </w:r>
                            <w:r>
                              <w:rPr>
                                <w:b/>
                                <w:sz w:val="20"/>
                              </w:rPr>
                              <w:t>Determina</w:t>
                            </w:r>
                            <w:r>
                              <w:rPr>
                                <w:b/>
                                <w:spacing w:val="-11"/>
                                <w:sz w:val="20"/>
                              </w:rPr>
                              <w:t xml:space="preserve"> </w:t>
                            </w:r>
                            <w:r>
                              <w:rPr>
                                <w:b/>
                                <w:sz w:val="20"/>
                              </w:rPr>
                              <w:t>si</w:t>
                            </w:r>
                            <w:r>
                              <w:rPr>
                                <w:b/>
                                <w:spacing w:val="-11"/>
                                <w:sz w:val="20"/>
                              </w:rPr>
                              <w:t xml:space="preserve"> </w:t>
                            </w:r>
                            <w:r>
                              <w:rPr>
                                <w:b/>
                                <w:sz w:val="20"/>
                              </w:rPr>
                              <w:t>el</w:t>
                            </w:r>
                            <w:r>
                              <w:rPr>
                                <w:b/>
                                <w:spacing w:val="-10"/>
                                <w:sz w:val="20"/>
                              </w:rPr>
                              <w:t xml:space="preserve"> </w:t>
                            </w:r>
                            <w:r>
                              <w:rPr>
                                <w:b/>
                                <w:sz w:val="20"/>
                              </w:rPr>
                              <w:t>mantenimiento requerido es interno o externo</w:t>
                            </w:r>
                          </w:p>
                        </w:txbxContent>
                      </wps:txbx>
                      <wps:bodyPr wrap="square" lIns="0" tIns="0" rIns="0" bIns="0" rtlCol="0">
                        <a:noAutofit/>
                      </wps:bodyPr>
                    </wps:wsp>
                  </a:graphicData>
                </a:graphic>
              </wp:inline>
            </w:drawing>
          </mc:Choice>
          <mc:Fallback>
            <w:pict>
              <v:shape w14:anchorId="6EF5A455" id="Textbox 9" o:spid="_x0000_s1028" type="#_x0000_t202" style="width:163.15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" filled="f" strokeweight="2pt">
                <v:textbox inset="0,0,0,0">
                  <w:txbxContent>
                    <w:p w14:paraId="6EF5A478" w14:textId="77777777" w:rsidR="00756A37" w:rsidRDefault="00000000">
                      <w:pPr>
                        <w:spacing w:before="74"/>
                        <w:ind w:left="333" w:hanging="171"/>
                        <w:rPr>
                          <w:b/>
                          <w:sz w:val="20"/>
                        </w:rPr>
                      </w:pPr>
                      <w:r>
                        <w:rPr>
                          <w:b/>
                          <w:sz w:val="20"/>
                        </w:rPr>
                        <w:t>2.2</w:t>
                      </w:r>
                      <w:r>
                        <w:rPr>
                          <w:b/>
                          <w:spacing w:val="-11"/>
                          <w:sz w:val="20"/>
                        </w:rPr>
                        <w:t xml:space="preserve"> </w:t>
                      </w:r>
                      <w:r>
                        <w:rPr>
                          <w:b/>
                          <w:sz w:val="20"/>
                        </w:rPr>
                        <w:t>Determina</w:t>
                      </w:r>
                      <w:r>
                        <w:rPr>
                          <w:b/>
                          <w:spacing w:val="-11"/>
                          <w:sz w:val="20"/>
                        </w:rPr>
                        <w:t xml:space="preserve"> </w:t>
                      </w:r>
                      <w:r>
                        <w:rPr>
                          <w:b/>
                          <w:sz w:val="20"/>
                        </w:rPr>
                        <w:t>si</w:t>
                      </w:r>
                      <w:r>
                        <w:rPr>
                          <w:b/>
                          <w:spacing w:val="-11"/>
                          <w:sz w:val="20"/>
                        </w:rPr>
                        <w:t xml:space="preserve"> </w:t>
                      </w:r>
                      <w:r>
                        <w:rPr>
                          <w:b/>
                          <w:sz w:val="20"/>
                        </w:rPr>
                        <w:t>el</w:t>
                      </w:r>
                      <w:r>
                        <w:rPr>
                          <w:b/>
                          <w:spacing w:val="-10"/>
                          <w:sz w:val="20"/>
                        </w:rPr>
                        <w:t xml:space="preserve"> </w:t>
                      </w:r>
                      <w:r>
                        <w:rPr>
                          <w:b/>
                          <w:sz w:val="20"/>
                        </w:rPr>
                        <w:t>mantenimiento requerido es interno o externo</w:t>
                      </w:r>
                    </w:p>
                  </w:txbxContent>
                </v:textbox>
                <w10:anchorlock/>
              </v:shape>
            </w:pict>
          </mc:Fallback>
        </mc:AlternateContent>
      </w:r>
    </w:p>
    <w:p w14:paraId="6EF5A368" w14:textId="77777777" w:rsidR="00756A37" w:rsidRDefault="00756A37">
      <w:pPr>
        <w:pStyle w:val="Textoindependiente"/>
        <w:spacing w:before="3"/>
        <w:rPr>
          <w:b/>
          <w:sz w:val="19"/>
        </w:rPr>
      </w:pPr>
    </w:p>
    <w:p w14:paraId="6EF5A369" w14:textId="77777777" w:rsidR="00756A37" w:rsidRDefault="00756A37">
      <w:pPr>
        <w:pStyle w:val="Textoindependiente"/>
        <w:rPr>
          <w:b/>
          <w:sz w:val="19"/>
        </w:rPr>
        <w:sectPr w:rsidR="00756A37">
          <w:type w:val="continuous"/>
          <w:pgSz w:w="12240" w:h="15840"/>
          <w:pgMar w:top="1780" w:right="720" w:bottom="880" w:left="720" w:header="418" w:footer="686" w:gutter="0"/>
          <w:cols w:space="720"/>
        </w:sectPr>
      </w:pPr>
    </w:p>
    <w:p w14:paraId="6EF5A36A" w14:textId="77777777" w:rsidR="00756A37" w:rsidRDefault="00756A37">
      <w:pPr>
        <w:pStyle w:val="Textoindependiente"/>
        <w:rPr>
          <w:b/>
          <w:sz w:val="20"/>
        </w:rPr>
      </w:pPr>
    </w:p>
    <w:p w14:paraId="6EF5A36B" w14:textId="77777777" w:rsidR="00756A37" w:rsidRDefault="00756A37">
      <w:pPr>
        <w:pStyle w:val="Textoindependiente"/>
        <w:spacing w:before="65"/>
        <w:rPr>
          <w:b/>
          <w:sz w:val="20"/>
        </w:rPr>
      </w:pPr>
    </w:p>
    <w:p w14:paraId="6EF5A36C" w14:textId="77777777" w:rsidR="00756A37" w:rsidRDefault="00000000">
      <w:pPr>
        <w:tabs>
          <w:tab w:val="left" w:pos="3201"/>
        </w:tabs>
        <w:ind w:left="1301"/>
        <w:rPr>
          <w:b/>
          <w:position w:val="-1"/>
          <w:sz w:val="20"/>
        </w:rPr>
      </w:pPr>
      <w:r>
        <w:rPr>
          <w:b/>
          <w:spacing w:val="-2"/>
          <w:sz w:val="20"/>
        </w:rPr>
        <w:t>Externo</w:t>
      </w:r>
      <w:r>
        <w:rPr>
          <w:b/>
          <w:sz w:val="20"/>
        </w:rPr>
        <w:tab/>
      </w:r>
      <w:r>
        <w:rPr>
          <w:b/>
          <w:spacing w:val="-2"/>
          <w:position w:val="-1"/>
          <w:sz w:val="20"/>
        </w:rPr>
        <w:t>Interno</w:t>
      </w:r>
    </w:p>
    <w:p w14:paraId="6EF5A36D" w14:textId="77777777" w:rsidR="00756A37" w:rsidRDefault="00000000">
      <w:pPr>
        <w:spacing w:before="219"/>
        <w:jc w:val="right"/>
        <w:rPr>
          <w:sz w:val="20"/>
        </w:rPr>
      </w:pPr>
      <w:r>
        <w:rPr>
          <w:spacing w:val="-10"/>
          <w:sz w:val="20"/>
        </w:rPr>
        <w:t>3</w:t>
      </w:r>
    </w:p>
    <w:p w14:paraId="6EF5A36E" w14:textId="77777777" w:rsidR="00756A37" w:rsidRDefault="00000000">
      <w:pPr>
        <w:spacing w:before="142"/>
        <w:ind w:left="1332" w:hanging="60"/>
        <w:rPr>
          <w:b/>
          <w:sz w:val="20"/>
        </w:rPr>
      </w:pPr>
      <w:r>
        <w:rPr>
          <w:b/>
          <w:sz w:val="20"/>
        </w:rPr>
        <w:t>Asignan</w:t>
      </w:r>
      <w:r>
        <w:rPr>
          <w:b/>
          <w:spacing w:val="-9"/>
          <w:sz w:val="20"/>
        </w:rPr>
        <w:t xml:space="preserve"> </w:t>
      </w:r>
      <w:r>
        <w:rPr>
          <w:b/>
          <w:sz w:val="20"/>
        </w:rPr>
        <w:t>orden</w:t>
      </w:r>
      <w:r>
        <w:rPr>
          <w:b/>
          <w:spacing w:val="-9"/>
          <w:sz w:val="20"/>
        </w:rPr>
        <w:t xml:space="preserve"> </w:t>
      </w:r>
      <w:r>
        <w:rPr>
          <w:b/>
          <w:sz w:val="20"/>
        </w:rPr>
        <w:t>de</w:t>
      </w:r>
      <w:r>
        <w:rPr>
          <w:b/>
          <w:spacing w:val="-9"/>
          <w:sz w:val="20"/>
        </w:rPr>
        <w:t xml:space="preserve"> </w:t>
      </w:r>
      <w:r>
        <w:rPr>
          <w:b/>
          <w:sz w:val="20"/>
        </w:rPr>
        <w:t>trabajo</w:t>
      </w:r>
      <w:r>
        <w:rPr>
          <w:b/>
          <w:spacing w:val="-9"/>
          <w:sz w:val="20"/>
        </w:rPr>
        <w:t xml:space="preserve"> </w:t>
      </w:r>
      <w:r>
        <w:rPr>
          <w:b/>
          <w:sz w:val="20"/>
        </w:rPr>
        <w:t>y</w:t>
      </w:r>
      <w:r>
        <w:rPr>
          <w:b/>
          <w:spacing w:val="-10"/>
          <w:sz w:val="20"/>
        </w:rPr>
        <w:t xml:space="preserve"> </w:t>
      </w:r>
      <w:r>
        <w:rPr>
          <w:b/>
          <w:sz w:val="20"/>
        </w:rPr>
        <w:t>realiza requisición de bienes y servicios.</w:t>
      </w:r>
    </w:p>
    <w:p w14:paraId="6EF5A36F" w14:textId="77777777" w:rsidR="00756A37" w:rsidRDefault="00000000">
      <w:pPr>
        <w:spacing w:before="59"/>
        <w:ind w:right="1224"/>
        <w:jc w:val="right"/>
        <w:rPr>
          <w:sz w:val="20"/>
        </w:rPr>
      </w:pPr>
      <w:r>
        <w:br w:type="column"/>
      </w:r>
      <w:r>
        <w:rPr>
          <w:spacing w:val="-10"/>
          <w:sz w:val="20"/>
        </w:rPr>
        <w:t>4</w:t>
      </w:r>
    </w:p>
    <w:p w14:paraId="6EF5A370" w14:textId="77777777" w:rsidR="00756A37" w:rsidRDefault="00000000">
      <w:pPr>
        <w:spacing w:before="186"/>
        <w:ind w:left="2177" w:right="1342" w:hanging="1515"/>
        <w:rPr>
          <w:b/>
          <w:sz w:val="20"/>
        </w:rPr>
      </w:pPr>
      <w:r>
        <w:rPr>
          <w:b/>
          <w:sz w:val="20"/>
        </w:rPr>
        <w:t>Notificación,</w:t>
      </w:r>
      <w:r>
        <w:rPr>
          <w:b/>
          <w:spacing w:val="-7"/>
          <w:sz w:val="20"/>
        </w:rPr>
        <w:t xml:space="preserve"> </w:t>
      </w:r>
      <w:r>
        <w:rPr>
          <w:b/>
          <w:sz w:val="20"/>
        </w:rPr>
        <w:t>verificación</w:t>
      </w:r>
      <w:r>
        <w:rPr>
          <w:b/>
          <w:spacing w:val="-7"/>
          <w:sz w:val="20"/>
        </w:rPr>
        <w:t xml:space="preserve"> </w:t>
      </w:r>
      <w:r>
        <w:rPr>
          <w:b/>
          <w:sz w:val="20"/>
        </w:rPr>
        <w:t>y</w:t>
      </w:r>
      <w:r>
        <w:rPr>
          <w:b/>
          <w:spacing w:val="-8"/>
          <w:sz w:val="20"/>
        </w:rPr>
        <w:t xml:space="preserve"> </w:t>
      </w:r>
      <w:r>
        <w:rPr>
          <w:b/>
          <w:sz w:val="20"/>
        </w:rPr>
        <w:t>evaluación</w:t>
      </w:r>
      <w:r>
        <w:rPr>
          <w:b/>
          <w:spacing w:val="-7"/>
          <w:sz w:val="20"/>
        </w:rPr>
        <w:t xml:space="preserve"> </w:t>
      </w:r>
      <w:r>
        <w:rPr>
          <w:b/>
          <w:sz w:val="20"/>
        </w:rPr>
        <w:t>del</w:t>
      </w:r>
      <w:r>
        <w:rPr>
          <w:b/>
          <w:spacing w:val="-9"/>
          <w:sz w:val="20"/>
        </w:rPr>
        <w:t xml:space="preserve"> </w:t>
      </w:r>
      <w:r>
        <w:rPr>
          <w:b/>
          <w:sz w:val="20"/>
        </w:rPr>
        <w:t>servicio</w:t>
      </w:r>
      <w:r>
        <w:rPr>
          <w:b/>
          <w:spacing w:val="-7"/>
          <w:sz w:val="20"/>
        </w:rPr>
        <w:t xml:space="preserve"> </w:t>
      </w:r>
      <w:r>
        <w:rPr>
          <w:b/>
          <w:sz w:val="20"/>
        </w:rPr>
        <w:t xml:space="preserve">de </w:t>
      </w:r>
      <w:r>
        <w:rPr>
          <w:b/>
          <w:spacing w:val="-2"/>
          <w:sz w:val="20"/>
        </w:rPr>
        <w:t>mantenimiento.</w:t>
      </w:r>
    </w:p>
    <w:p w14:paraId="6EF5A371" w14:textId="77777777" w:rsidR="00756A37" w:rsidRDefault="00756A37">
      <w:pPr>
        <w:rPr>
          <w:b/>
          <w:sz w:val="20"/>
        </w:rPr>
        <w:sectPr w:rsidR="00756A37">
          <w:type w:val="continuous"/>
          <w:pgSz w:w="12240" w:h="15840"/>
          <w:pgMar w:top="1780" w:right="720" w:bottom="880" w:left="720" w:header="418" w:footer="686" w:gutter="0"/>
          <w:cols w:num="2" w:space="720" w:equalWidth="0">
            <w:col w:w="4386" w:space="40"/>
            <w:col w:w="6374"/>
          </w:cols>
        </w:sectPr>
      </w:pPr>
    </w:p>
    <w:p w14:paraId="6EF5A372" w14:textId="77777777" w:rsidR="00756A37" w:rsidRDefault="00000000">
      <w:pPr>
        <w:pStyle w:val="Textoindependiente"/>
        <w:rPr>
          <w:b/>
          <w:sz w:val="20"/>
        </w:rPr>
      </w:pPr>
      <w:r>
        <w:rPr>
          <w:b/>
          <w:noProof/>
          <w:sz w:val="20"/>
        </w:rPr>
        <mc:AlternateContent>
          <mc:Choice Requires="wpg">
            <w:drawing>
              <wp:anchor distT="0" distB="0" distL="0" distR="0" simplePos="0" relativeHeight="251661312" behindDoc="1" locked="0" layoutInCell="1" allowOverlap="1" wp14:anchorId="6EF5A457" wp14:editId="6EF5A458">
                <wp:simplePos x="0" y="0"/>
                <wp:positionH relativeFrom="page">
                  <wp:posOffset>683895</wp:posOffset>
                </wp:positionH>
                <wp:positionV relativeFrom="page">
                  <wp:posOffset>1687195</wp:posOffset>
                </wp:positionV>
                <wp:extent cx="6409690" cy="7258685"/>
                <wp:effectExtent l="0" t="0" r="0" b="0"/>
                <wp:wrapNone/>
                <wp:docPr id="10" name="Group 10"/>
                <wp:cNvGraphicFramePr/>
                <a:graphic xmlns:a="http://schemas.openxmlformats.org/drawingml/2006/main">
                  <a:graphicData uri="http://schemas.microsoft.com/office/word/2010/wordprocessingGroup">
                    <wpg:wgp>
                      <wpg:cNvGrpSpPr/>
                      <wpg:grpSpPr>
                        <a:xfrm>
                          <a:off x="0" y="0"/>
                          <a:ext cx="6409690" cy="7258684"/>
                          <a:chOff x="0" y="0"/>
                          <a:chExt cx="6409690" cy="7258684"/>
                        </a:xfrm>
                      </wpg:grpSpPr>
                      <wps:wsp>
                        <wps:cNvPr id="11" name="Graphic 11"/>
                        <wps:cNvSpPr/>
                        <wps:spPr>
                          <a:xfrm>
                            <a:off x="62484" y="7619"/>
                            <a:ext cx="6339840" cy="562610"/>
                          </a:xfrm>
                          <a:custGeom>
                            <a:avLst/>
                            <a:gdLst/>
                            <a:ahLst/>
                            <a:cxnLst/>
                            <a:rect l="l" t="t" r="r" b="b"/>
                            <a:pathLst>
                              <a:path w="6339840" h="562610">
                                <a:moveTo>
                                  <a:pt x="2580767" y="0"/>
                                </a:moveTo>
                                <a:lnTo>
                                  <a:pt x="0" y="0"/>
                                </a:lnTo>
                                <a:lnTo>
                                  <a:pt x="0" y="562356"/>
                                </a:lnTo>
                                <a:lnTo>
                                  <a:pt x="2580767" y="562356"/>
                                </a:lnTo>
                                <a:lnTo>
                                  <a:pt x="2580767" y="0"/>
                                </a:lnTo>
                                <a:close/>
                              </a:path>
                              <a:path w="6339840" h="562610">
                                <a:moveTo>
                                  <a:pt x="6339586" y="0"/>
                                </a:moveTo>
                                <a:lnTo>
                                  <a:pt x="2588387" y="0"/>
                                </a:lnTo>
                                <a:lnTo>
                                  <a:pt x="2588387" y="562356"/>
                                </a:lnTo>
                                <a:lnTo>
                                  <a:pt x="6339586" y="562356"/>
                                </a:lnTo>
                                <a:lnTo>
                                  <a:pt x="6339586" y="0"/>
                                </a:lnTo>
                                <a:close/>
                              </a:path>
                            </a:pathLst>
                          </a:custGeom>
                          <a:solidFill>
                            <a:srgbClr val="D9D9D9"/>
                          </a:solidFill>
                        </wps:spPr>
                        <wps:bodyPr wrap="square" lIns="0" tIns="0" rIns="0" bIns="0" rtlCol="0">
                          <a:noAutofit/>
                        </wps:bodyPr>
                      </wps:wsp>
                      <wps:wsp>
                        <wps:cNvPr id="12" name="Graphic 12"/>
                        <wps:cNvSpPr/>
                        <wps:spPr>
                          <a:xfrm>
                            <a:off x="56388" y="0"/>
                            <a:ext cx="6353810" cy="7258684"/>
                          </a:xfrm>
                          <a:custGeom>
                            <a:avLst/>
                            <a:gdLst/>
                            <a:ahLst/>
                            <a:cxnLst/>
                            <a:rect l="l" t="t" r="r" b="b"/>
                            <a:pathLst>
                              <a:path w="6353810" h="7258684">
                                <a:moveTo>
                                  <a:pt x="6353289" y="0"/>
                                </a:moveTo>
                                <a:lnTo>
                                  <a:pt x="6347206" y="0"/>
                                </a:lnTo>
                                <a:lnTo>
                                  <a:pt x="6347206" y="6096"/>
                                </a:lnTo>
                                <a:lnTo>
                                  <a:pt x="6347206" y="569976"/>
                                </a:lnTo>
                                <a:lnTo>
                                  <a:pt x="6347206" y="576072"/>
                                </a:lnTo>
                                <a:lnTo>
                                  <a:pt x="6347206" y="7252462"/>
                                </a:lnTo>
                                <a:lnTo>
                                  <a:pt x="2594483" y="7252462"/>
                                </a:lnTo>
                                <a:lnTo>
                                  <a:pt x="2594483" y="576072"/>
                                </a:lnTo>
                                <a:lnTo>
                                  <a:pt x="6347206" y="576072"/>
                                </a:lnTo>
                                <a:lnTo>
                                  <a:pt x="6347206" y="569976"/>
                                </a:lnTo>
                                <a:lnTo>
                                  <a:pt x="2594483" y="569976"/>
                                </a:lnTo>
                                <a:lnTo>
                                  <a:pt x="2594483" y="6096"/>
                                </a:lnTo>
                                <a:lnTo>
                                  <a:pt x="6347206" y="6096"/>
                                </a:lnTo>
                                <a:lnTo>
                                  <a:pt x="6347206" y="0"/>
                                </a:lnTo>
                                <a:lnTo>
                                  <a:pt x="2594483" y="0"/>
                                </a:lnTo>
                                <a:lnTo>
                                  <a:pt x="2588387" y="0"/>
                                </a:lnTo>
                                <a:lnTo>
                                  <a:pt x="2588387" y="6096"/>
                                </a:lnTo>
                                <a:lnTo>
                                  <a:pt x="2588387" y="569976"/>
                                </a:lnTo>
                                <a:lnTo>
                                  <a:pt x="2588387" y="576072"/>
                                </a:lnTo>
                                <a:lnTo>
                                  <a:pt x="2588387" y="7252462"/>
                                </a:lnTo>
                                <a:lnTo>
                                  <a:pt x="6096" y="7252462"/>
                                </a:lnTo>
                                <a:lnTo>
                                  <a:pt x="6096" y="576072"/>
                                </a:lnTo>
                                <a:lnTo>
                                  <a:pt x="2588387" y="576072"/>
                                </a:lnTo>
                                <a:lnTo>
                                  <a:pt x="2588387" y="569976"/>
                                </a:lnTo>
                                <a:lnTo>
                                  <a:pt x="6096" y="569976"/>
                                </a:lnTo>
                                <a:lnTo>
                                  <a:pt x="6096" y="6096"/>
                                </a:lnTo>
                                <a:lnTo>
                                  <a:pt x="2588387" y="6096"/>
                                </a:lnTo>
                                <a:lnTo>
                                  <a:pt x="2588387" y="0"/>
                                </a:lnTo>
                                <a:lnTo>
                                  <a:pt x="6096" y="0"/>
                                </a:lnTo>
                                <a:lnTo>
                                  <a:pt x="0" y="0"/>
                                </a:lnTo>
                                <a:lnTo>
                                  <a:pt x="0" y="6096"/>
                                </a:lnTo>
                                <a:lnTo>
                                  <a:pt x="0" y="569976"/>
                                </a:lnTo>
                                <a:lnTo>
                                  <a:pt x="0" y="576072"/>
                                </a:lnTo>
                                <a:lnTo>
                                  <a:pt x="0" y="7252462"/>
                                </a:lnTo>
                                <a:lnTo>
                                  <a:pt x="0" y="7258558"/>
                                </a:lnTo>
                                <a:lnTo>
                                  <a:pt x="6096" y="7258558"/>
                                </a:lnTo>
                                <a:lnTo>
                                  <a:pt x="2588387" y="7258558"/>
                                </a:lnTo>
                                <a:lnTo>
                                  <a:pt x="2594483" y="7258558"/>
                                </a:lnTo>
                                <a:lnTo>
                                  <a:pt x="6347206" y="7258558"/>
                                </a:lnTo>
                                <a:lnTo>
                                  <a:pt x="6353289" y="7258558"/>
                                </a:lnTo>
                                <a:lnTo>
                                  <a:pt x="6353289" y="7252462"/>
                                </a:lnTo>
                                <a:lnTo>
                                  <a:pt x="6353289" y="576072"/>
                                </a:lnTo>
                                <a:lnTo>
                                  <a:pt x="6353289" y="569976"/>
                                </a:lnTo>
                                <a:lnTo>
                                  <a:pt x="6353289" y="6096"/>
                                </a:lnTo>
                                <a:lnTo>
                                  <a:pt x="6353289" y="0"/>
                                </a:lnTo>
                                <a:close/>
                              </a:path>
                            </a:pathLst>
                          </a:custGeom>
                          <a:solidFill>
                            <a:srgbClr val="000000"/>
                          </a:solidFill>
                        </wps:spPr>
                        <wps:bodyPr wrap="square" lIns="0" tIns="0" rIns="0" bIns="0" rtlCol="0">
                          <a:noAutofit/>
                        </wps:bodyPr>
                      </wps:wsp>
                      <wps:wsp>
                        <wps:cNvPr id="13" name="Graphic 13"/>
                        <wps:cNvSpPr/>
                        <wps:spPr>
                          <a:xfrm>
                            <a:off x="257429" y="604901"/>
                            <a:ext cx="2200910" cy="287655"/>
                          </a:xfrm>
                          <a:custGeom>
                            <a:avLst/>
                            <a:gdLst/>
                            <a:ahLst/>
                            <a:cxnLst/>
                            <a:rect l="l" t="t" r="r" b="b"/>
                            <a:pathLst>
                              <a:path w="2200910" h="287655">
                                <a:moveTo>
                                  <a:pt x="0" y="48005"/>
                                </a:moveTo>
                                <a:lnTo>
                                  <a:pt x="3767" y="29307"/>
                                </a:lnTo>
                                <a:lnTo>
                                  <a:pt x="14041" y="14049"/>
                                </a:lnTo>
                                <a:lnTo>
                                  <a:pt x="29280" y="3768"/>
                                </a:lnTo>
                                <a:lnTo>
                                  <a:pt x="47942" y="0"/>
                                </a:lnTo>
                                <a:lnTo>
                                  <a:pt x="2152904" y="0"/>
                                </a:lnTo>
                                <a:lnTo>
                                  <a:pt x="2171602" y="3768"/>
                                </a:lnTo>
                                <a:lnTo>
                                  <a:pt x="2186860" y="14049"/>
                                </a:lnTo>
                                <a:lnTo>
                                  <a:pt x="2197141" y="29307"/>
                                </a:lnTo>
                                <a:lnTo>
                                  <a:pt x="2200910" y="48005"/>
                                </a:lnTo>
                                <a:lnTo>
                                  <a:pt x="2200910" y="239775"/>
                                </a:lnTo>
                                <a:lnTo>
                                  <a:pt x="2197141" y="258401"/>
                                </a:lnTo>
                                <a:lnTo>
                                  <a:pt x="2186860" y="273621"/>
                                </a:lnTo>
                                <a:lnTo>
                                  <a:pt x="2171602" y="283888"/>
                                </a:lnTo>
                                <a:lnTo>
                                  <a:pt x="2152904" y="287654"/>
                                </a:lnTo>
                                <a:lnTo>
                                  <a:pt x="47942" y="287654"/>
                                </a:lnTo>
                                <a:lnTo>
                                  <a:pt x="29280" y="283888"/>
                                </a:lnTo>
                                <a:lnTo>
                                  <a:pt x="14041" y="273621"/>
                                </a:lnTo>
                                <a:lnTo>
                                  <a:pt x="3767" y="258401"/>
                                </a:lnTo>
                                <a:lnTo>
                                  <a:pt x="0" y="239775"/>
                                </a:lnTo>
                                <a:lnTo>
                                  <a:pt x="0" y="48005"/>
                                </a:lnTo>
                                <a:close/>
                              </a:path>
                            </a:pathLst>
                          </a:custGeom>
                          <a:ln w="25400">
                            <a:solidFill>
                              <a:srgbClr val="000000"/>
                            </a:solidFill>
                            <a:prstDash val="solid"/>
                          </a:ln>
                        </wps:spPr>
                        <wps:bodyPr wrap="square" lIns="0" tIns="0" rIns="0" bIns="0" rtlCol="0">
                          <a:noAutofit/>
                        </wps:bodyPr>
                      </wps:wsp>
                      <pic:pic xmlns:pic="http://schemas.openxmlformats.org/drawingml/2006/picture">
                        <pic:nvPicPr>
                          <pic:cNvPr id="14" name="Image 14"/>
                          <pic:cNvPicPr/>
                        </pic:nvPicPr>
                        <pic:blipFill>
                          <a:blip r:embed="rId10" cstate="print"/>
                          <a:stretch>
                            <a:fillRect/>
                          </a:stretch>
                        </pic:blipFill>
                        <pic:spPr>
                          <a:xfrm>
                            <a:off x="1197863" y="869962"/>
                            <a:ext cx="307822" cy="444995"/>
                          </a:xfrm>
                          <a:prstGeom prst="rect">
                            <a:avLst/>
                          </a:prstGeom>
                        </pic:spPr>
                      </pic:pic>
                      <pic:pic xmlns:pic="http://schemas.openxmlformats.org/drawingml/2006/picture">
                        <pic:nvPicPr>
                          <pic:cNvPr id="15" name="Image 15"/>
                          <pic:cNvPicPr/>
                        </pic:nvPicPr>
                        <pic:blipFill>
                          <a:blip r:embed="rId11" cstate="print"/>
                          <a:stretch>
                            <a:fillRect/>
                          </a:stretch>
                        </pic:blipFill>
                        <pic:spPr>
                          <a:xfrm>
                            <a:off x="1295146" y="891921"/>
                            <a:ext cx="117855" cy="251586"/>
                          </a:xfrm>
                          <a:prstGeom prst="rect">
                            <a:avLst/>
                          </a:prstGeom>
                        </pic:spPr>
                      </pic:pic>
                      <wps:wsp>
                        <wps:cNvPr id="16" name="Graphic 16"/>
                        <wps:cNvSpPr/>
                        <wps:spPr>
                          <a:xfrm>
                            <a:off x="165988" y="1135761"/>
                            <a:ext cx="2381250" cy="431800"/>
                          </a:xfrm>
                          <a:custGeom>
                            <a:avLst/>
                            <a:gdLst/>
                            <a:ahLst/>
                            <a:cxnLst/>
                            <a:rect l="l" t="t" r="r" b="b"/>
                            <a:pathLst>
                              <a:path w="2381250" h="431800">
                                <a:moveTo>
                                  <a:pt x="2381250" y="0"/>
                                </a:moveTo>
                                <a:lnTo>
                                  <a:pt x="0" y="0"/>
                                </a:lnTo>
                                <a:lnTo>
                                  <a:pt x="0" y="431800"/>
                                </a:lnTo>
                                <a:lnTo>
                                  <a:pt x="2381250" y="431800"/>
                                </a:lnTo>
                                <a:lnTo>
                                  <a:pt x="2381250" y="0"/>
                                </a:lnTo>
                                <a:close/>
                              </a:path>
                            </a:pathLst>
                          </a:custGeom>
                          <a:solidFill>
                            <a:srgbClr val="FFFFFF"/>
                          </a:solidFill>
                        </wps:spPr>
                        <wps:bodyPr wrap="square" lIns="0" tIns="0" rIns="0" bIns="0" rtlCol="0">
                          <a:noAutofit/>
                        </wps:bodyPr>
                      </wps:wsp>
                      <wps:wsp>
                        <wps:cNvPr id="17" name="Graphic 17"/>
                        <wps:cNvSpPr/>
                        <wps:spPr>
                          <a:xfrm>
                            <a:off x="123444" y="1744726"/>
                            <a:ext cx="6073140" cy="4493260"/>
                          </a:xfrm>
                          <a:custGeom>
                            <a:avLst/>
                            <a:gdLst/>
                            <a:ahLst/>
                            <a:cxnLst/>
                            <a:rect l="l" t="t" r="r" b="b"/>
                            <a:pathLst>
                              <a:path w="6073140" h="4493260">
                                <a:moveTo>
                                  <a:pt x="0" y="518794"/>
                                </a:moveTo>
                                <a:lnTo>
                                  <a:pt x="2411730" y="518794"/>
                                </a:lnTo>
                                <a:lnTo>
                                  <a:pt x="2411730" y="86994"/>
                                </a:lnTo>
                                <a:lnTo>
                                  <a:pt x="0" y="86994"/>
                                </a:lnTo>
                                <a:lnTo>
                                  <a:pt x="0" y="518794"/>
                                </a:lnTo>
                                <a:close/>
                              </a:path>
                              <a:path w="6073140" h="4493260">
                                <a:moveTo>
                                  <a:pt x="146049" y="4493259"/>
                                </a:moveTo>
                                <a:lnTo>
                                  <a:pt x="2389505" y="4493259"/>
                                </a:lnTo>
                                <a:lnTo>
                                  <a:pt x="2389505" y="4061459"/>
                                </a:lnTo>
                                <a:lnTo>
                                  <a:pt x="146049" y="4061459"/>
                                </a:lnTo>
                                <a:lnTo>
                                  <a:pt x="146049" y="4493259"/>
                                </a:lnTo>
                                <a:close/>
                              </a:path>
                              <a:path w="6073140" h="4493260">
                                <a:moveTo>
                                  <a:pt x="255270" y="2581275"/>
                                </a:moveTo>
                                <a:lnTo>
                                  <a:pt x="2455545" y="2581275"/>
                                </a:lnTo>
                                <a:lnTo>
                                  <a:pt x="2455545" y="2149475"/>
                                </a:lnTo>
                                <a:lnTo>
                                  <a:pt x="255270" y="2149475"/>
                                </a:lnTo>
                                <a:lnTo>
                                  <a:pt x="255270" y="2581275"/>
                                </a:lnTo>
                                <a:close/>
                              </a:path>
                              <a:path w="6073140" h="4493260">
                                <a:moveTo>
                                  <a:pt x="3001010" y="431800"/>
                                </a:moveTo>
                                <a:lnTo>
                                  <a:pt x="6073139" y="431800"/>
                                </a:lnTo>
                                <a:lnTo>
                                  <a:pt x="6073139" y="0"/>
                                </a:lnTo>
                                <a:lnTo>
                                  <a:pt x="3001010" y="0"/>
                                </a:lnTo>
                                <a:lnTo>
                                  <a:pt x="3001010" y="431800"/>
                                </a:lnTo>
                                <a:close/>
                              </a:path>
                            </a:pathLst>
                          </a:custGeom>
                          <a:ln w="25400">
                            <a:solidFill>
                              <a:srgbClr val="000000"/>
                            </a:solidFill>
                            <a:prstDash val="solid"/>
                          </a:ln>
                        </wps:spPr>
                        <wps:bodyPr wrap="square" lIns="0" tIns="0" rIns="0" bIns="0" rtlCol="0">
                          <a:noAutofit/>
                        </wps:bodyPr>
                      </wps:wsp>
                      <pic:pic xmlns:pic="http://schemas.openxmlformats.org/drawingml/2006/picture">
                        <pic:nvPicPr>
                          <pic:cNvPr id="18" name="Image 18"/>
                          <pic:cNvPicPr/>
                        </pic:nvPicPr>
                        <pic:blipFill>
                          <a:blip r:embed="rId12" cstate="print"/>
                          <a:stretch>
                            <a:fillRect/>
                          </a:stretch>
                        </pic:blipFill>
                        <pic:spPr>
                          <a:xfrm>
                            <a:off x="1200911" y="1548155"/>
                            <a:ext cx="307822" cy="446506"/>
                          </a:xfrm>
                          <a:prstGeom prst="rect">
                            <a:avLst/>
                          </a:prstGeom>
                        </pic:spPr>
                      </pic:pic>
                      <pic:pic xmlns:pic="http://schemas.openxmlformats.org/drawingml/2006/picture">
                        <pic:nvPicPr>
                          <pic:cNvPr id="19" name="Image 19"/>
                          <pic:cNvPicPr/>
                        </pic:nvPicPr>
                        <pic:blipFill>
                          <a:blip r:embed="rId13" cstate="print"/>
                          <a:stretch>
                            <a:fillRect/>
                          </a:stretch>
                        </pic:blipFill>
                        <pic:spPr>
                          <a:xfrm>
                            <a:off x="1298321" y="1571371"/>
                            <a:ext cx="117855" cy="251586"/>
                          </a:xfrm>
                          <a:prstGeom prst="rect">
                            <a:avLst/>
                          </a:prstGeom>
                        </pic:spPr>
                      </pic:pic>
                      <pic:pic xmlns:pic="http://schemas.openxmlformats.org/drawingml/2006/picture">
                        <pic:nvPicPr>
                          <pic:cNvPr id="20" name="Image 20"/>
                          <pic:cNvPicPr/>
                        </pic:nvPicPr>
                        <pic:blipFill>
                          <a:blip r:embed="rId14" cstate="print"/>
                          <a:stretch>
                            <a:fillRect/>
                          </a:stretch>
                        </pic:blipFill>
                        <pic:spPr>
                          <a:xfrm>
                            <a:off x="4483608" y="1357642"/>
                            <a:ext cx="307822" cy="518147"/>
                          </a:xfrm>
                          <a:prstGeom prst="rect">
                            <a:avLst/>
                          </a:prstGeom>
                        </pic:spPr>
                      </pic:pic>
                      <wps:wsp>
                        <wps:cNvPr id="21" name="Graphic 21"/>
                        <wps:cNvSpPr/>
                        <wps:spPr>
                          <a:xfrm>
                            <a:off x="4581271" y="1380236"/>
                            <a:ext cx="118110" cy="324485"/>
                          </a:xfrm>
                          <a:custGeom>
                            <a:avLst/>
                            <a:gdLst/>
                            <a:ahLst/>
                            <a:cxnLst/>
                            <a:rect l="l" t="t" r="r" b="b"/>
                            <a:pathLst>
                              <a:path w="118110" h="324485">
                                <a:moveTo>
                                  <a:pt x="14097" y="208025"/>
                                </a:moveTo>
                                <a:lnTo>
                                  <a:pt x="8127" y="211582"/>
                                </a:lnTo>
                                <a:lnTo>
                                  <a:pt x="2031" y="215138"/>
                                </a:lnTo>
                                <a:lnTo>
                                  <a:pt x="0" y="222885"/>
                                </a:lnTo>
                                <a:lnTo>
                                  <a:pt x="58927" y="323976"/>
                                </a:lnTo>
                                <a:lnTo>
                                  <a:pt x="73659" y="298703"/>
                                </a:lnTo>
                                <a:lnTo>
                                  <a:pt x="46227" y="298703"/>
                                </a:lnTo>
                                <a:lnTo>
                                  <a:pt x="46227" y="251859"/>
                                </a:lnTo>
                                <a:lnTo>
                                  <a:pt x="25400" y="216153"/>
                                </a:lnTo>
                                <a:lnTo>
                                  <a:pt x="21970" y="210058"/>
                                </a:lnTo>
                                <a:lnTo>
                                  <a:pt x="14097" y="208025"/>
                                </a:lnTo>
                                <a:close/>
                              </a:path>
                              <a:path w="118110" h="324485">
                                <a:moveTo>
                                  <a:pt x="46227" y="251859"/>
                                </a:moveTo>
                                <a:lnTo>
                                  <a:pt x="46227" y="298703"/>
                                </a:lnTo>
                                <a:lnTo>
                                  <a:pt x="71627" y="298703"/>
                                </a:lnTo>
                                <a:lnTo>
                                  <a:pt x="71627" y="292353"/>
                                </a:lnTo>
                                <a:lnTo>
                                  <a:pt x="48005" y="292353"/>
                                </a:lnTo>
                                <a:lnTo>
                                  <a:pt x="58927" y="273630"/>
                                </a:lnTo>
                                <a:lnTo>
                                  <a:pt x="46227" y="251859"/>
                                </a:lnTo>
                                <a:close/>
                              </a:path>
                              <a:path w="118110" h="324485">
                                <a:moveTo>
                                  <a:pt x="103758" y="208025"/>
                                </a:moveTo>
                                <a:lnTo>
                                  <a:pt x="95885" y="210058"/>
                                </a:lnTo>
                                <a:lnTo>
                                  <a:pt x="92455" y="216153"/>
                                </a:lnTo>
                                <a:lnTo>
                                  <a:pt x="71627" y="251859"/>
                                </a:lnTo>
                                <a:lnTo>
                                  <a:pt x="71627" y="298703"/>
                                </a:lnTo>
                                <a:lnTo>
                                  <a:pt x="73659" y="298703"/>
                                </a:lnTo>
                                <a:lnTo>
                                  <a:pt x="117855" y="222885"/>
                                </a:lnTo>
                                <a:lnTo>
                                  <a:pt x="115824" y="215138"/>
                                </a:lnTo>
                                <a:lnTo>
                                  <a:pt x="109727" y="211582"/>
                                </a:lnTo>
                                <a:lnTo>
                                  <a:pt x="103758" y="208025"/>
                                </a:lnTo>
                                <a:close/>
                              </a:path>
                              <a:path w="118110" h="324485">
                                <a:moveTo>
                                  <a:pt x="58927" y="273630"/>
                                </a:moveTo>
                                <a:lnTo>
                                  <a:pt x="48005" y="292353"/>
                                </a:lnTo>
                                <a:lnTo>
                                  <a:pt x="69850" y="292353"/>
                                </a:lnTo>
                                <a:lnTo>
                                  <a:pt x="58927" y="273630"/>
                                </a:lnTo>
                                <a:close/>
                              </a:path>
                              <a:path w="118110" h="324485">
                                <a:moveTo>
                                  <a:pt x="71627" y="251859"/>
                                </a:moveTo>
                                <a:lnTo>
                                  <a:pt x="58927" y="273630"/>
                                </a:lnTo>
                                <a:lnTo>
                                  <a:pt x="69850" y="292353"/>
                                </a:lnTo>
                                <a:lnTo>
                                  <a:pt x="71627" y="292353"/>
                                </a:lnTo>
                                <a:lnTo>
                                  <a:pt x="71627" y="251859"/>
                                </a:lnTo>
                                <a:close/>
                              </a:path>
                              <a:path w="118110" h="324485">
                                <a:moveTo>
                                  <a:pt x="71627" y="0"/>
                                </a:moveTo>
                                <a:lnTo>
                                  <a:pt x="46227" y="0"/>
                                </a:lnTo>
                                <a:lnTo>
                                  <a:pt x="46227" y="251859"/>
                                </a:lnTo>
                                <a:lnTo>
                                  <a:pt x="58927" y="273630"/>
                                </a:lnTo>
                                <a:lnTo>
                                  <a:pt x="71627" y="251859"/>
                                </a:lnTo>
                                <a:lnTo>
                                  <a:pt x="71627" y="0"/>
                                </a:lnTo>
                                <a:close/>
                              </a:path>
                            </a:pathLst>
                          </a:custGeom>
                          <a:solidFill>
                            <a:srgbClr val="000000"/>
                          </a:solidFill>
                        </wps:spPr>
                        <wps:bodyPr wrap="square" lIns="0" tIns="0" rIns="0" bIns="0" rtlCol="0">
                          <a:noAutofit/>
                        </wps:bodyPr>
                      </wps:wsp>
                      <wps:wsp>
                        <wps:cNvPr id="22" name="Graphic 22"/>
                        <wps:cNvSpPr/>
                        <wps:spPr>
                          <a:xfrm>
                            <a:off x="2856483" y="3300476"/>
                            <a:ext cx="3072130" cy="431800"/>
                          </a:xfrm>
                          <a:custGeom>
                            <a:avLst/>
                            <a:gdLst/>
                            <a:ahLst/>
                            <a:cxnLst/>
                            <a:rect l="l" t="t" r="r" b="b"/>
                            <a:pathLst>
                              <a:path w="3072130" h="431800">
                                <a:moveTo>
                                  <a:pt x="0" y="431800"/>
                                </a:moveTo>
                                <a:lnTo>
                                  <a:pt x="3072130" y="431800"/>
                                </a:lnTo>
                                <a:lnTo>
                                  <a:pt x="3072130" y="0"/>
                                </a:lnTo>
                                <a:lnTo>
                                  <a:pt x="0" y="0"/>
                                </a:lnTo>
                                <a:lnTo>
                                  <a:pt x="0" y="431800"/>
                                </a:lnTo>
                                <a:close/>
                              </a:path>
                            </a:pathLst>
                          </a:custGeom>
                          <a:ln w="25400">
                            <a:solidFill>
                              <a:srgbClr val="000000"/>
                            </a:solidFill>
                            <a:prstDash val="solid"/>
                          </a:ln>
                        </wps:spPr>
                        <wps:bodyPr wrap="square" lIns="0" tIns="0" rIns="0" bIns="0" rtlCol="0">
                          <a:noAutofit/>
                        </wps:bodyPr>
                      </wps:wsp>
                      <pic:pic xmlns:pic="http://schemas.openxmlformats.org/drawingml/2006/picture">
                        <pic:nvPicPr>
                          <pic:cNvPr id="23" name="Image 23"/>
                          <pic:cNvPicPr/>
                        </pic:nvPicPr>
                        <pic:blipFill>
                          <a:blip r:embed="rId15" cstate="print"/>
                          <a:stretch>
                            <a:fillRect/>
                          </a:stretch>
                        </pic:blipFill>
                        <pic:spPr>
                          <a:xfrm>
                            <a:off x="1202436" y="2238540"/>
                            <a:ext cx="306324" cy="373341"/>
                          </a:xfrm>
                          <a:prstGeom prst="rect">
                            <a:avLst/>
                          </a:prstGeom>
                        </pic:spPr>
                      </pic:pic>
                      <pic:pic xmlns:pic="http://schemas.openxmlformats.org/drawingml/2006/picture">
                        <pic:nvPicPr>
                          <pic:cNvPr id="24" name="Image 24"/>
                          <pic:cNvPicPr/>
                        </pic:nvPicPr>
                        <pic:blipFill>
                          <a:blip r:embed="rId16" cstate="print"/>
                          <a:stretch>
                            <a:fillRect/>
                          </a:stretch>
                        </pic:blipFill>
                        <pic:spPr>
                          <a:xfrm>
                            <a:off x="1298955" y="2261616"/>
                            <a:ext cx="117856" cy="179832"/>
                          </a:xfrm>
                          <a:prstGeom prst="rect">
                            <a:avLst/>
                          </a:prstGeom>
                        </pic:spPr>
                      </pic:pic>
                      <pic:pic xmlns:pic="http://schemas.openxmlformats.org/drawingml/2006/picture">
                        <pic:nvPicPr>
                          <pic:cNvPr id="25" name="Image 25"/>
                          <pic:cNvPicPr/>
                        </pic:nvPicPr>
                        <pic:blipFill>
                          <a:blip r:embed="rId17" cstate="print"/>
                          <a:stretch>
                            <a:fillRect/>
                          </a:stretch>
                        </pic:blipFill>
                        <pic:spPr>
                          <a:xfrm>
                            <a:off x="2391155" y="1868170"/>
                            <a:ext cx="769632" cy="306323"/>
                          </a:xfrm>
                          <a:prstGeom prst="rect">
                            <a:avLst/>
                          </a:prstGeom>
                        </pic:spPr>
                      </pic:pic>
                      <wps:wsp>
                        <wps:cNvPr id="26" name="Graphic 26"/>
                        <wps:cNvSpPr/>
                        <wps:spPr>
                          <a:xfrm>
                            <a:off x="2546495" y="1944877"/>
                            <a:ext cx="576580" cy="118110"/>
                          </a:xfrm>
                          <a:custGeom>
                            <a:avLst/>
                            <a:gdLst/>
                            <a:ahLst/>
                            <a:cxnLst/>
                            <a:rect l="l" t="t" r="r" b="b"/>
                            <a:pathLst>
                              <a:path w="576580" h="118110">
                                <a:moveTo>
                                  <a:pt x="101073" y="0"/>
                                </a:moveTo>
                                <a:lnTo>
                                  <a:pt x="95104" y="3555"/>
                                </a:lnTo>
                                <a:lnTo>
                                  <a:pt x="0" y="58991"/>
                                </a:lnTo>
                                <a:lnTo>
                                  <a:pt x="217" y="58991"/>
                                </a:lnTo>
                                <a:lnTo>
                                  <a:pt x="95104" y="114426"/>
                                </a:lnTo>
                                <a:lnTo>
                                  <a:pt x="101073" y="117983"/>
                                </a:lnTo>
                                <a:lnTo>
                                  <a:pt x="108947" y="115824"/>
                                </a:lnTo>
                                <a:lnTo>
                                  <a:pt x="112376" y="109854"/>
                                </a:lnTo>
                                <a:lnTo>
                                  <a:pt x="115932" y="103759"/>
                                </a:lnTo>
                                <a:lnTo>
                                  <a:pt x="113900" y="96012"/>
                                </a:lnTo>
                                <a:lnTo>
                                  <a:pt x="72099" y="71627"/>
                                </a:lnTo>
                                <a:lnTo>
                                  <a:pt x="25254" y="71627"/>
                                </a:lnTo>
                                <a:lnTo>
                                  <a:pt x="25254" y="46227"/>
                                </a:lnTo>
                                <a:lnTo>
                                  <a:pt x="72317" y="46227"/>
                                </a:lnTo>
                                <a:lnTo>
                                  <a:pt x="113900" y="21971"/>
                                </a:lnTo>
                                <a:lnTo>
                                  <a:pt x="115932" y="14224"/>
                                </a:lnTo>
                                <a:lnTo>
                                  <a:pt x="112376" y="8127"/>
                                </a:lnTo>
                                <a:lnTo>
                                  <a:pt x="108947" y="2032"/>
                                </a:lnTo>
                                <a:lnTo>
                                  <a:pt x="101073" y="0"/>
                                </a:lnTo>
                                <a:close/>
                              </a:path>
                              <a:path w="576580" h="118110">
                                <a:moveTo>
                                  <a:pt x="72317" y="46227"/>
                                </a:moveTo>
                                <a:lnTo>
                                  <a:pt x="25254" y="46227"/>
                                </a:lnTo>
                                <a:lnTo>
                                  <a:pt x="25254" y="71627"/>
                                </a:lnTo>
                                <a:lnTo>
                                  <a:pt x="72099" y="71627"/>
                                </a:lnTo>
                                <a:lnTo>
                                  <a:pt x="69269" y="69976"/>
                                </a:lnTo>
                                <a:lnTo>
                                  <a:pt x="31604" y="69976"/>
                                </a:lnTo>
                                <a:lnTo>
                                  <a:pt x="31604" y="48005"/>
                                </a:lnTo>
                                <a:lnTo>
                                  <a:pt x="69269" y="48005"/>
                                </a:lnTo>
                                <a:lnTo>
                                  <a:pt x="72317" y="46227"/>
                                </a:lnTo>
                                <a:close/>
                              </a:path>
                              <a:path w="576580" h="118110">
                                <a:moveTo>
                                  <a:pt x="576053" y="46227"/>
                                </a:moveTo>
                                <a:lnTo>
                                  <a:pt x="72317" y="46227"/>
                                </a:lnTo>
                                <a:lnTo>
                                  <a:pt x="50437" y="58991"/>
                                </a:lnTo>
                                <a:lnTo>
                                  <a:pt x="72099" y="71627"/>
                                </a:lnTo>
                                <a:lnTo>
                                  <a:pt x="576053" y="71627"/>
                                </a:lnTo>
                                <a:lnTo>
                                  <a:pt x="576053" y="46227"/>
                                </a:lnTo>
                                <a:close/>
                              </a:path>
                              <a:path w="576580" h="118110">
                                <a:moveTo>
                                  <a:pt x="31604" y="48005"/>
                                </a:moveTo>
                                <a:lnTo>
                                  <a:pt x="31604" y="69976"/>
                                </a:lnTo>
                                <a:lnTo>
                                  <a:pt x="50437" y="58991"/>
                                </a:lnTo>
                                <a:lnTo>
                                  <a:pt x="31604" y="48005"/>
                                </a:lnTo>
                                <a:close/>
                              </a:path>
                              <a:path w="576580" h="118110">
                                <a:moveTo>
                                  <a:pt x="50437" y="58991"/>
                                </a:moveTo>
                                <a:lnTo>
                                  <a:pt x="31604" y="69976"/>
                                </a:lnTo>
                                <a:lnTo>
                                  <a:pt x="69269" y="69976"/>
                                </a:lnTo>
                                <a:lnTo>
                                  <a:pt x="50437" y="58991"/>
                                </a:lnTo>
                                <a:close/>
                              </a:path>
                              <a:path w="576580" h="118110">
                                <a:moveTo>
                                  <a:pt x="69269" y="48005"/>
                                </a:moveTo>
                                <a:lnTo>
                                  <a:pt x="31604" y="48005"/>
                                </a:lnTo>
                                <a:lnTo>
                                  <a:pt x="50437" y="58991"/>
                                </a:lnTo>
                                <a:lnTo>
                                  <a:pt x="69269" y="48005"/>
                                </a:lnTo>
                                <a:close/>
                              </a:path>
                            </a:pathLst>
                          </a:custGeom>
                          <a:solidFill>
                            <a:srgbClr val="000000"/>
                          </a:solidFill>
                        </wps:spPr>
                        <wps:bodyPr wrap="square" lIns="0" tIns="0" rIns="0" bIns="0" rtlCol="0">
                          <a:noAutofit/>
                        </wps:bodyPr>
                      </wps:wsp>
                      <pic:pic xmlns:pic="http://schemas.openxmlformats.org/drawingml/2006/picture">
                        <pic:nvPicPr>
                          <pic:cNvPr id="27" name="Image 27"/>
                          <pic:cNvPicPr/>
                        </pic:nvPicPr>
                        <pic:blipFill>
                          <a:blip r:embed="rId18" cstate="print"/>
                          <a:stretch>
                            <a:fillRect/>
                          </a:stretch>
                        </pic:blipFill>
                        <pic:spPr>
                          <a:xfrm>
                            <a:off x="4457700" y="3707638"/>
                            <a:ext cx="306324" cy="1453895"/>
                          </a:xfrm>
                          <a:prstGeom prst="rect">
                            <a:avLst/>
                          </a:prstGeom>
                        </pic:spPr>
                      </pic:pic>
                      <wps:wsp>
                        <wps:cNvPr id="28" name="Graphic 28"/>
                        <wps:cNvSpPr/>
                        <wps:spPr>
                          <a:xfrm>
                            <a:off x="4553965" y="3730371"/>
                            <a:ext cx="118110" cy="1260475"/>
                          </a:xfrm>
                          <a:custGeom>
                            <a:avLst/>
                            <a:gdLst/>
                            <a:ahLst/>
                            <a:cxnLst/>
                            <a:rect l="l" t="t" r="r" b="b"/>
                            <a:pathLst>
                              <a:path w="118110" h="1260475">
                                <a:moveTo>
                                  <a:pt x="14097" y="1144016"/>
                                </a:moveTo>
                                <a:lnTo>
                                  <a:pt x="8128" y="1147572"/>
                                </a:lnTo>
                                <a:lnTo>
                                  <a:pt x="2032" y="1151128"/>
                                </a:lnTo>
                                <a:lnTo>
                                  <a:pt x="0" y="1158875"/>
                                </a:lnTo>
                                <a:lnTo>
                                  <a:pt x="58928" y="1259967"/>
                                </a:lnTo>
                                <a:lnTo>
                                  <a:pt x="73660" y="1234694"/>
                                </a:lnTo>
                                <a:lnTo>
                                  <a:pt x="46228" y="1234694"/>
                                </a:lnTo>
                                <a:lnTo>
                                  <a:pt x="46228" y="1187849"/>
                                </a:lnTo>
                                <a:lnTo>
                                  <a:pt x="25400" y="1152144"/>
                                </a:lnTo>
                                <a:lnTo>
                                  <a:pt x="21971" y="1146048"/>
                                </a:lnTo>
                                <a:lnTo>
                                  <a:pt x="14097" y="1144016"/>
                                </a:lnTo>
                                <a:close/>
                              </a:path>
                              <a:path w="118110" h="1260475">
                                <a:moveTo>
                                  <a:pt x="46228" y="1187849"/>
                                </a:moveTo>
                                <a:lnTo>
                                  <a:pt x="46228" y="1234694"/>
                                </a:lnTo>
                                <a:lnTo>
                                  <a:pt x="71628" y="1234694"/>
                                </a:lnTo>
                                <a:lnTo>
                                  <a:pt x="71628" y="1228344"/>
                                </a:lnTo>
                                <a:lnTo>
                                  <a:pt x="48006" y="1228344"/>
                                </a:lnTo>
                                <a:lnTo>
                                  <a:pt x="58928" y="1209620"/>
                                </a:lnTo>
                                <a:lnTo>
                                  <a:pt x="46228" y="1187849"/>
                                </a:lnTo>
                                <a:close/>
                              </a:path>
                              <a:path w="118110" h="1260475">
                                <a:moveTo>
                                  <a:pt x="103759" y="1144016"/>
                                </a:moveTo>
                                <a:lnTo>
                                  <a:pt x="95885" y="1146048"/>
                                </a:lnTo>
                                <a:lnTo>
                                  <a:pt x="92456" y="1152144"/>
                                </a:lnTo>
                                <a:lnTo>
                                  <a:pt x="71628" y="1187849"/>
                                </a:lnTo>
                                <a:lnTo>
                                  <a:pt x="71628" y="1234694"/>
                                </a:lnTo>
                                <a:lnTo>
                                  <a:pt x="73660" y="1234694"/>
                                </a:lnTo>
                                <a:lnTo>
                                  <a:pt x="117856" y="1158875"/>
                                </a:lnTo>
                                <a:lnTo>
                                  <a:pt x="115824" y="1151128"/>
                                </a:lnTo>
                                <a:lnTo>
                                  <a:pt x="109728" y="1147572"/>
                                </a:lnTo>
                                <a:lnTo>
                                  <a:pt x="103759" y="1144016"/>
                                </a:lnTo>
                                <a:close/>
                              </a:path>
                              <a:path w="118110" h="1260475">
                                <a:moveTo>
                                  <a:pt x="58928" y="1209620"/>
                                </a:moveTo>
                                <a:lnTo>
                                  <a:pt x="48006" y="1228344"/>
                                </a:lnTo>
                                <a:lnTo>
                                  <a:pt x="69850" y="1228344"/>
                                </a:lnTo>
                                <a:lnTo>
                                  <a:pt x="58928" y="1209620"/>
                                </a:lnTo>
                                <a:close/>
                              </a:path>
                              <a:path w="118110" h="1260475">
                                <a:moveTo>
                                  <a:pt x="71628" y="1187849"/>
                                </a:moveTo>
                                <a:lnTo>
                                  <a:pt x="58928" y="1209620"/>
                                </a:lnTo>
                                <a:lnTo>
                                  <a:pt x="69850" y="1228344"/>
                                </a:lnTo>
                                <a:lnTo>
                                  <a:pt x="71628" y="1228344"/>
                                </a:lnTo>
                                <a:lnTo>
                                  <a:pt x="71628" y="1187849"/>
                                </a:lnTo>
                                <a:close/>
                              </a:path>
                              <a:path w="118110" h="1260475">
                                <a:moveTo>
                                  <a:pt x="71628" y="0"/>
                                </a:moveTo>
                                <a:lnTo>
                                  <a:pt x="46228" y="0"/>
                                </a:lnTo>
                                <a:lnTo>
                                  <a:pt x="46228" y="1187849"/>
                                </a:lnTo>
                                <a:lnTo>
                                  <a:pt x="58928" y="1209620"/>
                                </a:lnTo>
                                <a:lnTo>
                                  <a:pt x="71627" y="1187849"/>
                                </a:lnTo>
                                <a:lnTo>
                                  <a:pt x="71628" y="0"/>
                                </a:lnTo>
                                <a:close/>
                              </a:path>
                            </a:pathLst>
                          </a:custGeom>
                          <a:solidFill>
                            <a:srgbClr val="000000"/>
                          </a:solidFill>
                        </wps:spPr>
                        <wps:bodyPr wrap="square" lIns="0" tIns="0" rIns="0" bIns="0" rtlCol="0">
                          <a:noAutofit/>
                        </wps:bodyPr>
                      </wps:wsp>
                      <pic:pic xmlns:pic="http://schemas.openxmlformats.org/drawingml/2006/picture">
                        <pic:nvPicPr>
                          <pic:cNvPr id="29" name="Image 29"/>
                          <pic:cNvPicPr/>
                        </pic:nvPicPr>
                        <pic:blipFill>
                          <a:blip r:embed="rId19" cstate="print"/>
                          <a:stretch>
                            <a:fillRect/>
                          </a:stretch>
                        </pic:blipFill>
                        <pic:spPr>
                          <a:xfrm>
                            <a:off x="105155" y="5108194"/>
                            <a:ext cx="2924556" cy="105155"/>
                          </a:xfrm>
                          <a:prstGeom prst="rect">
                            <a:avLst/>
                          </a:prstGeom>
                        </pic:spPr>
                      </pic:pic>
                      <wps:wsp>
                        <wps:cNvPr id="30" name="Graphic 30"/>
                        <wps:cNvSpPr/>
                        <wps:spPr>
                          <a:xfrm>
                            <a:off x="148209" y="5143246"/>
                            <a:ext cx="2830195" cy="1270"/>
                          </a:xfrm>
                          <a:custGeom>
                            <a:avLst/>
                            <a:gdLst/>
                            <a:ahLst/>
                            <a:cxnLst/>
                            <a:rect l="l" t="t" r="r" b="b"/>
                            <a:pathLst>
                              <a:path w="2830195">
                                <a:moveTo>
                                  <a:pt x="0" y="0"/>
                                </a:moveTo>
                                <a:lnTo>
                                  <a:pt x="2830194" y="0"/>
                                </a:lnTo>
                              </a:path>
                            </a:pathLst>
                          </a:custGeom>
                          <a:ln w="25400">
                            <a:solidFill>
                              <a:srgbClr val="000000"/>
                            </a:solidFill>
                            <a:prstDash val="solid"/>
                          </a:ln>
                        </wps:spPr>
                        <wps:bodyPr wrap="square" lIns="0" tIns="0" rIns="0" bIns="0" rtlCol="0">
                          <a:noAutofit/>
                        </wps:bodyPr>
                      </wps:wsp>
                      <pic:pic xmlns:pic="http://schemas.openxmlformats.org/drawingml/2006/picture">
                        <pic:nvPicPr>
                          <pic:cNvPr id="31" name="Image 31"/>
                          <pic:cNvPicPr/>
                        </pic:nvPicPr>
                        <pic:blipFill>
                          <a:blip r:embed="rId20" cstate="print"/>
                          <a:stretch>
                            <a:fillRect/>
                          </a:stretch>
                        </pic:blipFill>
                        <pic:spPr>
                          <a:xfrm>
                            <a:off x="0" y="2127250"/>
                            <a:ext cx="306323" cy="3073908"/>
                          </a:xfrm>
                          <a:prstGeom prst="rect">
                            <a:avLst/>
                          </a:prstGeom>
                        </pic:spPr>
                      </pic:pic>
                      <wps:wsp>
                        <wps:cNvPr id="32" name="Graphic 32"/>
                        <wps:cNvSpPr/>
                        <wps:spPr>
                          <a:xfrm>
                            <a:off x="96240" y="2263520"/>
                            <a:ext cx="118110" cy="2879725"/>
                          </a:xfrm>
                          <a:custGeom>
                            <a:avLst/>
                            <a:gdLst/>
                            <a:ahLst/>
                            <a:cxnLst/>
                            <a:rect l="l" t="t" r="r" b="b"/>
                            <a:pathLst>
                              <a:path w="118110" h="2879725">
                                <a:moveTo>
                                  <a:pt x="58953" y="50433"/>
                                </a:moveTo>
                                <a:lnTo>
                                  <a:pt x="46253" y="72204"/>
                                </a:lnTo>
                                <a:lnTo>
                                  <a:pt x="46253" y="2879725"/>
                                </a:lnTo>
                                <a:lnTo>
                                  <a:pt x="71653" y="2879725"/>
                                </a:lnTo>
                                <a:lnTo>
                                  <a:pt x="71653" y="72204"/>
                                </a:lnTo>
                                <a:lnTo>
                                  <a:pt x="58953" y="50433"/>
                                </a:lnTo>
                                <a:close/>
                              </a:path>
                              <a:path w="118110" h="2879725">
                                <a:moveTo>
                                  <a:pt x="58953" y="0"/>
                                </a:moveTo>
                                <a:lnTo>
                                  <a:pt x="3530" y="94996"/>
                                </a:lnTo>
                                <a:lnTo>
                                  <a:pt x="0" y="101092"/>
                                </a:lnTo>
                                <a:lnTo>
                                  <a:pt x="2044" y="108839"/>
                                </a:lnTo>
                                <a:lnTo>
                                  <a:pt x="14160" y="115951"/>
                                </a:lnTo>
                                <a:lnTo>
                                  <a:pt x="21932" y="113792"/>
                                </a:lnTo>
                                <a:lnTo>
                                  <a:pt x="25476" y="107823"/>
                                </a:lnTo>
                                <a:lnTo>
                                  <a:pt x="46253" y="72204"/>
                                </a:lnTo>
                                <a:lnTo>
                                  <a:pt x="46253" y="25146"/>
                                </a:lnTo>
                                <a:lnTo>
                                  <a:pt x="73624" y="25146"/>
                                </a:lnTo>
                                <a:lnTo>
                                  <a:pt x="58953" y="0"/>
                                </a:lnTo>
                                <a:close/>
                              </a:path>
                              <a:path w="118110" h="2879725">
                                <a:moveTo>
                                  <a:pt x="73624" y="25146"/>
                                </a:moveTo>
                                <a:lnTo>
                                  <a:pt x="71653" y="25146"/>
                                </a:lnTo>
                                <a:lnTo>
                                  <a:pt x="71653" y="72204"/>
                                </a:lnTo>
                                <a:lnTo>
                                  <a:pt x="92430" y="107823"/>
                                </a:lnTo>
                                <a:lnTo>
                                  <a:pt x="95961" y="113792"/>
                                </a:lnTo>
                                <a:lnTo>
                                  <a:pt x="103746" y="115951"/>
                                </a:lnTo>
                                <a:lnTo>
                                  <a:pt x="115862" y="108839"/>
                                </a:lnTo>
                                <a:lnTo>
                                  <a:pt x="117906" y="101092"/>
                                </a:lnTo>
                                <a:lnTo>
                                  <a:pt x="114376" y="94996"/>
                                </a:lnTo>
                                <a:lnTo>
                                  <a:pt x="73624" y="25146"/>
                                </a:lnTo>
                                <a:close/>
                              </a:path>
                              <a:path w="118110" h="2879725">
                                <a:moveTo>
                                  <a:pt x="71653" y="25146"/>
                                </a:moveTo>
                                <a:lnTo>
                                  <a:pt x="46253" y="25146"/>
                                </a:lnTo>
                                <a:lnTo>
                                  <a:pt x="46253" y="72204"/>
                                </a:lnTo>
                                <a:lnTo>
                                  <a:pt x="58953" y="50433"/>
                                </a:lnTo>
                                <a:lnTo>
                                  <a:pt x="47980" y="31623"/>
                                </a:lnTo>
                                <a:lnTo>
                                  <a:pt x="71653" y="31623"/>
                                </a:lnTo>
                                <a:lnTo>
                                  <a:pt x="71653" y="25146"/>
                                </a:lnTo>
                                <a:close/>
                              </a:path>
                              <a:path w="118110" h="2879725">
                                <a:moveTo>
                                  <a:pt x="71653" y="31623"/>
                                </a:moveTo>
                                <a:lnTo>
                                  <a:pt x="69926" y="31623"/>
                                </a:lnTo>
                                <a:lnTo>
                                  <a:pt x="58953" y="50433"/>
                                </a:lnTo>
                                <a:lnTo>
                                  <a:pt x="71653" y="72204"/>
                                </a:lnTo>
                                <a:lnTo>
                                  <a:pt x="71653" y="31623"/>
                                </a:lnTo>
                                <a:close/>
                              </a:path>
                              <a:path w="118110" h="2879725">
                                <a:moveTo>
                                  <a:pt x="69926" y="31623"/>
                                </a:moveTo>
                                <a:lnTo>
                                  <a:pt x="47980" y="31623"/>
                                </a:lnTo>
                                <a:lnTo>
                                  <a:pt x="58953" y="50433"/>
                                </a:lnTo>
                                <a:lnTo>
                                  <a:pt x="69926" y="31623"/>
                                </a:lnTo>
                                <a:close/>
                              </a:path>
                            </a:pathLst>
                          </a:custGeom>
                          <a:solidFill>
                            <a:srgbClr val="000000"/>
                          </a:solidFill>
                        </wps:spPr>
                        <wps:bodyPr wrap="square" lIns="0" tIns="0" rIns="0" bIns="0" rtlCol="0">
                          <a:noAutofit/>
                        </wps:bodyPr>
                      </wps:wsp>
                      <pic:pic xmlns:pic="http://schemas.openxmlformats.org/drawingml/2006/picture">
                        <pic:nvPicPr>
                          <pic:cNvPr id="33" name="Image 33"/>
                          <pic:cNvPicPr/>
                        </pic:nvPicPr>
                        <pic:blipFill>
                          <a:blip r:embed="rId21" cstate="print"/>
                          <a:stretch>
                            <a:fillRect/>
                          </a:stretch>
                        </pic:blipFill>
                        <pic:spPr>
                          <a:xfrm>
                            <a:off x="2540507" y="3960558"/>
                            <a:ext cx="1171968" cy="106616"/>
                          </a:xfrm>
                          <a:prstGeom prst="rect">
                            <a:avLst/>
                          </a:prstGeom>
                        </pic:spPr>
                      </pic:pic>
                      <wps:wsp>
                        <wps:cNvPr id="34" name="Graphic 34"/>
                        <wps:cNvSpPr/>
                        <wps:spPr>
                          <a:xfrm>
                            <a:off x="2595498" y="3995801"/>
                            <a:ext cx="1079500" cy="1270"/>
                          </a:xfrm>
                          <a:custGeom>
                            <a:avLst/>
                            <a:gdLst/>
                            <a:ahLst/>
                            <a:cxnLst/>
                            <a:rect l="l" t="t" r="r" b="b"/>
                            <a:pathLst>
                              <a:path w="1079500">
                                <a:moveTo>
                                  <a:pt x="1079500" y="0"/>
                                </a:moveTo>
                                <a:lnTo>
                                  <a:pt x="0" y="0"/>
                                </a:lnTo>
                              </a:path>
                            </a:pathLst>
                          </a:custGeom>
                          <a:ln w="25400">
                            <a:solidFill>
                              <a:srgbClr val="000000"/>
                            </a:solidFill>
                            <a:prstDash val="solid"/>
                          </a:ln>
                        </wps:spPr>
                        <wps:bodyPr wrap="square" lIns="0" tIns="0" rIns="0" bIns="0" rtlCol="0">
                          <a:noAutofit/>
                        </wps:bodyPr>
                      </wps:wsp>
                      <pic:pic xmlns:pic="http://schemas.openxmlformats.org/drawingml/2006/picture">
                        <pic:nvPicPr>
                          <pic:cNvPr id="35" name="Image 35"/>
                          <pic:cNvPicPr/>
                        </pic:nvPicPr>
                        <pic:blipFill>
                          <a:blip r:embed="rId22" cstate="print"/>
                          <a:stretch>
                            <a:fillRect/>
                          </a:stretch>
                        </pic:blipFill>
                        <pic:spPr>
                          <a:xfrm>
                            <a:off x="1139952" y="6213094"/>
                            <a:ext cx="307822" cy="589788"/>
                          </a:xfrm>
                          <a:prstGeom prst="rect">
                            <a:avLst/>
                          </a:prstGeom>
                        </pic:spPr>
                      </pic:pic>
                      <wps:wsp>
                        <wps:cNvPr id="36" name="Graphic 36"/>
                        <wps:cNvSpPr/>
                        <wps:spPr>
                          <a:xfrm>
                            <a:off x="1237361" y="6235446"/>
                            <a:ext cx="118110" cy="396240"/>
                          </a:xfrm>
                          <a:custGeom>
                            <a:avLst/>
                            <a:gdLst/>
                            <a:ahLst/>
                            <a:cxnLst/>
                            <a:rect l="l" t="t" r="r" b="b"/>
                            <a:pathLst>
                              <a:path w="118110" h="396240">
                                <a:moveTo>
                                  <a:pt x="14096" y="279780"/>
                                </a:moveTo>
                                <a:lnTo>
                                  <a:pt x="8127" y="283336"/>
                                </a:lnTo>
                                <a:lnTo>
                                  <a:pt x="2031" y="286892"/>
                                </a:lnTo>
                                <a:lnTo>
                                  <a:pt x="0" y="294639"/>
                                </a:lnTo>
                                <a:lnTo>
                                  <a:pt x="58927" y="395731"/>
                                </a:lnTo>
                                <a:lnTo>
                                  <a:pt x="73659" y="370458"/>
                                </a:lnTo>
                                <a:lnTo>
                                  <a:pt x="46227" y="370458"/>
                                </a:lnTo>
                                <a:lnTo>
                                  <a:pt x="46227" y="323614"/>
                                </a:lnTo>
                                <a:lnTo>
                                  <a:pt x="25400" y="287908"/>
                                </a:lnTo>
                                <a:lnTo>
                                  <a:pt x="21970" y="281812"/>
                                </a:lnTo>
                                <a:lnTo>
                                  <a:pt x="14096" y="279780"/>
                                </a:lnTo>
                                <a:close/>
                              </a:path>
                              <a:path w="118110" h="396240">
                                <a:moveTo>
                                  <a:pt x="46228" y="323614"/>
                                </a:moveTo>
                                <a:lnTo>
                                  <a:pt x="46227" y="370458"/>
                                </a:lnTo>
                                <a:lnTo>
                                  <a:pt x="71627" y="370458"/>
                                </a:lnTo>
                                <a:lnTo>
                                  <a:pt x="71627" y="364108"/>
                                </a:lnTo>
                                <a:lnTo>
                                  <a:pt x="48006" y="364108"/>
                                </a:lnTo>
                                <a:lnTo>
                                  <a:pt x="58927" y="345385"/>
                                </a:lnTo>
                                <a:lnTo>
                                  <a:pt x="46228" y="323614"/>
                                </a:lnTo>
                                <a:close/>
                              </a:path>
                              <a:path w="118110" h="396240">
                                <a:moveTo>
                                  <a:pt x="103758" y="279780"/>
                                </a:moveTo>
                                <a:lnTo>
                                  <a:pt x="95885" y="281812"/>
                                </a:lnTo>
                                <a:lnTo>
                                  <a:pt x="92456" y="287908"/>
                                </a:lnTo>
                                <a:lnTo>
                                  <a:pt x="71627" y="323614"/>
                                </a:lnTo>
                                <a:lnTo>
                                  <a:pt x="71627" y="370458"/>
                                </a:lnTo>
                                <a:lnTo>
                                  <a:pt x="73659" y="370458"/>
                                </a:lnTo>
                                <a:lnTo>
                                  <a:pt x="117856" y="294639"/>
                                </a:lnTo>
                                <a:lnTo>
                                  <a:pt x="115824" y="286892"/>
                                </a:lnTo>
                                <a:lnTo>
                                  <a:pt x="109727" y="283336"/>
                                </a:lnTo>
                                <a:lnTo>
                                  <a:pt x="103758" y="279780"/>
                                </a:lnTo>
                                <a:close/>
                              </a:path>
                              <a:path w="118110" h="396240">
                                <a:moveTo>
                                  <a:pt x="58927" y="345385"/>
                                </a:moveTo>
                                <a:lnTo>
                                  <a:pt x="48006" y="364108"/>
                                </a:lnTo>
                                <a:lnTo>
                                  <a:pt x="69850" y="364108"/>
                                </a:lnTo>
                                <a:lnTo>
                                  <a:pt x="58927" y="345385"/>
                                </a:lnTo>
                                <a:close/>
                              </a:path>
                              <a:path w="118110" h="396240">
                                <a:moveTo>
                                  <a:pt x="71627" y="323614"/>
                                </a:moveTo>
                                <a:lnTo>
                                  <a:pt x="58927" y="345385"/>
                                </a:lnTo>
                                <a:lnTo>
                                  <a:pt x="69850" y="364108"/>
                                </a:lnTo>
                                <a:lnTo>
                                  <a:pt x="71627" y="364108"/>
                                </a:lnTo>
                                <a:lnTo>
                                  <a:pt x="71627" y="323614"/>
                                </a:lnTo>
                                <a:close/>
                              </a:path>
                              <a:path w="118110" h="396240">
                                <a:moveTo>
                                  <a:pt x="71627" y="0"/>
                                </a:moveTo>
                                <a:lnTo>
                                  <a:pt x="46227" y="0"/>
                                </a:lnTo>
                                <a:lnTo>
                                  <a:pt x="46228" y="323614"/>
                                </a:lnTo>
                                <a:lnTo>
                                  <a:pt x="58927" y="345385"/>
                                </a:lnTo>
                                <a:lnTo>
                                  <a:pt x="71627" y="323614"/>
                                </a:lnTo>
                                <a:lnTo>
                                  <a:pt x="71627" y="0"/>
                                </a:lnTo>
                                <a:close/>
                              </a:path>
                            </a:pathLst>
                          </a:custGeom>
                          <a:solidFill>
                            <a:srgbClr val="000000"/>
                          </a:solidFill>
                        </wps:spPr>
                        <wps:bodyPr wrap="square" lIns="0" tIns="0" rIns="0" bIns="0" rtlCol="0">
                          <a:noAutofit/>
                        </wps:bodyPr>
                      </wps:wsp>
                      <wps:wsp>
                        <wps:cNvPr id="37" name="Graphic 37"/>
                        <wps:cNvSpPr/>
                        <wps:spPr>
                          <a:xfrm>
                            <a:off x="226949" y="6636766"/>
                            <a:ext cx="2200910" cy="287655"/>
                          </a:xfrm>
                          <a:custGeom>
                            <a:avLst/>
                            <a:gdLst/>
                            <a:ahLst/>
                            <a:cxnLst/>
                            <a:rect l="l" t="t" r="r" b="b"/>
                            <a:pathLst>
                              <a:path w="2200910" h="287655">
                                <a:moveTo>
                                  <a:pt x="2152904" y="0"/>
                                </a:moveTo>
                                <a:lnTo>
                                  <a:pt x="47942" y="0"/>
                                </a:lnTo>
                                <a:lnTo>
                                  <a:pt x="29280" y="3768"/>
                                </a:lnTo>
                                <a:lnTo>
                                  <a:pt x="14041" y="14049"/>
                                </a:lnTo>
                                <a:lnTo>
                                  <a:pt x="3767" y="29307"/>
                                </a:lnTo>
                                <a:lnTo>
                                  <a:pt x="0" y="48005"/>
                                </a:lnTo>
                                <a:lnTo>
                                  <a:pt x="0" y="239775"/>
                                </a:lnTo>
                                <a:lnTo>
                                  <a:pt x="3767" y="258401"/>
                                </a:lnTo>
                                <a:lnTo>
                                  <a:pt x="14041" y="273621"/>
                                </a:lnTo>
                                <a:lnTo>
                                  <a:pt x="29280" y="283888"/>
                                </a:lnTo>
                                <a:lnTo>
                                  <a:pt x="47942" y="287654"/>
                                </a:lnTo>
                                <a:lnTo>
                                  <a:pt x="2152904" y="287654"/>
                                </a:lnTo>
                                <a:lnTo>
                                  <a:pt x="2171602" y="283888"/>
                                </a:lnTo>
                                <a:lnTo>
                                  <a:pt x="2186860" y="273621"/>
                                </a:lnTo>
                                <a:lnTo>
                                  <a:pt x="2197141" y="258401"/>
                                </a:lnTo>
                                <a:lnTo>
                                  <a:pt x="2200910" y="239775"/>
                                </a:lnTo>
                                <a:lnTo>
                                  <a:pt x="2200910" y="48005"/>
                                </a:lnTo>
                                <a:lnTo>
                                  <a:pt x="2197141" y="29307"/>
                                </a:lnTo>
                                <a:lnTo>
                                  <a:pt x="2186860" y="14049"/>
                                </a:lnTo>
                                <a:lnTo>
                                  <a:pt x="2171602" y="3768"/>
                                </a:lnTo>
                                <a:lnTo>
                                  <a:pt x="2152904" y="0"/>
                                </a:lnTo>
                                <a:close/>
                              </a:path>
                            </a:pathLst>
                          </a:custGeom>
                          <a:solidFill>
                            <a:srgbClr val="FFFFFF"/>
                          </a:solidFill>
                        </wps:spPr>
                        <wps:bodyPr wrap="square" lIns="0" tIns="0" rIns="0" bIns="0" rtlCol="0">
                          <a:noAutofit/>
                        </wps:bodyPr>
                      </wps:wsp>
                      <wps:wsp>
                        <wps:cNvPr id="38" name="Graphic 38"/>
                        <wps:cNvSpPr/>
                        <wps:spPr>
                          <a:xfrm>
                            <a:off x="226949" y="6636766"/>
                            <a:ext cx="2200910" cy="287655"/>
                          </a:xfrm>
                          <a:custGeom>
                            <a:avLst/>
                            <a:gdLst/>
                            <a:ahLst/>
                            <a:cxnLst/>
                            <a:rect l="l" t="t" r="r" b="b"/>
                            <a:pathLst>
                              <a:path w="2200910" h="287655">
                                <a:moveTo>
                                  <a:pt x="0" y="48005"/>
                                </a:moveTo>
                                <a:lnTo>
                                  <a:pt x="3767" y="29307"/>
                                </a:lnTo>
                                <a:lnTo>
                                  <a:pt x="14041" y="14049"/>
                                </a:lnTo>
                                <a:lnTo>
                                  <a:pt x="29280" y="3768"/>
                                </a:lnTo>
                                <a:lnTo>
                                  <a:pt x="47942" y="0"/>
                                </a:lnTo>
                                <a:lnTo>
                                  <a:pt x="2152904" y="0"/>
                                </a:lnTo>
                                <a:lnTo>
                                  <a:pt x="2171602" y="3768"/>
                                </a:lnTo>
                                <a:lnTo>
                                  <a:pt x="2186860" y="14049"/>
                                </a:lnTo>
                                <a:lnTo>
                                  <a:pt x="2197141" y="29307"/>
                                </a:lnTo>
                                <a:lnTo>
                                  <a:pt x="2200910" y="48005"/>
                                </a:lnTo>
                                <a:lnTo>
                                  <a:pt x="2200910" y="239775"/>
                                </a:lnTo>
                                <a:lnTo>
                                  <a:pt x="2197141" y="258401"/>
                                </a:lnTo>
                                <a:lnTo>
                                  <a:pt x="2186860" y="273621"/>
                                </a:lnTo>
                                <a:lnTo>
                                  <a:pt x="2171602" y="283888"/>
                                </a:lnTo>
                                <a:lnTo>
                                  <a:pt x="2152904" y="287654"/>
                                </a:lnTo>
                                <a:lnTo>
                                  <a:pt x="47942" y="287654"/>
                                </a:lnTo>
                                <a:lnTo>
                                  <a:pt x="29280" y="283888"/>
                                </a:lnTo>
                                <a:lnTo>
                                  <a:pt x="14041" y="273621"/>
                                </a:lnTo>
                                <a:lnTo>
                                  <a:pt x="3767" y="258401"/>
                                </a:lnTo>
                                <a:lnTo>
                                  <a:pt x="0" y="239775"/>
                                </a:lnTo>
                                <a:lnTo>
                                  <a:pt x="0" y="48005"/>
                                </a:lnTo>
                                <a:close/>
                              </a:path>
                            </a:pathLst>
                          </a:custGeom>
                          <a:ln w="25400">
                            <a:solidFill>
                              <a:srgbClr val="000000"/>
                            </a:solidFill>
                            <a:prstDash val="solid"/>
                          </a:ln>
                        </wps:spPr>
                        <wps:bodyPr wrap="square" lIns="0" tIns="0" rIns="0" bIns="0" rtlCol="0">
                          <a:noAutofit/>
                        </wps:bodyPr>
                      </wps:wsp>
                      <wps:wsp>
                        <wps:cNvPr id="39" name="Graphic 39"/>
                        <wps:cNvSpPr/>
                        <wps:spPr>
                          <a:xfrm>
                            <a:off x="382524" y="2448305"/>
                            <a:ext cx="2072005" cy="431800"/>
                          </a:xfrm>
                          <a:custGeom>
                            <a:avLst/>
                            <a:gdLst/>
                            <a:ahLst/>
                            <a:cxnLst/>
                            <a:rect l="l" t="t" r="r" b="b"/>
                            <a:pathLst>
                              <a:path w="2072005" h="431800">
                                <a:moveTo>
                                  <a:pt x="2072005" y="0"/>
                                </a:moveTo>
                                <a:lnTo>
                                  <a:pt x="0" y="0"/>
                                </a:lnTo>
                                <a:lnTo>
                                  <a:pt x="0" y="431800"/>
                                </a:lnTo>
                                <a:lnTo>
                                  <a:pt x="2072005" y="431800"/>
                                </a:lnTo>
                                <a:lnTo>
                                  <a:pt x="2072005" y="0"/>
                                </a:lnTo>
                                <a:close/>
                              </a:path>
                            </a:pathLst>
                          </a:custGeom>
                          <a:solidFill>
                            <a:srgbClr val="FFFFFF"/>
                          </a:solidFill>
                        </wps:spPr>
                        <wps:bodyPr wrap="square" lIns="0" tIns="0" rIns="0" bIns="0" rtlCol="0">
                          <a:noAutofit/>
                        </wps:bodyPr>
                      </wps:wsp>
                      <pic:pic xmlns:pic="http://schemas.openxmlformats.org/drawingml/2006/picture">
                        <pic:nvPicPr>
                          <pic:cNvPr id="40" name="Image 40"/>
                          <pic:cNvPicPr/>
                        </pic:nvPicPr>
                        <pic:blipFill>
                          <a:blip r:embed="rId23" cstate="print"/>
                          <a:stretch>
                            <a:fillRect/>
                          </a:stretch>
                        </pic:blipFill>
                        <pic:spPr>
                          <a:xfrm>
                            <a:off x="1203960" y="2855734"/>
                            <a:ext cx="307822" cy="444995"/>
                          </a:xfrm>
                          <a:prstGeom prst="rect">
                            <a:avLst/>
                          </a:prstGeom>
                        </pic:spPr>
                      </pic:pic>
                      <pic:pic xmlns:pic="http://schemas.openxmlformats.org/drawingml/2006/picture">
                        <pic:nvPicPr>
                          <pic:cNvPr id="41" name="Image 41"/>
                          <pic:cNvPicPr/>
                        </pic:nvPicPr>
                        <pic:blipFill>
                          <a:blip r:embed="rId24" cstate="print"/>
                          <a:stretch>
                            <a:fillRect/>
                          </a:stretch>
                        </pic:blipFill>
                        <pic:spPr>
                          <a:xfrm>
                            <a:off x="1301496" y="2878201"/>
                            <a:ext cx="117855" cy="251587"/>
                          </a:xfrm>
                          <a:prstGeom prst="rect">
                            <a:avLst/>
                          </a:prstGeom>
                        </pic:spPr>
                      </pic:pic>
                      <pic:pic xmlns:pic="http://schemas.openxmlformats.org/drawingml/2006/picture">
                        <pic:nvPicPr>
                          <pic:cNvPr id="42" name="Image 42"/>
                          <pic:cNvPicPr/>
                        </pic:nvPicPr>
                        <pic:blipFill>
                          <a:blip r:embed="rId25" cstate="print"/>
                          <a:stretch>
                            <a:fillRect/>
                          </a:stretch>
                        </pic:blipFill>
                        <pic:spPr>
                          <a:xfrm>
                            <a:off x="429768" y="3096514"/>
                            <a:ext cx="1892808" cy="105155"/>
                          </a:xfrm>
                          <a:prstGeom prst="rect">
                            <a:avLst/>
                          </a:prstGeom>
                        </pic:spPr>
                      </pic:pic>
                      <wps:wsp>
                        <wps:cNvPr id="43" name="Graphic 43"/>
                        <wps:cNvSpPr/>
                        <wps:spPr>
                          <a:xfrm>
                            <a:off x="484758" y="3131566"/>
                            <a:ext cx="1799589" cy="1270"/>
                          </a:xfrm>
                          <a:custGeom>
                            <a:avLst/>
                            <a:gdLst/>
                            <a:ahLst/>
                            <a:cxnLst/>
                            <a:rect l="l" t="t" r="r" b="b"/>
                            <a:pathLst>
                              <a:path w="1799589">
                                <a:moveTo>
                                  <a:pt x="1799589" y="0"/>
                                </a:moveTo>
                                <a:lnTo>
                                  <a:pt x="0" y="0"/>
                                </a:lnTo>
                              </a:path>
                            </a:pathLst>
                          </a:custGeom>
                          <a:ln w="25400">
                            <a:solidFill>
                              <a:srgbClr val="000000"/>
                            </a:solidFill>
                            <a:prstDash val="solid"/>
                          </a:ln>
                        </wps:spPr>
                        <wps:bodyPr wrap="square" lIns="0" tIns="0" rIns="0" bIns="0" rtlCol="0">
                          <a:noAutofit/>
                        </wps:bodyPr>
                      </wps:wsp>
                      <wps:wsp>
                        <wps:cNvPr id="44" name="Graphic 44"/>
                        <wps:cNvSpPr/>
                        <wps:spPr>
                          <a:xfrm>
                            <a:off x="272034" y="3330955"/>
                            <a:ext cx="1062990" cy="297180"/>
                          </a:xfrm>
                          <a:custGeom>
                            <a:avLst/>
                            <a:gdLst/>
                            <a:ahLst/>
                            <a:cxnLst/>
                            <a:rect l="l" t="t" r="r" b="b"/>
                            <a:pathLst>
                              <a:path w="1062990" h="297180">
                                <a:moveTo>
                                  <a:pt x="1062990" y="0"/>
                                </a:moveTo>
                                <a:lnTo>
                                  <a:pt x="0" y="0"/>
                                </a:lnTo>
                                <a:lnTo>
                                  <a:pt x="0" y="297179"/>
                                </a:lnTo>
                                <a:lnTo>
                                  <a:pt x="1062990" y="297179"/>
                                </a:lnTo>
                                <a:lnTo>
                                  <a:pt x="1062990" y="0"/>
                                </a:lnTo>
                                <a:close/>
                              </a:path>
                            </a:pathLst>
                          </a:custGeom>
                          <a:solidFill>
                            <a:srgbClr val="FFFFFF"/>
                          </a:solidFill>
                        </wps:spPr>
                        <wps:bodyPr wrap="square" lIns="0" tIns="0" rIns="0" bIns="0" rtlCol="0">
                          <a:noAutofit/>
                        </wps:bodyPr>
                      </wps:wsp>
                      <wps:wsp>
                        <wps:cNvPr id="45" name="Graphic 45"/>
                        <wps:cNvSpPr/>
                        <wps:spPr>
                          <a:xfrm>
                            <a:off x="272034" y="3330955"/>
                            <a:ext cx="2324100" cy="310515"/>
                          </a:xfrm>
                          <a:custGeom>
                            <a:avLst/>
                            <a:gdLst/>
                            <a:ahLst/>
                            <a:cxnLst/>
                            <a:rect l="l" t="t" r="r" b="b"/>
                            <a:pathLst>
                              <a:path w="2324100" h="310515">
                                <a:moveTo>
                                  <a:pt x="0" y="297179"/>
                                </a:moveTo>
                                <a:lnTo>
                                  <a:pt x="1062990" y="297179"/>
                                </a:lnTo>
                                <a:lnTo>
                                  <a:pt x="1062990" y="0"/>
                                </a:lnTo>
                                <a:lnTo>
                                  <a:pt x="0" y="0"/>
                                </a:lnTo>
                                <a:lnTo>
                                  <a:pt x="0" y="297179"/>
                                </a:lnTo>
                                <a:close/>
                              </a:path>
                              <a:path w="2324100" h="310515">
                                <a:moveTo>
                                  <a:pt x="1133475" y="310514"/>
                                </a:moveTo>
                                <a:lnTo>
                                  <a:pt x="2324100" y="310514"/>
                                </a:lnTo>
                                <a:lnTo>
                                  <a:pt x="2324100" y="13334"/>
                                </a:lnTo>
                                <a:lnTo>
                                  <a:pt x="1133475" y="13334"/>
                                </a:lnTo>
                                <a:lnTo>
                                  <a:pt x="1133475" y="310514"/>
                                </a:lnTo>
                                <a:close/>
                              </a:path>
                            </a:pathLst>
                          </a:custGeom>
                          <a:ln w="25400">
                            <a:solidFill>
                              <a:srgbClr val="000000"/>
                            </a:solidFill>
                            <a:prstDash val="solid"/>
                          </a:ln>
                        </wps:spPr>
                        <wps:bodyPr wrap="square" lIns="0" tIns="0" rIns="0" bIns="0" rtlCol="0">
                          <a:noAutofit/>
                        </wps:bodyPr>
                      </wps:wsp>
                      <pic:pic xmlns:pic="http://schemas.openxmlformats.org/drawingml/2006/picture">
                        <pic:nvPicPr>
                          <pic:cNvPr id="46" name="Image 46"/>
                          <pic:cNvPicPr/>
                        </pic:nvPicPr>
                        <pic:blipFill>
                          <a:blip r:embed="rId26" cstate="print"/>
                          <a:stretch>
                            <a:fillRect/>
                          </a:stretch>
                        </pic:blipFill>
                        <pic:spPr>
                          <a:xfrm>
                            <a:off x="330708" y="3093504"/>
                            <a:ext cx="307822" cy="373341"/>
                          </a:xfrm>
                          <a:prstGeom prst="rect">
                            <a:avLst/>
                          </a:prstGeom>
                        </pic:spPr>
                      </pic:pic>
                      <pic:pic xmlns:pic="http://schemas.openxmlformats.org/drawingml/2006/picture">
                        <pic:nvPicPr>
                          <pic:cNvPr id="47" name="Image 47"/>
                          <pic:cNvPicPr/>
                        </pic:nvPicPr>
                        <pic:blipFill>
                          <a:blip r:embed="rId27" cstate="print"/>
                          <a:stretch>
                            <a:fillRect/>
                          </a:stretch>
                        </pic:blipFill>
                        <pic:spPr>
                          <a:xfrm>
                            <a:off x="428345" y="3116326"/>
                            <a:ext cx="117906" cy="179831"/>
                          </a:xfrm>
                          <a:prstGeom prst="rect">
                            <a:avLst/>
                          </a:prstGeom>
                        </pic:spPr>
                      </pic:pic>
                      <pic:pic xmlns:pic="http://schemas.openxmlformats.org/drawingml/2006/picture">
                        <pic:nvPicPr>
                          <pic:cNvPr id="48" name="Image 48"/>
                          <pic:cNvPicPr/>
                        </pic:nvPicPr>
                        <pic:blipFill>
                          <a:blip r:embed="rId28" cstate="print"/>
                          <a:stretch>
                            <a:fillRect/>
                          </a:stretch>
                        </pic:blipFill>
                        <pic:spPr>
                          <a:xfrm>
                            <a:off x="2121407" y="3098076"/>
                            <a:ext cx="307822" cy="373341"/>
                          </a:xfrm>
                          <a:prstGeom prst="rect">
                            <a:avLst/>
                          </a:prstGeom>
                        </pic:spPr>
                      </pic:pic>
                      <pic:pic xmlns:pic="http://schemas.openxmlformats.org/drawingml/2006/picture">
                        <pic:nvPicPr>
                          <pic:cNvPr id="49" name="Image 49"/>
                          <pic:cNvPicPr/>
                        </pic:nvPicPr>
                        <pic:blipFill>
                          <a:blip r:embed="rId29" cstate="print"/>
                          <a:stretch>
                            <a:fillRect/>
                          </a:stretch>
                        </pic:blipFill>
                        <pic:spPr>
                          <a:xfrm>
                            <a:off x="2219070" y="3120135"/>
                            <a:ext cx="117855" cy="179831"/>
                          </a:xfrm>
                          <a:prstGeom prst="rect">
                            <a:avLst/>
                          </a:prstGeom>
                        </pic:spPr>
                      </pic:pic>
                      <pic:pic xmlns:pic="http://schemas.openxmlformats.org/drawingml/2006/picture">
                        <pic:nvPicPr>
                          <pic:cNvPr id="50" name="Image 50"/>
                          <pic:cNvPicPr/>
                        </pic:nvPicPr>
                        <pic:blipFill>
                          <a:blip r:embed="rId23" cstate="print"/>
                          <a:stretch>
                            <a:fillRect/>
                          </a:stretch>
                        </pic:blipFill>
                        <pic:spPr>
                          <a:xfrm>
                            <a:off x="739140" y="3602494"/>
                            <a:ext cx="307822" cy="444995"/>
                          </a:xfrm>
                          <a:prstGeom prst="rect">
                            <a:avLst/>
                          </a:prstGeom>
                        </pic:spPr>
                      </pic:pic>
                      <pic:pic xmlns:pic="http://schemas.openxmlformats.org/drawingml/2006/picture">
                        <pic:nvPicPr>
                          <pic:cNvPr id="51" name="Image 51"/>
                          <pic:cNvPicPr/>
                        </pic:nvPicPr>
                        <pic:blipFill>
                          <a:blip r:embed="rId13" cstate="print"/>
                          <a:stretch>
                            <a:fillRect/>
                          </a:stretch>
                        </pic:blipFill>
                        <pic:spPr>
                          <a:xfrm>
                            <a:off x="836675" y="3624960"/>
                            <a:ext cx="117855" cy="251587"/>
                          </a:xfrm>
                          <a:prstGeom prst="rect">
                            <a:avLst/>
                          </a:prstGeom>
                        </pic:spPr>
                      </pic:pic>
                      <pic:pic xmlns:pic="http://schemas.openxmlformats.org/drawingml/2006/picture">
                        <pic:nvPicPr>
                          <pic:cNvPr id="52" name="Image 52"/>
                          <pic:cNvPicPr/>
                        </pic:nvPicPr>
                        <pic:blipFill>
                          <a:blip r:embed="rId30" cstate="print"/>
                          <a:stretch>
                            <a:fillRect/>
                          </a:stretch>
                        </pic:blipFill>
                        <pic:spPr>
                          <a:xfrm>
                            <a:off x="2567939" y="3326638"/>
                            <a:ext cx="446506" cy="306324"/>
                          </a:xfrm>
                          <a:prstGeom prst="rect">
                            <a:avLst/>
                          </a:prstGeom>
                        </pic:spPr>
                      </pic:pic>
                      <pic:pic xmlns:pic="http://schemas.openxmlformats.org/drawingml/2006/picture">
                        <pic:nvPicPr>
                          <pic:cNvPr id="53" name="Image 53"/>
                          <pic:cNvPicPr/>
                        </pic:nvPicPr>
                        <pic:blipFill>
                          <a:blip r:embed="rId31" cstate="print"/>
                          <a:stretch>
                            <a:fillRect/>
                          </a:stretch>
                        </pic:blipFill>
                        <pic:spPr>
                          <a:xfrm>
                            <a:off x="2611373" y="3402838"/>
                            <a:ext cx="251568" cy="117982"/>
                          </a:xfrm>
                          <a:prstGeom prst="rect">
                            <a:avLst/>
                          </a:prstGeom>
                        </pic:spPr>
                      </pic:pic>
                      <pic:pic xmlns:pic="http://schemas.openxmlformats.org/drawingml/2006/picture">
                        <pic:nvPicPr>
                          <pic:cNvPr id="54" name="Image 54"/>
                          <pic:cNvPicPr/>
                        </pic:nvPicPr>
                        <pic:blipFill>
                          <a:blip r:embed="rId32" cstate="print"/>
                          <a:stretch>
                            <a:fillRect/>
                          </a:stretch>
                        </pic:blipFill>
                        <pic:spPr>
                          <a:xfrm>
                            <a:off x="3491484" y="3594874"/>
                            <a:ext cx="307822" cy="444995"/>
                          </a:xfrm>
                          <a:prstGeom prst="rect">
                            <a:avLst/>
                          </a:prstGeom>
                        </pic:spPr>
                      </pic:pic>
                      <pic:pic xmlns:pic="http://schemas.openxmlformats.org/drawingml/2006/picture">
                        <pic:nvPicPr>
                          <pic:cNvPr id="55" name="Image 55"/>
                          <pic:cNvPicPr/>
                        </pic:nvPicPr>
                        <pic:blipFill>
                          <a:blip r:embed="rId33" cstate="print"/>
                          <a:stretch>
                            <a:fillRect/>
                          </a:stretch>
                        </pic:blipFill>
                        <pic:spPr>
                          <a:xfrm>
                            <a:off x="3588765" y="3730371"/>
                            <a:ext cx="117856" cy="251460"/>
                          </a:xfrm>
                          <a:prstGeom prst="rect">
                            <a:avLst/>
                          </a:prstGeom>
                        </pic:spPr>
                      </pic:pic>
                      <wps:wsp>
                        <wps:cNvPr id="56" name="Graphic 56"/>
                        <wps:cNvSpPr/>
                        <wps:spPr>
                          <a:xfrm>
                            <a:off x="3005073" y="5000371"/>
                            <a:ext cx="3072130" cy="605790"/>
                          </a:xfrm>
                          <a:custGeom>
                            <a:avLst/>
                            <a:gdLst/>
                            <a:ahLst/>
                            <a:cxnLst/>
                            <a:rect l="l" t="t" r="r" b="b"/>
                            <a:pathLst>
                              <a:path w="3072130" h="605790">
                                <a:moveTo>
                                  <a:pt x="3072129" y="0"/>
                                </a:moveTo>
                                <a:lnTo>
                                  <a:pt x="0" y="0"/>
                                </a:lnTo>
                                <a:lnTo>
                                  <a:pt x="0" y="605790"/>
                                </a:lnTo>
                                <a:lnTo>
                                  <a:pt x="3072129" y="605790"/>
                                </a:lnTo>
                                <a:lnTo>
                                  <a:pt x="3072129" y="0"/>
                                </a:lnTo>
                                <a:close/>
                              </a:path>
                            </a:pathLst>
                          </a:custGeom>
                          <a:solidFill>
                            <a:srgbClr val="FFFFFF"/>
                          </a:solidFill>
                        </wps:spPr>
                        <wps:bodyPr wrap="square" lIns="0" tIns="0" rIns="0" bIns="0" rtlCol="0">
                          <a:noAutofit/>
                        </wps:bodyPr>
                      </wps:wsp>
                      <wps:wsp>
                        <wps:cNvPr id="57" name="Graphic 57"/>
                        <wps:cNvSpPr/>
                        <wps:spPr>
                          <a:xfrm>
                            <a:off x="3005073" y="5000371"/>
                            <a:ext cx="3072130" cy="605790"/>
                          </a:xfrm>
                          <a:custGeom>
                            <a:avLst/>
                            <a:gdLst/>
                            <a:ahLst/>
                            <a:cxnLst/>
                            <a:rect l="l" t="t" r="r" b="b"/>
                            <a:pathLst>
                              <a:path w="3072130" h="605790">
                                <a:moveTo>
                                  <a:pt x="0" y="605790"/>
                                </a:moveTo>
                                <a:lnTo>
                                  <a:pt x="3072129" y="605790"/>
                                </a:lnTo>
                                <a:lnTo>
                                  <a:pt x="3072129" y="0"/>
                                </a:lnTo>
                                <a:lnTo>
                                  <a:pt x="0" y="0"/>
                                </a:lnTo>
                                <a:lnTo>
                                  <a:pt x="0" y="605790"/>
                                </a:lnTo>
                                <a:close/>
                              </a:path>
                            </a:pathLst>
                          </a:custGeom>
                          <a:ln w="25400">
                            <a:solidFill>
                              <a:srgbClr val="000000"/>
                            </a:solidFill>
                            <a:prstDash val="solid"/>
                          </a:ln>
                        </wps:spPr>
                        <wps:bodyPr wrap="square" lIns="0" tIns="0" rIns="0" bIns="0" rtlCol="0">
                          <a:noAutofit/>
                        </wps:bodyPr>
                      </wps:wsp>
                      <pic:pic xmlns:pic="http://schemas.openxmlformats.org/drawingml/2006/picture">
                        <pic:nvPicPr>
                          <pic:cNvPr id="58" name="Image 58"/>
                          <pic:cNvPicPr/>
                        </pic:nvPicPr>
                        <pic:blipFill>
                          <a:blip r:embed="rId34" cstate="print"/>
                          <a:stretch>
                            <a:fillRect/>
                          </a:stretch>
                        </pic:blipFill>
                        <pic:spPr>
                          <a:xfrm>
                            <a:off x="2380488" y="5810783"/>
                            <a:ext cx="1453896" cy="307822"/>
                          </a:xfrm>
                          <a:prstGeom prst="rect">
                            <a:avLst/>
                          </a:prstGeom>
                        </pic:spPr>
                      </pic:pic>
                      <wps:wsp>
                        <wps:cNvPr id="59" name="Graphic 59"/>
                        <wps:cNvSpPr/>
                        <wps:spPr>
                          <a:xfrm>
                            <a:off x="2536970" y="5888228"/>
                            <a:ext cx="1260475" cy="118110"/>
                          </a:xfrm>
                          <a:custGeom>
                            <a:avLst/>
                            <a:gdLst/>
                            <a:ahLst/>
                            <a:cxnLst/>
                            <a:rect l="l" t="t" r="r" b="b"/>
                            <a:pathLst>
                              <a:path w="1260475" h="118110">
                                <a:moveTo>
                                  <a:pt x="101073" y="0"/>
                                </a:moveTo>
                                <a:lnTo>
                                  <a:pt x="95104" y="3556"/>
                                </a:lnTo>
                                <a:lnTo>
                                  <a:pt x="0" y="58991"/>
                                </a:lnTo>
                                <a:lnTo>
                                  <a:pt x="217" y="58991"/>
                                </a:lnTo>
                                <a:lnTo>
                                  <a:pt x="101073" y="117856"/>
                                </a:lnTo>
                                <a:lnTo>
                                  <a:pt x="108947" y="115824"/>
                                </a:lnTo>
                                <a:lnTo>
                                  <a:pt x="112376" y="109855"/>
                                </a:lnTo>
                                <a:lnTo>
                                  <a:pt x="115932" y="103758"/>
                                </a:lnTo>
                                <a:lnTo>
                                  <a:pt x="113900" y="96012"/>
                                </a:lnTo>
                                <a:lnTo>
                                  <a:pt x="72099" y="71627"/>
                                </a:lnTo>
                                <a:lnTo>
                                  <a:pt x="25254" y="71627"/>
                                </a:lnTo>
                                <a:lnTo>
                                  <a:pt x="25254" y="46227"/>
                                </a:lnTo>
                                <a:lnTo>
                                  <a:pt x="72317" y="46227"/>
                                </a:lnTo>
                                <a:lnTo>
                                  <a:pt x="113900" y="21970"/>
                                </a:lnTo>
                                <a:lnTo>
                                  <a:pt x="115932" y="14224"/>
                                </a:lnTo>
                                <a:lnTo>
                                  <a:pt x="112376" y="8127"/>
                                </a:lnTo>
                                <a:lnTo>
                                  <a:pt x="108947" y="2031"/>
                                </a:lnTo>
                                <a:lnTo>
                                  <a:pt x="101073" y="0"/>
                                </a:lnTo>
                                <a:close/>
                              </a:path>
                              <a:path w="1260475" h="118110">
                                <a:moveTo>
                                  <a:pt x="72317" y="46227"/>
                                </a:moveTo>
                                <a:lnTo>
                                  <a:pt x="25254" y="46227"/>
                                </a:lnTo>
                                <a:lnTo>
                                  <a:pt x="25254" y="71627"/>
                                </a:lnTo>
                                <a:lnTo>
                                  <a:pt x="72099" y="71627"/>
                                </a:lnTo>
                                <a:lnTo>
                                  <a:pt x="69269" y="69976"/>
                                </a:lnTo>
                                <a:lnTo>
                                  <a:pt x="31604" y="69976"/>
                                </a:lnTo>
                                <a:lnTo>
                                  <a:pt x="31604" y="48006"/>
                                </a:lnTo>
                                <a:lnTo>
                                  <a:pt x="69269" y="48006"/>
                                </a:lnTo>
                                <a:lnTo>
                                  <a:pt x="72317" y="46227"/>
                                </a:lnTo>
                                <a:close/>
                              </a:path>
                              <a:path w="1260475" h="118110">
                                <a:moveTo>
                                  <a:pt x="1259948" y="46227"/>
                                </a:moveTo>
                                <a:lnTo>
                                  <a:pt x="72317" y="46227"/>
                                </a:lnTo>
                                <a:lnTo>
                                  <a:pt x="50437" y="58991"/>
                                </a:lnTo>
                                <a:lnTo>
                                  <a:pt x="72099" y="71627"/>
                                </a:lnTo>
                                <a:lnTo>
                                  <a:pt x="1259948" y="71627"/>
                                </a:lnTo>
                                <a:lnTo>
                                  <a:pt x="1259948" y="46227"/>
                                </a:lnTo>
                                <a:close/>
                              </a:path>
                              <a:path w="1260475" h="118110">
                                <a:moveTo>
                                  <a:pt x="31604" y="48006"/>
                                </a:moveTo>
                                <a:lnTo>
                                  <a:pt x="31604" y="69976"/>
                                </a:lnTo>
                                <a:lnTo>
                                  <a:pt x="50437" y="58991"/>
                                </a:lnTo>
                                <a:lnTo>
                                  <a:pt x="31604" y="48006"/>
                                </a:lnTo>
                                <a:close/>
                              </a:path>
                              <a:path w="1260475" h="118110">
                                <a:moveTo>
                                  <a:pt x="50437" y="58991"/>
                                </a:moveTo>
                                <a:lnTo>
                                  <a:pt x="31604" y="69976"/>
                                </a:lnTo>
                                <a:lnTo>
                                  <a:pt x="69269" y="69976"/>
                                </a:lnTo>
                                <a:lnTo>
                                  <a:pt x="50437" y="58991"/>
                                </a:lnTo>
                                <a:close/>
                              </a:path>
                              <a:path w="1260475" h="118110">
                                <a:moveTo>
                                  <a:pt x="69269" y="48006"/>
                                </a:moveTo>
                                <a:lnTo>
                                  <a:pt x="31604" y="48006"/>
                                </a:lnTo>
                                <a:lnTo>
                                  <a:pt x="50437" y="58991"/>
                                </a:lnTo>
                                <a:lnTo>
                                  <a:pt x="69269" y="48006"/>
                                </a:lnTo>
                                <a:close/>
                              </a:path>
                            </a:pathLst>
                          </a:custGeom>
                          <a:solidFill>
                            <a:srgbClr val="000000"/>
                          </a:solidFill>
                        </wps:spPr>
                        <wps:bodyPr wrap="square" lIns="0" tIns="0" rIns="0" bIns="0" rtlCol="0">
                          <a:noAutofit/>
                        </wps:bodyPr>
                      </wps:wsp>
                      <pic:pic xmlns:pic="http://schemas.openxmlformats.org/drawingml/2006/picture">
                        <pic:nvPicPr>
                          <pic:cNvPr id="60" name="Image 60"/>
                          <pic:cNvPicPr/>
                        </pic:nvPicPr>
                        <pic:blipFill>
                          <a:blip r:embed="rId35" cstate="print"/>
                          <a:stretch>
                            <a:fillRect/>
                          </a:stretch>
                        </pic:blipFill>
                        <pic:spPr>
                          <a:xfrm>
                            <a:off x="3749040" y="5571490"/>
                            <a:ext cx="106616" cy="452627"/>
                          </a:xfrm>
                          <a:prstGeom prst="rect">
                            <a:avLst/>
                          </a:prstGeom>
                        </pic:spPr>
                      </pic:pic>
                      <wps:wsp>
                        <wps:cNvPr id="61" name="Graphic 61"/>
                        <wps:cNvSpPr/>
                        <wps:spPr>
                          <a:xfrm>
                            <a:off x="3805173" y="5606160"/>
                            <a:ext cx="1270" cy="359410"/>
                          </a:xfrm>
                          <a:custGeom>
                            <a:avLst/>
                            <a:gdLst/>
                            <a:ahLst/>
                            <a:cxnLst/>
                            <a:rect l="l" t="t" r="r" b="b"/>
                            <a:pathLst>
                              <a:path h="359410">
                                <a:moveTo>
                                  <a:pt x="0" y="359410"/>
                                </a:moveTo>
                                <a:lnTo>
                                  <a:pt x="0" y="0"/>
                                </a:lnTo>
                              </a:path>
                            </a:pathLst>
                          </a:custGeom>
                          <a:ln w="25400">
                            <a:solidFill>
                              <a:srgbClr val="000000"/>
                            </a:solidFill>
                            <a:prstDash val="solid"/>
                          </a:ln>
                        </wps:spPr>
                        <wps:bodyPr wrap="square" lIns="0" tIns="0" rIns="0" bIns="0" rtlCol="0">
                          <a:noAutofit/>
                        </wps:bodyPr>
                      </wps:wsp>
                    </wpg:wgp>
                  </a:graphicData>
                </a:graphic>
              </wp:anchor>
            </w:drawing>
          </mc:Choice>
          <mc:Fallback>
            <w:pict>
              <v:group w14:anchorId="0F74421D" id="Group 10" o:spid="_x0000_s1026" style="position:absolute;margin-left:53.85pt;margin-top:132.85pt;width:504.7pt;height:571.55pt;z-index:-251655168;mso-wrap-distance-left:0;mso-wrap-distance-right:0;mso-position-horizontal-relative:page;mso-position-vertical-relative:page" coordsize="64096,725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">
                <v:shape id="Graphic 11" o:spid="_x0000_s1027" style="position:absolute;left:624;top:76;width:63399;height:5626;visibility:visible;mso-wrap-style:square;v-text-anchor:top" coordsize="6339840,562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" path="m2580767,l,,,562356r2580767,l2580767,xem6339586,l2588387,r,562356l6339586,562356,6339586,xe" fillcolor="#d9d9d9" stroked="f">
                  <v:path arrowok="t"/>
                </v:shape>
                <v:shape id="Graphic 12" o:spid="_x0000_s1028" style="position:absolute;left:563;width:63538;height:72586;visibility:visible;mso-wrap-style:square;v-text-anchor:top" coordsize="6353810,725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" path="m6353289,r-6083,l6347206,6096r,563880l6347206,576072r,6676390l2594483,7252462r,-6676390l6347206,576072r,-6096l2594483,569976r,-563880l6347206,6096r,-6096l2594483,r-6096,l2588387,6096r,563880l2588387,576072r,6676390l6096,7252462r,-6676390l2588387,576072r,-6096l6096,569976r,-563880l2588387,6096r,-6096l6096,,,,,6096,,569976r,6096l,7252462r,6096l6096,7258558r2582291,l2594483,7258558r3752723,l6353289,7258558r,-6096l6353289,576072r,-6096l6353289,6096r,-6096xe" fillcolor="black" stroked="f">
                  <v:path arrowok="t"/>
                </v:shape>
                <v:shape id="Graphic 13" o:spid="_x0000_s1029" style="position:absolute;left:2574;top:6049;width:22009;height:2876;visibility:visible;mso-wrap-style:square;v-text-anchor:top" coordsize="2200910,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" path="m,48005l3767,29307,14041,14049,29280,3768,47942,,2152904,r18698,3768l2186860,14049r10281,15258l2200910,48005r,191770l2197141,258401r-10281,15220l2171602,283888r-18698,3766l47942,287654,29280,283888,14041,273621,3767,258401,,239775,,48005xe" filled="f" strokeweight="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30" type="#_x0000_t75" style="position:absolute;left:11978;top:8699;width:3078;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">
                  <v:imagedata r:id="rId36" o:title=""/>
                </v:shape>
                <v:shape id="Image 15" o:spid="_x0000_s1031" type="#_x0000_t75" style="position:absolute;left:12951;top:8919;width:1179;height:2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">
                  <v:imagedata r:id="rId37" o:title=""/>
                </v:shape>
                <v:shape id="Graphic 16" o:spid="_x0000_s1032" style="position:absolute;left:1659;top:11357;width:23813;height:4318;visibility:visible;mso-wrap-style:square;v-text-anchor:top" coordsize="2381250,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" path="m2381250,l,,,431800r2381250,l2381250,xe" stroked="f">
                  <v:path arrowok="t"/>
                </v:shape>
                <v:shape id="Graphic 17" o:spid="_x0000_s1033" style="position:absolute;left:1234;top:17447;width:60731;height:44932;visibility:visible;mso-wrap-style:square;v-text-anchor:top" coordsize="6073140,449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" path="m,518794r2411730,l2411730,86994,,86994,,518794xem146049,4493259r2243456,l2389505,4061459r-2243456,l146049,4493259xem255270,2581275r2200275,l2455545,2149475r-2200275,l255270,2581275xem3001010,431800r3072129,l6073139,,3001010,r,431800xe" filled="f" strokeweight="2pt">
                  <v:path arrowok="t"/>
                </v:shape>
                <v:shape id="Image 18" o:spid="_x0000_s1034" type="#_x0000_t75" style="position:absolute;left:12009;top:15481;width:3078;height:4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">
                  <v:imagedata r:id="rId38" o:title=""/>
                </v:shape>
                <v:shape id="Image 19" o:spid="_x0000_s1035" type="#_x0000_t75" style="position:absolute;left:12983;top:15713;width:1178;height:2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">
                  <v:imagedata r:id="rId39" o:title=""/>
                </v:shape>
                <v:shape id="Image 20" o:spid="_x0000_s1036" type="#_x0000_t75" style="position:absolute;left:44836;top:13576;width:3078;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">
                  <v:imagedata r:id="rId40" o:title=""/>
                </v:shape>
                <v:shape id="Graphic 21" o:spid="_x0000_s1037" style="position:absolute;left:45812;top:13802;width:1181;height:3245;visibility:visible;mso-wrap-style:square;v-text-anchor:top" coordsize="11811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" path="m14097,208025r-5970,3557l2031,215138,,222885,58927,323976,73659,298703r-27432,l46227,251859,25400,216153r-3430,-6095l14097,208025xem46227,251859r,46844l71627,298703r,-6350l48005,292353,58927,273630,46227,251859xem103758,208025r-7873,2033l92455,216153,71627,251859r,46844l73659,298703r44196,-75818l115824,215138r-6097,-3556l103758,208025xem58927,273630l48005,292353r21845,l58927,273630xem71627,251859l58927,273630r10923,18723l71627,292353r,-40494xem71627,l46227,r,251859l58927,273630,71627,251859,71627,xe" fillcolor="black" stroked="f">
                  <v:path arrowok="t"/>
                </v:shape>
                <v:shape id="Graphic 22" o:spid="_x0000_s1038" style="position:absolute;left:28564;top:33004;width:30722;height:4318;visibility:visible;mso-wrap-style:square;v-text-anchor:top" coordsize="3072130,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" path="m,431800r3072130,l3072130,,,,,431800xe" filled="f" strokeweight="2pt">
                  <v:path arrowok="t"/>
                </v:shape>
                <v:shape id="Image 23" o:spid="_x0000_s1039" type="#_x0000_t75" style="position:absolute;left:12024;top:22385;width:3063;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">
                  <v:imagedata r:id="rId41" o:title=""/>
                </v:shape>
                <v:shape id="Image 24" o:spid="_x0000_s1040" type="#_x0000_t75" style="position:absolute;left:12989;top:22616;width:1179;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">
                  <v:imagedata r:id="rId42" o:title=""/>
                </v:shape>
                <v:shape id="Image 25" o:spid="_x0000_s1041" type="#_x0000_t75" style="position:absolute;left:23911;top:18681;width:7696;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">
                  <v:imagedata r:id="rId43" o:title=""/>
                </v:shape>
                <v:shape id="Graphic 26" o:spid="_x0000_s1042" style="position:absolute;left:25464;top:19448;width:5766;height:1181;visibility:visible;mso-wrap-style:square;v-text-anchor:top" coordsize="57658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" path="m101073,l95104,3555,,58991r217,l95104,114426r5969,3557l108947,115824r3429,-5970l115932,103759r-2032,-7747l72099,71627r-46845,l25254,46227r47063,l113900,21971r2032,-7747l112376,8127,108947,2032,101073,xem72317,46227r-47063,l25254,71627r46845,l69269,69976r-37665,l31604,48005r37665,l72317,46227xem576053,46227r-503736,l50437,58991,72099,71627r503954,l576053,46227xem31604,48005r,21971l50437,58991,31604,48005xem50437,58991l31604,69976r37665,l50437,58991xem69269,48005r-37665,l50437,58991,69269,48005xe" fillcolor="black" stroked="f">
                  <v:path arrowok="t"/>
                </v:shape>
                <v:shape id="Image 27" o:spid="_x0000_s1043" type="#_x0000_t75" style="position:absolute;left:44577;top:37076;width:3063;height:14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">
                  <v:imagedata r:id="rId44" o:title=""/>
                </v:shape>
                <v:shape id="Graphic 28" o:spid="_x0000_s1044" style="position:absolute;left:45539;top:37303;width:1181;height:12605;visibility:visible;mso-wrap-style:square;v-text-anchor:top" coordsize="118110,126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" path="m14097,1144016r-5969,3556l2032,1151128,,1158875r58928,101092l73660,1234694r-27432,l46228,1187849,25400,1152144r-3429,-6096l14097,1144016xem46228,1187849r,46845l71628,1234694r,-6350l48006,1228344r10922,-18724l46228,1187849xem103759,1144016r-7874,2032l92456,1152144r-20828,35705l71628,1234694r2032,l117856,1158875r-2032,-7747l109728,1147572r-5969,-3556xem58928,1209620r-10922,18724l69850,1228344,58928,1209620xem71628,1187849r-12700,21771l69850,1228344r1778,l71628,1187849xem71628,l46228,r,1187849l58928,1209620r12699,-21771l71628,xe" fillcolor="black" stroked="f">
                  <v:path arrowok="t"/>
                </v:shape>
                <v:shape id="Image 29" o:spid="_x0000_s1045" type="#_x0000_t75" style="position:absolute;left:1051;top:51081;width:29246;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">
                  <v:imagedata r:id="rId45" o:title=""/>
                </v:shape>
                <v:shape id="Graphic 30" o:spid="_x0000_s1046" style="position:absolute;left:1482;top:51432;width:28302;height:13;visibility:visible;mso-wrap-style:square;v-text-anchor:top" coordsize="2830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" path="m,l2830194,e" filled="f" strokeweight="2pt">
                  <v:path arrowok="t"/>
                </v:shape>
                <v:shape id="Image 31" o:spid="_x0000_s1047" type="#_x0000_t75" style="position:absolute;top:21272;width:3063;height:30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">
                  <v:imagedata r:id="rId46" o:title=""/>
                </v:shape>
                <v:shape id="Graphic 32" o:spid="_x0000_s1048" style="position:absolute;left:962;top:22635;width:1181;height:28797;visibility:visible;mso-wrap-style:square;v-text-anchor:top" coordsize="118110,287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" path="m58953,50433l46253,72204r,2807521l71653,2879725r,-2807521l58953,50433xem58953,l3530,94996,,101092r2044,7747l14160,115951r7772,-2159l25476,107823,46253,72204r,-47058l73624,25146,58953,xem73624,25146r-1971,l71653,72204r20777,35619l95961,113792r7785,2159l115862,108839r2044,-7747l114376,94996,73624,25146xem71653,25146r-25400,l46253,72204,58953,50433,47980,31623r23673,l71653,25146xem71653,31623r-1727,l58953,50433,71653,72204r,-40581xem69926,31623r-21946,l58953,50433,69926,31623xe" fillcolor="black" stroked="f">
                  <v:path arrowok="t"/>
                </v:shape>
                <v:shape id="Image 33" o:spid="_x0000_s1049" type="#_x0000_t75" style="position:absolute;left:25405;top:39605;width:11719;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">
                  <v:imagedata r:id="rId47" o:title=""/>
                </v:shape>
                <v:shape id="Graphic 34" o:spid="_x0000_s1050" style="position:absolute;left:25954;top:39958;width:10795;height:12;visibility:visible;mso-wrap-style:square;v-text-anchor:top" coordsize="1079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" path="m1079500,l,e" filled="f" strokeweight="2pt">
                  <v:path arrowok="t"/>
                </v:shape>
                <v:shape id="Image 35" o:spid="_x0000_s1051" type="#_x0000_t75" style="position:absolute;left:11399;top:62130;width:3078;height:5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">
                  <v:imagedata r:id="rId48" o:title=""/>
                </v:shape>
                <v:shape id="Graphic 36" o:spid="_x0000_s1052" style="position:absolute;left:12373;top:62354;width:1181;height:3962;visibility:visible;mso-wrap-style:square;v-text-anchor:top" coordsize="11811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" path="m14096,279780r-5969,3556l2031,286892,,294639,58927,395731,73659,370458r-27432,l46227,323614,25400,287908r-3430,-6096l14096,279780xem46228,323614r-1,46844l71627,370458r,-6350l48006,364108,58927,345385,46228,323614xem103758,279780r-7873,2032l92456,287908,71627,323614r,46844l73659,370458r44197,-75819l115824,286892r-6097,-3556l103758,279780xem58927,345385l48006,364108r21844,l58927,345385xem71627,323614l58927,345385r10923,18723l71627,364108r,-40494xem71627,l46227,r1,323614l58927,345385,71627,323614,71627,xe" fillcolor="black" stroked="f">
                  <v:path arrowok="t"/>
                </v:shape>
                <v:shape id="Graphic 37" o:spid="_x0000_s1053" style="position:absolute;left:2269;top:66367;width:22009;height:2877;visibility:visible;mso-wrap-style:square;v-text-anchor:top" coordsize="2200910,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" path="m2152904,l47942,,29280,3768,14041,14049,3767,29307,,48005,,239775r3767,18626l14041,273621r15239,10267l47942,287654r2104962,l2171602,283888r15258,-10267l2197141,258401r3769,-18626l2200910,48005r-3769,-18698l2186860,14049,2171602,3768,2152904,xe" stroked="f">
                  <v:path arrowok="t"/>
                </v:shape>
                <v:shape id="Graphic 38" o:spid="_x0000_s1054" style="position:absolute;left:2269;top:66367;width:22009;height:2877;visibility:visible;mso-wrap-style:square;v-text-anchor:top" coordsize="2200910,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" path="m,48005l3767,29307,14041,14049,29280,3768,47942,,2152904,r18698,3768l2186860,14049r10281,15258l2200910,48005r,191770l2197141,258401r-10281,15220l2171602,283888r-18698,3766l47942,287654,29280,283888,14041,273621,3767,258401,,239775,,48005xe" filled="f" strokeweight="2pt">
                  <v:path arrowok="t"/>
                </v:shape>
                <v:shape id="Graphic 39" o:spid="_x0000_s1055" style="position:absolute;left:3825;top:24483;width:20720;height:4318;visibility:visible;mso-wrap-style:square;v-text-anchor:top" coordsize="2072005,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" path="m2072005,l,,,431800r2072005,l2072005,xe" stroked="f">
                  <v:path arrowok="t"/>
                </v:shape>
                <v:shape id="Image 40" o:spid="_x0000_s1056" type="#_x0000_t75" style="position:absolute;left:12039;top:28557;width:3078;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">
                  <v:imagedata r:id="rId49" o:title=""/>
                </v:shape>
                <v:shape id="Image 41" o:spid="_x0000_s1057" type="#_x0000_t75" style="position:absolute;left:13014;top:28782;width:1179;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">
                  <v:imagedata r:id="rId50" o:title=""/>
                </v:shape>
                <v:shape id="Image 42" o:spid="_x0000_s1058" type="#_x0000_t75" style="position:absolute;left:4297;top:30965;width:18928;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">
                  <v:imagedata r:id="rId51" o:title=""/>
                </v:shape>
                <v:shape id="Graphic 43" o:spid="_x0000_s1059" style="position:absolute;left:4847;top:31315;width:17996;height:13;visibility:visible;mso-wrap-style:square;v-text-anchor:top" coordsize="17995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" path="m1799589,l,e" filled="f" strokeweight="2pt">
                  <v:path arrowok="t"/>
                </v:shape>
                <v:shape id="Graphic 44" o:spid="_x0000_s1060" style="position:absolute;left:2720;top:33309;width:10630;height:2972;visibility:visible;mso-wrap-style:square;v-text-anchor:top" coordsize="106299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" path="m1062990,l,,,297179r1062990,l1062990,xe" stroked="f">
                  <v:path arrowok="t"/>
                </v:shape>
                <v:shape id="Graphic 45" o:spid="_x0000_s1061" style="position:absolute;left:2720;top:33309;width:23241;height:3105;visibility:visible;mso-wrap-style:square;v-text-anchor:top" coordsize="232410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" path="m,297179r1062990,l1062990,,,,,297179xem1133475,310514r1190625,l2324100,13334r-1190625,l1133475,310514xe" filled="f" strokeweight="2pt">
                  <v:path arrowok="t"/>
                </v:shape>
                <v:shape id="Image 46" o:spid="_x0000_s1062" type="#_x0000_t75" style="position:absolute;left:3307;top:30935;width:3078;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">
                  <v:imagedata r:id="rId52" o:title=""/>
                </v:shape>
                <v:shape id="Image 47" o:spid="_x0000_s1063" type="#_x0000_t75" style="position:absolute;left:4283;top:31163;width:1179;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">
                  <v:imagedata r:id="rId53" o:title=""/>
                </v:shape>
                <v:shape id="Image 48" o:spid="_x0000_s1064" type="#_x0000_t75" style="position:absolute;left:21214;top:30980;width:3078;height:3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">
                  <v:imagedata r:id="rId54" o:title=""/>
                </v:shape>
                <v:shape id="Image 49" o:spid="_x0000_s1065" type="#_x0000_t75" style="position:absolute;left:22190;top:31201;width:1179;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">
                  <v:imagedata r:id="rId55" o:title=""/>
                </v:shape>
                <v:shape id="Image 50" o:spid="_x0000_s1066" type="#_x0000_t75" style="position:absolute;left:7391;top:36024;width:3078;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">
                  <v:imagedata r:id="rId49" o:title=""/>
                </v:shape>
                <v:shape id="Image 51" o:spid="_x0000_s1067" type="#_x0000_t75" style="position:absolute;left:8366;top:36249;width:1179;height:2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">
                  <v:imagedata r:id="rId39" o:title=""/>
                </v:shape>
                <v:shape id="Image 52" o:spid="_x0000_s1068" type="#_x0000_t75" style="position:absolute;left:25679;top:33266;width:4465;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">
                  <v:imagedata r:id="rId56" o:title=""/>
                </v:shape>
                <v:shape id="Image 53" o:spid="_x0000_s1069" type="#_x0000_t75" style="position:absolute;left:26113;top:34028;width:2516;height:1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">
                  <v:imagedata r:id="rId57" o:title=""/>
                </v:shape>
                <v:shape id="Image 54" o:spid="_x0000_s1070" type="#_x0000_t75" style="position:absolute;left:34914;top:35948;width:3079;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">
                  <v:imagedata r:id="rId58" o:title=""/>
                </v:shape>
                <v:shape id="Image 55" o:spid="_x0000_s1071" type="#_x0000_t75" style="position:absolute;left:35887;top:37303;width:1179;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">
                  <v:imagedata r:id="rId59" o:title=""/>
                </v:shape>
                <v:shape id="Graphic 56" o:spid="_x0000_s1072" style="position:absolute;left:30050;top:50003;width:30722;height:6058;visibility:visible;mso-wrap-style:square;v-text-anchor:top" coordsize="3072130,60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" path="m3072129,l,,,605790r3072129,l3072129,xe" stroked="f">
                  <v:path arrowok="t"/>
                </v:shape>
                <v:shape id="Graphic 57" o:spid="_x0000_s1073" style="position:absolute;left:30050;top:50003;width:30722;height:6058;visibility:visible;mso-wrap-style:square;v-text-anchor:top" coordsize="3072130,60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" path="m,605790r3072129,l3072129,,,,,605790xe" filled="f" strokeweight="2pt">
                  <v:path arrowok="t"/>
                </v:shape>
                <v:shape id="Image 58" o:spid="_x0000_s1074" type="#_x0000_t75" style="position:absolute;left:23804;top:58107;width:14539;height:3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">
                  <v:imagedata r:id="rId60" o:title=""/>
                </v:shape>
                <v:shape id="Graphic 59" o:spid="_x0000_s1075" style="position:absolute;left:25369;top:58882;width:12605;height:1181;visibility:visible;mso-wrap-style:square;v-text-anchor:top" coordsize="1260475,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" path="m101073,l95104,3556,,58991r217,l101073,117856r7874,-2032l112376,109855r3556,-6097l113900,96012,72099,71627r-46845,l25254,46227r47063,l113900,21970r2032,-7746l112376,8127,108947,2031,101073,xem72317,46227r-47063,l25254,71627r46845,l69269,69976r-37665,l31604,48006r37665,l72317,46227xem1259948,46227r-1187631,l50437,58991,72099,71627r1187849,l1259948,46227xem31604,48006r,21970l50437,58991,31604,48006xem50437,58991l31604,69976r37665,l50437,58991xem69269,48006r-37665,l50437,58991,69269,48006xe" fillcolor="black" stroked="f">
                  <v:path arrowok="t"/>
                </v:shape>
                <v:shape id="Image 60" o:spid="_x0000_s1076" type="#_x0000_t75" style="position:absolute;left:37490;top:55714;width:1066;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">
                  <v:imagedata r:id="rId61" o:title=""/>
                </v:shape>
                <v:shape id="Graphic 61" o:spid="_x0000_s1077" style="position:absolute;left:38051;top:56061;width:13;height:3594;visibility:visible;mso-wrap-style:square;v-text-anchor:top" coordsize="127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" path="m,359410l,e" filled="f" strokeweight="2pt">
                  <v:path arrowok="t"/>
                </v:shape>
                <w10:wrap anchorx="page" anchory="page"/>
              </v:group>
            </w:pict>
          </mc:Fallback>
        </mc:AlternateContent>
      </w:r>
    </w:p>
    <w:p w14:paraId="6EF5A373" w14:textId="77777777" w:rsidR="00756A37" w:rsidRDefault="00756A37">
      <w:pPr>
        <w:pStyle w:val="Textoindependiente"/>
        <w:rPr>
          <w:b/>
          <w:sz w:val="20"/>
        </w:rPr>
      </w:pPr>
    </w:p>
    <w:p w14:paraId="6EF5A374" w14:textId="77777777" w:rsidR="00756A37" w:rsidRDefault="00756A37">
      <w:pPr>
        <w:pStyle w:val="Textoindependiente"/>
        <w:rPr>
          <w:b/>
          <w:sz w:val="20"/>
        </w:rPr>
      </w:pPr>
    </w:p>
    <w:p w14:paraId="6EF5A375" w14:textId="77777777" w:rsidR="00756A37" w:rsidRDefault="00756A37">
      <w:pPr>
        <w:pStyle w:val="Textoindependiente"/>
        <w:rPr>
          <w:b/>
          <w:sz w:val="20"/>
        </w:rPr>
      </w:pPr>
    </w:p>
    <w:p w14:paraId="6EF5A376" w14:textId="77777777" w:rsidR="00756A37" w:rsidRDefault="00756A37">
      <w:pPr>
        <w:pStyle w:val="Textoindependiente"/>
        <w:spacing w:before="50"/>
        <w:rPr>
          <w:b/>
          <w:sz w:val="20"/>
        </w:rPr>
      </w:pPr>
    </w:p>
    <w:p w14:paraId="6EF5A377" w14:textId="77777777" w:rsidR="00756A37" w:rsidRDefault="00000000">
      <w:pPr>
        <w:spacing w:before="1"/>
        <w:ind w:left="5293" w:right="286" w:firstLine="172"/>
        <w:rPr>
          <w:b/>
          <w:sz w:val="20"/>
        </w:rPr>
      </w:pPr>
      <w:r>
        <w:rPr>
          <w:b/>
          <w:sz w:val="20"/>
        </w:rPr>
        <w:t>4.3 Si el mantenimiento es satisfactorio, el área o departamento</w:t>
      </w:r>
      <w:r>
        <w:rPr>
          <w:b/>
          <w:spacing w:val="-10"/>
          <w:sz w:val="20"/>
        </w:rPr>
        <w:t xml:space="preserve"> </w:t>
      </w:r>
      <w:r>
        <w:rPr>
          <w:b/>
          <w:sz w:val="20"/>
        </w:rPr>
        <w:t>firma</w:t>
      </w:r>
      <w:r>
        <w:rPr>
          <w:b/>
          <w:spacing w:val="-11"/>
          <w:sz w:val="20"/>
        </w:rPr>
        <w:t xml:space="preserve"> </w:t>
      </w:r>
      <w:r>
        <w:rPr>
          <w:b/>
          <w:sz w:val="20"/>
        </w:rPr>
        <w:t>el</w:t>
      </w:r>
      <w:r>
        <w:rPr>
          <w:b/>
          <w:spacing w:val="-12"/>
          <w:sz w:val="20"/>
        </w:rPr>
        <w:t xml:space="preserve"> </w:t>
      </w:r>
      <w:r>
        <w:rPr>
          <w:b/>
          <w:sz w:val="20"/>
        </w:rPr>
        <w:t>formato</w:t>
      </w:r>
      <w:r>
        <w:rPr>
          <w:b/>
          <w:spacing w:val="-9"/>
          <w:sz w:val="20"/>
        </w:rPr>
        <w:t xml:space="preserve"> </w:t>
      </w:r>
      <w:r>
        <w:rPr>
          <w:b/>
          <w:sz w:val="20"/>
        </w:rPr>
        <w:t>ITPAC-AD-PO-004-04,</w:t>
      </w:r>
    </w:p>
    <w:p w14:paraId="6EF5A378" w14:textId="77777777" w:rsidR="00756A37" w:rsidRDefault="00000000">
      <w:pPr>
        <w:spacing w:before="1"/>
        <w:ind w:left="5521"/>
        <w:rPr>
          <w:b/>
          <w:sz w:val="20"/>
        </w:rPr>
      </w:pPr>
      <w:r>
        <w:rPr>
          <w:b/>
          <w:sz w:val="20"/>
        </w:rPr>
        <w:t>en</w:t>
      </w:r>
      <w:r>
        <w:rPr>
          <w:b/>
          <w:spacing w:val="-5"/>
          <w:sz w:val="20"/>
        </w:rPr>
        <w:t xml:space="preserve"> </w:t>
      </w:r>
      <w:r>
        <w:rPr>
          <w:b/>
          <w:sz w:val="20"/>
        </w:rPr>
        <w:t>caso</w:t>
      </w:r>
      <w:r>
        <w:rPr>
          <w:b/>
          <w:spacing w:val="-4"/>
          <w:sz w:val="20"/>
        </w:rPr>
        <w:t xml:space="preserve"> </w:t>
      </w:r>
      <w:r>
        <w:rPr>
          <w:b/>
          <w:sz w:val="20"/>
        </w:rPr>
        <w:t>contrario,</w:t>
      </w:r>
      <w:r>
        <w:rPr>
          <w:b/>
          <w:spacing w:val="-5"/>
          <w:sz w:val="20"/>
        </w:rPr>
        <w:t xml:space="preserve"> </w:t>
      </w:r>
      <w:r>
        <w:rPr>
          <w:b/>
          <w:sz w:val="20"/>
        </w:rPr>
        <w:t>e</w:t>
      </w:r>
      <w:r>
        <w:rPr>
          <w:b/>
          <w:spacing w:val="-4"/>
          <w:sz w:val="20"/>
        </w:rPr>
        <w:t xml:space="preserve"> </w:t>
      </w:r>
      <w:r>
        <w:rPr>
          <w:b/>
          <w:sz w:val="20"/>
        </w:rPr>
        <w:t>l</w:t>
      </w:r>
      <w:r>
        <w:rPr>
          <w:b/>
          <w:spacing w:val="-5"/>
          <w:sz w:val="20"/>
        </w:rPr>
        <w:t xml:space="preserve"> </w:t>
      </w:r>
      <w:r>
        <w:rPr>
          <w:b/>
          <w:sz w:val="20"/>
        </w:rPr>
        <w:t>proceso</w:t>
      </w:r>
      <w:r>
        <w:rPr>
          <w:b/>
          <w:spacing w:val="-6"/>
          <w:sz w:val="20"/>
        </w:rPr>
        <w:t xml:space="preserve"> </w:t>
      </w:r>
      <w:r>
        <w:rPr>
          <w:b/>
          <w:sz w:val="20"/>
        </w:rPr>
        <w:t>regresa</w:t>
      </w:r>
      <w:r>
        <w:rPr>
          <w:b/>
          <w:spacing w:val="-5"/>
          <w:sz w:val="20"/>
        </w:rPr>
        <w:t xml:space="preserve"> </w:t>
      </w:r>
      <w:r>
        <w:rPr>
          <w:b/>
          <w:sz w:val="20"/>
        </w:rPr>
        <w:t>al</w:t>
      </w:r>
      <w:r>
        <w:rPr>
          <w:b/>
          <w:spacing w:val="-5"/>
          <w:sz w:val="20"/>
        </w:rPr>
        <w:t xml:space="preserve"> </w:t>
      </w:r>
      <w:r>
        <w:rPr>
          <w:b/>
          <w:sz w:val="20"/>
        </w:rPr>
        <w:t>punto</w:t>
      </w:r>
      <w:r>
        <w:rPr>
          <w:b/>
          <w:spacing w:val="-3"/>
          <w:sz w:val="20"/>
        </w:rPr>
        <w:t xml:space="preserve"> </w:t>
      </w:r>
      <w:r>
        <w:rPr>
          <w:b/>
          <w:spacing w:val="-10"/>
          <w:sz w:val="20"/>
        </w:rPr>
        <w:t>2</w:t>
      </w:r>
    </w:p>
    <w:p w14:paraId="6EF5A379" w14:textId="77777777" w:rsidR="00756A37" w:rsidRDefault="00000000">
      <w:pPr>
        <w:spacing w:before="104"/>
        <w:ind w:left="4105"/>
        <w:rPr>
          <w:sz w:val="20"/>
        </w:rPr>
      </w:pPr>
      <w:r>
        <w:rPr>
          <w:spacing w:val="-10"/>
          <w:sz w:val="20"/>
        </w:rPr>
        <w:t>5</w:t>
      </w:r>
    </w:p>
    <w:p w14:paraId="6EF5A37A" w14:textId="77777777" w:rsidR="00756A37" w:rsidRDefault="00756A37">
      <w:pPr>
        <w:pStyle w:val="Textoindependiente"/>
        <w:spacing w:before="49"/>
        <w:rPr>
          <w:sz w:val="20"/>
        </w:rPr>
      </w:pPr>
    </w:p>
    <w:p w14:paraId="6EF5A37B" w14:textId="77777777" w:rsidR="00756A37" w:rsidRDefault="00000000">
      <w:pPr>
        <w:ind w:left="1344"/>
        <w:rPr>
          <w:b/>
          <w:sz w:val="20"/>
        </w:rPr>
      </w:pPr>
      <w:r>
        <w:rPr>
          <w:b/>
          <w:sz w:val="20"/>
        </w:rPr>
        <w:t>Registro</w:t>
      </w:r>
      <w:r>
        <w:rPr>
          <w:b/>
          <w:spacing w:val="-5"/>
          <w:sz w:val="20"/>
        </w:rPr>
        <w:t xml:space="preserve"> </w:t>
      </w:r>
      <w:r>
        <w:rPr>
          <w:b/>
          <w:sz w:val="20"/>
        </w:rPr>
        <w:t>y</w:t>
      </w:r>
      <w:r>
        <w:rPr>
          <w:b/>
          <w:spacing w:val="-6"/>
          <w:sz w:val="20"/>
        </w:rPr>
        <w:t xml:space="preserve"> </w:t>
      </w:r>
      <w:r>
        <w:rPr>
          <w:b/>
          <w:sz w:val="20"/>
        </w:rPr>
        <w:t>cierre</w:t>
      </w:r>
      <w:r>
        <w:rPr>
          <w:b/>
          <w:spacing w:val="-4"/>
          <w:sz w:val="20"/>
        </w:rPr>
        <w:t xml:space="preserve"> </w:t>
      </w:r>
      <w:r>
        <w:rPr>
          <w:b/>
          <w:sz w:val="20"/>
        </w:rPr>
        <w:t>del</w:t>
      </w:r>
      <w:r>
        <w:rPr>
          <w:b/>
          <w:spacing w:val="-7"/>
          <w:sz w:val="20"/>
        </w:rPr>
        <w:t xml:space="preserve"> </w:t>
      </w:r>
      <w:r>
        <w:rPr>
          <w:b/>
          <w:spacing w:val="-2"/>
          <w:sz w:val="20"/>
        </w:rPr>
        <w:t>proceso.</w:t>
      </w:r>
    </w:p>
    <w:p w14:paraId="6EF5A37C" w14:textId="77777777" w:rsidR="00756A37" w:rsidRDefault="00756A37">
      <w:pPr>
        <w:pStyle w:val="Textoindependiente"/>
        <w:rPr>
          <w:b/>
          <w:sz w:val="24"/>
        </w:rPr>
      </w:pPr>
    </w:p>
    <w:p w14:paraId="6EF5A37D" w14:textId="77777777" w:rsidR="00756A37" w:rsidRDefault="00756A37">
      <w:pPr>
        <w:pStyle w:val="Textoindependiente"/>
        <w:rPr>
          <w:b/>
          <w:sz w:val="24"/>
        </w:rPr>
      </w:pPr>
    </w:p>
    <w:p w14:paraId="6EF5A37E" w14:textId="77777777" w:rsidR="00756A37" w:rsidRDefault="00756A37">
      <w:pPr>
        <w:pStyle w:val="Textoindependiente"/>
        <w:spacing w:before="82"/>
        <w:rPr>
          <w:b/>
          <w:sz w:val="24"/>
        </w:rPr>
      </w:pPr>
    </w:p>
    <w:p w14:paraId="6EF5A37F" w14:textId="77777777" w:rsidR="00756A37" w:rsidRDefault="00000000">
      <w:pPr>
        <w:pStyle w:val="Ttulo1"/>
        <w:spacing w:before="1"/>
        <w:ind w:left="2028" w:firstLine="0"/>
      </w:pPr>
      <w:r>
        <w:rPr>
          <w:spacing w:val="-2"/>
        </w:rPr>
        <w:t>Termino</w:t>
      </w:r>
    </w:p>
    <w:p w14:paraId="6EF5A380" w14:textId="77777777" w:rsidR="00756A37" w:rsidRDefault="00756A37">
      <w:pPr>
        <w:pStyle w:val="Ttulo1"/>
        <w:sectPr w:rsidR="00756A37">
          <w:type w:val="continuous"/>
          <w:pgSz w:w="12240" w:h="15840"/>
          <w:pgMar w:top="1780" w:right="720" w:bottom="880" w:left="720" w:header="418" w:footer="686" w:gutter="0"/>
          <w:cols w:space="720"/>
        </w:sectPr>
      </w:pPr>
    </w:p>
    <w:p w14:paraId="6EF5A381" w14:textId="77777777" w:rsidR="00756A37" w:rsidRDefault="00000000">
      <w:pPr>
        <w:pStyle w:val="Prrafodelista"/>
        <w:numPr>
          <w:ilvl w:val="0"/>
          <w:numId w:val="1"/>
        </w:numPr>
        <w:tabs>
          <w:tab w:val="left" w:pos="1198"/>
        </w:tabs>
        <w:spacing w:before="287"/>
        <w:ind w:left="1198" w:hanging="358"/>
        <w:rPr>
          <w:b/>
          <w:sz w:val="24"/>
        </w:rPr>
      </w:pPr>
      <w:r>
        <w:rPr>
          <w:b/>
          <w:sz w:val="24"/>
        </w:rPr>
        <w:lastRenderedPageBreak/>
        <w:t>Descripción</w:t>
      </w:r>
      <w:r>
        <w:rPr>
          <w:b/>
          <w:spacing w:val="-5"/>
          <w:sz w:val="24"/>
        </w:rPr>
        <w:t xml:space="preserve"> </w:t>
      </w:r>
      <w:r>
        <w:rPr>
          <w:b/>
          <w:sz w:val="24"/>
        </w:rPr>
        <w:t>del</w:t>
      </w:r>
      <w:r>
        <w:rPr>
          <w:b/>
          <w:spacing w:val="-4"/>
          <w:sz w:val="24"/>
        </w:rPr>
        <w:t xml:space="preserve"> </w:t>
      </w:r>
      <w:r>
        <w:rPr>
          <w:b/>
          <w:spacing w:val="-2"/>
          <w:sz w:val="24"/>
        </w:rPr>
        <w:t>procedimiento</w:t>
      </w:r>
    </w:p>
    <w:p w14:paraId="6EF5A382" w14:textId="77777777" w:rsidR="00756A37" w:rsidRDefault="00756A37">
      <w:pPr>
        <w:pStyle w:val="Textoindependiente"/>
        <w:spacing w:before="48" w:after="1"/>
        <w:rPr>
          <w:b/>
          <w:sz w:val="20"/>
        </w:rPr>
      </w:pPr>
    </w:p>
    <w:tbl>
      <w:tblPr>
        <w:tblW w:w="0" w:type="auto"/>
        <w:tblInd w:w="4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4A0" w:firstRow="1" w:lastRow="0" w:firstColumn="1" w:lastColumn="0" w:noHBand="0" w:noVBand="1"/>
      </w:tblPr>
      <w:tblGrid>
        <w:gridCol w:w="2518"/>
        <w:gridCol w:w="4823"/>
        <w:gridCol w:w="2550"/>
      </w:tblGrid>
      <w:tr w:rsidR="00756A37" w14:paraId="6EF5A386" w14:textId="77777777">
        <w:trPr>
          <w:trHeight w:val="433"/>
        </w:trPr>
        <w:tc>
          <w:tcPr>
            <w:tcW w:w="2518" w:type="dxa"/>
            <w:shd w:val="clear" w:color="auto" w:fill="D9D9D9"/>
          </w:tcPr>
          <w:p w14:paraId="6EF5A383" w14:textId="77777777" w:rsidR="00756A37" w:rsidRDefault="00000000">
            <w:pPr>
              <w:pStyle w:val="TableParagraph"/>
              <w:spacing w:line="248" w:lineRule="exact"/>
              <w:ind w:left="552"/>
              <w:rPr>
                <w:b/>
              </w:rPr>
            </w:pPr>
            <w:r>
              <w:rPr>
                <w:b/>
                <w:spacing w:val="-2"/>
              </w:rPr>
              <w:t>Secuencia</w:t>
            </w:r>
            <w:r>
              <w:rPr>
                <w:b/>
                <w:spacing w:val="-8"/>
              </w:rPr>
              <w:t xml:space="preserve"> </w:t>
            </w:r>
            <w:r>
              <w:rPr>
                <w:b/>
                <w:spacing w:val="-2"/>
              </w:rPr>
              <w:t>de</w:t>
            </w:r>
            <w:r>
              <w:rPr>
                <w:b/>
                <w:spacing w:val="1"/>
              </w:rPr>
              <w:t xml:space="preserve"> </w:t>
            </w:r>
            <w:r>
              <w:rPr>
                <w:b/>
                <w:spacing w:val="-2"/>
              </w:rPr>
              <w:t>Etapas</w:t>
            </w:r>
          </w:p>
        </w:tc>
        <w:tc>
          <w:tcPr>
            <w:tcW w:w="4823" w:type="dxa"/>
            <w:shd w:val="clear" w:color="auto" w:fill="D9D9D9"/>
          </w:tcPr>
          <w:p w14:paraId="6EF5A384" w14:textId="77777777" w:rsidR="00756A37" w:rsidRDefault="00000000">
            <w:pPr>
              <w:pStyle w:val="TableParagraph"/>
              <w:spacing w:before="112"/>
              <w:ind w:left="2"/>
              <w:jc w:val="center"/>
              <w:rPr>
                <w:b/>
              </w:rPr>
            </w:pPr>
            <w:r>
              <w:rPr>
                <w:b/>
                <w:spacing w:val="-2"/>
              </w:rPr>
              <w:t>Actividad</w:t>
            </w:r>
          </w:p>
        </w:tc>
        <w:tc>
          <w:tcPr>
            <w:tcW w:w="2550" w:type="dxa"/>
            <w:shd w:val="clear" w:color="auto" w:fill="D9D9D9"/>
          </w:tcPr>
          <w:p w14:paraId="6EF5A385" w14:textId="77777777" w:rsidR="00756A37" w:rsidRDefault="00000000">
            <w:pPr>
              <w:pStyle w:val="TableParagraph"/>
              <w:spacing w:before="112"/>
              <w:ind w:left="796"/>
              <w:rPr>
                <w:b/>
              </w:rPr>
            </w:pPr>
            <w:r>
              <w:rPr>
                <w:b/>
                <w:spacing w:val="-2"/>
              </w:rPr>
              <w:t>Responsable</w:t>
            </w:r>
          </w:p>
        </w:tc>
      </w:tr>
      <w:tr w:rsidR="00756A37" w14:paraId="6EF5A38E" w14:textId="77777777">
        <w:trPr>
          <w:trHeight w:val="1855"/>
        </w:trPr>
        <w:tc>
          <w:tcPr>
            <w:tcW w:w="2518" w:type="dxa"/>
          </w:tcPr>
          <w:p w14:paraId="6EF5A387" w14:textId="77777777" w:rsidR="00756A37" w:rsidRDefault="00756A37">
            <w:pPr>
              <w:pStyle w:val="TableParagraph"/>
              <w:spacing w:before="40"/>
              <w:rPr>
                <w:b/>
              </w:rPr>
            </w:pPr>
          </w:p>
          <w:p w14:paraId="6EF5A388" w14:textId="77777777" w:rsidR="00756A37" w:rsidRDefault="00000000">
            <w:pPr>
              <w:pStyle w:val="TableParagraph"/>
              <w:tabs>
                <w:tab w:val="left" w:pos="2016"/>
              </w:tabs>
              <w:spacing w:line="276" w:lineRule="auto"/>
              <w:ind w:left="468" w:right="216" w:hanging="361"/>
            </w:pPr>
            <w:r>
              <w:t>1.</w:t>
            </w:r>
            <w:r>
              <w:rPr>
                <w:spacing w:val="80"/>
              </w:rPr>
              <w:t xml:space="preserve"> </w:t>
            </w:r>
            <w:r>
              <w:t>Verificación</w:t>
            </w:r>
            <w:r>
              <w:tab/>
            </w:r>
            <w:r>
              <w:rPr>
                <w:spacing w:val="-4"/>
              </w:rPr>
              <w:t xml:space="preserve">del </w:t>
            </w:r>
            <w:r>
              <w:t>equipo</w:t>
            </w:r>
            <w:r>
              <w:rPr>
                <w:spacing w:val="-9"/>
              </w:rPr>
              <w:t xml:space="preserve"> </w:t>
            </w:r>
            <w:r>
              <w:t>de</w:t>
            </w:r>
            <w:r>
              <w:rPr>
                <w:spacing w:val="-9"/>
              </w:rPr>
              <w:t xml:space="preserve"> </w:t>
            </w:r>
            <w:r>
              <w:rPr>
                <w:spacing w:val="-2"/>
              </w:rPr>
              <w:t>cómputo.</w:t>
            </w:r>
          </w:p>
        </w:tc>
        <w:tc>
          <w:tcPr>
            <w:tcW w:w="4823" w:type="dxa"/>
          </w:tcPr>
          <w:p w14:paraId="6EF5A389" w14:textId="77777777" w:rsidR="00756A37" w:rsidRDefault="00000000">
            <w:pPr>
              <w:pStyle w:val="TableParagraph"/>
              <w:numPr>
                <w:ilvl w:val="1"/>
                <w:numId w:val="2"/>
              </w:numPr>
              <w:tabs>
                <w:tab w:val="left" w:pos="466"/>
                <w:tab w:val="left" w:pos="468"/>
                <w:tab w:val="left" w:pos="2603"/>
                <w:tab w:val="left" w:pos="3711"/>
              </w:tabs>
              <w:spacing w:before="1" w:line="276" w:lineRule="auto"/>
              <w:ind w:right="227"/>
              <w:jc w:val="both"/>
            </w:pPr>
            <w:r>
              <w:t xml:space="preserve">Evalúa el equipo de cómputo de las áreas o </w:t>
            </w:r>
            <w:r>
              <w:rPr>
                <w:spacing w:val="-2"/>
              </w:rPr>
              <w:t>departamentos</w:t>
            </w:r>
            <w:r>
              <w:tab/>
            </w:r>
            <w:r>
              <w:rPr>
                <w:spacing w:val="-4"/>
              </w:rPr>
              <w:t>que</w:t>
            </w:r>
            <w:r>
              <w:tab/>
            </w:r>
            <w:r>
              <w:rPr>
                <w:spacing w:val="-2"/>
              </w:rPr>
              <w:t>requieren mantenimiento.</w:t>
            </w:r>
          </w:p>
          <w:p w14:paraId="6EF5A38A" w14:textId="77777777" w:rsidR="00756A37" w:rsidRDefault="00000000">
            <w:pPr>
              <w:pStyle w:val="TableParagraph"/>
              <w:numPr>
                <w:ilvl w:val="1"/>
                <w:numId w:val="2"/>
              </w:numPr>
              <w:tabs>
                <w:tab w:val="left" w:pos="466"/>
                <w:tab w:val="left" w:pos="468"/>
              </w:tabs>
              <w:spacing w:before="1" w:line="273" w:lineRule="auto"/>
              <w:ind w:right="228"/>
              <w:jc w:val="both"/>
            </w:pPr>
            <w:r>
              <w:t>Registra los hallazgos, si es el caso, y lista el equipo</w:t>
            </w:r>
            <w:r>
              <w:rPr>
                <w:spacing w:val="80"/>
              </w:rPr>
              <w:t xml:space="preserve"> </w:t>
            </w:r>
            <w:r>
              <w:t>de</w:t>
            </w:r>
            <w:r>
              <w:rPr>
                <w:spacing w:val="80"/>
              </w:rPr>
              <w:t xml:space="preserve"> </w:t>
            </w:r>
            <w:r>
              <w:t>cómputo</w:t>
            </w:r>
            <w:r>
              <w:rPr>
                <w:spacing w:val="80"/>
              </w:rPr>
              <w:t xml:space="preserve"> </w:t>
            </w:r>
            <w:r>
              <w:t>utilizando</w:t>
            </w:r>
            <w:r>
              <w:rPr>
                <w:spacing w:val="79"/>
              </w:rPr>
              <w:t xml:space="preserve"> </w:t>
            </w:r>
            <w:r>
              <w:t>el</w:t>
            </w:r>
            <w:r>
              <w:rPr>
                <w:spacing w:val="78"/>
              </w:rPr>
              <w:t xml:space="preserve"> </w:t>
            </w:r>
            <w:r>
              <w:t>formato</w:t>
            </w:r>
          </w:p>
          <w:p w14:paraId="6EF5A38B" w14:textId="77777777" w:rsidR="00756A37" w:rsidRDefault="00000000">
            <w:pPr>
              <w:pStyle w:val="TableParagraph"/>
              <w:spacing w:before="4"/>
              <w:ind w:left="468"/>
            </w:pPr>
            <w:r>
              <w:rPr>
                <w:spacing w:val="-2"/>
              </w:rPr>
              <w:t>ITPAC-AD-PO-004-</w:t>
            </w:r>
            <w:r>
              <w:rPr>
                <w:spacing w:val="-5"/>
              </w:rPr>
              <w:t>01.</w:t>
            </w:r>
          </w:p>
        </w:tc>
        <w:tc>
          <w:tcPr>
            <w:tcW w:w="2550" w:type="dxa"/>
          </w:tcPr>
          <w:p w14:paraId="6EF5A38C" w14:textId="77777777" w:rsidR="00756A37" w:rsidRDefault="00756A37">
            <w:pPr>
              <w:pStyle w:val="TableParagraph"/>
              <w:spacing w:before="40"/>
              <w:rPr>
                <w:b/>
              </w:rPr>
            </w:pPr>
          </w:p>
          <w:p w14:paraId="6EF5A38D" w14:textId="77777777" w:rsidR="00756A37" w:rsidRDefault="00000000">
            <w:pPr>
              <w:pStyle w:val="TableParagraph"/>
              <w:tabs>
                <w:tab w:val="left" w:pos="2050"/>
              </w:tabs>
              <w:spacing w:line="276" w:lineRule="auto"/>
              <w:ind w:left="227" w:right="262"/>
            </w:pPr>
            <w:r>
              <w:rPr>
                <w:spacing w:val="-2"/>
              </w:rPr>
              <w:t>Departamento</w:t>
            </w:r>
            <w:r>
              <w:tab/>
            </w:r>
            <w:r>
              <w:rPr>
                <w:spacing w:val="-6"/>
              </w:rPr>
              <w:t xml:space="preserve">de </w:t>
            </w:r>
            <w:r>
              <w:t>Centro de Cómputo.</w:t>
            </w:r>
          </w:p>
        </w:tc>
      </w:tr>
      <w:tr w:rsidR="00756A37" w14:paraId="6EF5A398" w14:textId="77777777">
        <w:trPr>
          <w:trHeight w:val="3705"/>
        </w:trPr>
        <w:tc>
          <w:tcPr>
            <w:tcW w:w="2518" w:type="dxa"/>
          </w:tcPr>
          <w:p w14:paraId="6EF5A38F" w14:textId="77777777" w:rsidR="00756A37" w:rsidRDefault="00756A37">
            <w:pPr>
              <w:pStyle w:val="TableParagraph"/>
              <w:spacing w:before="40"/>
              <w:rPr>
                <w:b/>
              </w:rPr>
            </w:pPr>
          </w:p>
          <w:p w14:paraId="6EF5A390" w14:textId="77777777" w:rsidR="00756A37" w:rsidRDefault="00000000">
            <w:pPr>
              <w:pStyle w:val="TableParagraph"/>
              <w:tabs>
                <w:tab w:val="left" w:pos="2065"/>
                <w:tab w:val="left" w:pos="2188"/>
              </w:tabs>
              <w:spacing w:line="276" w:lineRule="auto"/>
              <w:ind w:left="468" w:right="217" w:hanging="361"/>
            </w:pPr>
            <w:r>
              <w:t>2.</w:t>
            </w:r>
            <w:r>
              <w:rPr>
                <w:spacing w:val="80"/>
              </w:rPr>
              <w:t xml:space="preserve"> </w:t>
            </w:r>
            <w:r>
              <w:t>Programación</w:t>
            </w:r>
            <w:r>
              <w:tab/>
            </w:r>
            <w:r>
              <w:rPr>
                <w:spacing w:val="-6"/>
              </w:rPr>
              <w:t xml:space="preserve">de </w:t>
            </w:r>
            <w:r>
              <w:rPr>
                <w:spacing w:val="-2"/>
              </w:rPr>
              <w:t>mantenimiento preventivo</w:t>
            </w:r>
            <w:r>
              <w:tab/>
            </w:r>
            <w:r>
              <w:tab/>
            </w:r>
            <w:r>
              <w:rPr>
                <w:spacing w:val="-10"/>
              </w:rPr>
              <w:t>y</w:t>
            </w:r>
            <w:r>
              <w:rPr>
                <w:spacing w:val="-2"/>
              </w:rPr>
              <w:t xml:space="preserve"> correctivo.</w:t>
            </w:r>
          </w:p>
        </w:tc>
        <w:tc>
          <w:tcPr>
            <w:tcW w:w="4823" w:type="dxa"/>
          </w:tcPr>
          <w:p w14:paraId="6EF5A391" w14:textId="77777777" w:rsidR="00756A37" w:rsidRDefault="00000000">
            <w:pPr>
              <w:pStyle w:val="TableParagraph"/>
              <w:numPr>
                <w:ilvl w:val="1"/>
                <w:numId w:val="3"/>
              </w:numPr>
              <w:tabs>
                <w:tab w:val="left" w:pos="466"/>
                <w:tab w:val="left" w:pos="468"/>
              </w:tabs>
              <w:spacing w:line="276" w:lineRule="auto"/>
              <w:ind w:right="229"/>
              <w:jc w:val="both"/>
            </w:pPr>
            <w:r>
              <w:t>Programa, de forma anual, el mantenimiento preventivo de equipo de cómputo de las</w:t>
            </w:r>
            <w:r>
              <w:rPr>
                <w:spacing w:val="40"/>
              </w:rPr>
              <w:t xml:space="preserve"> </w:t>
            </w:r>
            <w:r>
              <w:t>áreas o departamentos, utilizando el formato ITPAC-AD-PO-004-02. Para el caso del mantenimiento correctivo, se programa a partir del fallo o contingencia reportada.</w:t>
            </w:r>
          </w:p>
          <w:p w14:paraId="6EF5A392" w14:textId="77777777" w:rsidR="00756A37" w:rsidRDefault="00000000">
            <w:pPr>
              <w:pStyle w:val="TableParagraph"/>
              <w:numPr>
                <w:ilvl w:val="1"/>
                <w:numId w:val="3"/>
              </w:numPr>
              <w:tabs>
                <w:tab w:val="left" w:pos="466"/>
                <w:tab w:val="left" w:pos="468"/>
              </w:tabs>
              <w:spacing w:line="276" w:lineRule="auto"/>
              <w:ind w:right="233"/>
              <w:jc w:val="both"/>
            </w:pPr>
            <w:r>
              <w:t>Determina si el mantenimiento requerido es interno o externo.</w:t>
            </w:r>
          </w:p>
          <w:p w14:paraId="6EF5A393" w14:textId="77777777" w:rsidR="00756A37" w:rsidRDefault="00000000">
            <w:pPr>
              <w:pStyle w:val="TableParagraph"/>
              <w:numPr>
                <w:ilvl w:val="1"/>
                <w:numId w:val="3"/>
              </w:numPr>
              <w:tabs>
                <w:tab w:val="left" w:pos="466"/>
                <w:tab w:val="left" w:pos="468"/>
              </w:tabs>
              <w:spacing w:line="276" w:lineRule="auto"/>
              <w:ind w:right="232"/>
              <w:jc w:val="both"/>
            </w:pPr>
            <w:r>
              <w:t>Si el mantenimiento correctivo es interno, pasa al punto 4.</w:t>
            </w:r>
          </w:p>
          <w:p w14:paraId="6EF5A394" w14:textId="77777777" w:rsidR="00756A37" w:rsidRDefault="00000000">
            <w:pPr>
              <w:pStyle w:val="TableParagraph"/>
              <w:numPr>
                <w:ilvl w:val="1"/>
                <w:numId w:val="3"/>
              </w:numPr>
              <w:tabs>
                <w:tab w:val="left" w:pos="466"/>
              </w:tabs>
              <w:ind w:left="466" w:hanging="359"/>
              <w:jc w:val="both"/>
            </w:pPr>
            <w:r>
              <w:t>Si</w:t>
            </w:r>
            <w:r>
              <w:rPr>
                <w:spacing w:val="59"/>
              </w:rPr>
              <w:t xml:space="preserve"> </w:t>
            </w:r>
            <w:r>
              <w:t>el</w:t>
            </w:r>
            <w:r>
              <w:rPr>
                <w:spacing w:val="60"/>
              </w:rPr>
              <w:t xml:space="preserve"> </w:t>
            </w:r>
            <w:r>
              <w:t>mantenimiento</w:t>
            </w:r>
            <w:r>
              <w:rPr>
                <w:spacing w:val="60"/>
              </w:rPr>
              <w:t xml:space="preserve"> </w:t>
            </w:r>
            <w:r>
              <w:t>requerido</w:t>
            </w:r>
            <w:r>
              <w:rPr>
                <w:spacing w:val="61"/>
              </w:rPr>
              <w:t xml:space="preserve"> </w:t>
            </w:r>
            <w:r>
              <w:t>es</w:t>
            </w:r>
            <w:r>
              <w:rPr>
                <w:spacing w:val="60"/>
              </w:rPr>
              <w:t xml:space="preserve"> </w:t>
            </w:r>
            <w:r>
              <w:rPr>
                <w:spacing w:val="-2"/>
              </w:rPr>
              <w:t>externo,</w:t>
            </w:r>
          </w:p>
          <w:p w14:paraId="6EF5A395" w14:textId="77777777" w:rsidR="00756A37" w:rsidRDefault="00000000">
            <w:pPr>
              <w:pStyle w:val="TableParagraph"/>
              <w:spacing w:before="38"/>
              <w:ind w:left="468"/>
              <w:jc w:val="both"/>
            </w:pPr>
            <w:r>
              <w:t>pasa</w:t>
            </w:r>
            <w:r>
              <w:rPr>
                <w:spacing w:val="-3"/>
              </w:rPr>
              <w:t xml:space="preserve"> </w:t>
            </w:r>
            <w:r>
              <w:t>al</w:t>
            </w:r>
            <w:r>
              <w:rPr>
                <w:spacing w:val="-2"/>
              </w:rPr>
              <w:t xml:space="preserve"> </w:t>
            </w:r>
            <w:r>
              <w:t>punto</w:t>
            </w:r>
            <w:r>
              <w:rPr>
                <w:spacing w:val="-2"/>
              </w:rPr>
              <w:t xml:space="preserve"> </w:t>
            </w:r>
            <w:r>
              <w:rPr>
                <w:spacing w:val="-5"/>
              </w:rPr>
              <w:t>3.</w:t>
            </w:r>
          </w:p>
        </w:tc>
        <w:tc>
          <w:tcPr>
            <w:tcW w:w="2550" w:type="dxa"/>
          </w:tcPr>
          <w:p w14:paraId="6EF5A396" w14:textId="77777777" w:rsidR="00756A37" w:rsidRDefault="00756A37">
            <w:pPr>
              <w:pStyle w:val="TableParagraph"/>
              <w:spacing w:before="40"/>
              <w:rPr>
                <w:b/>
              </w:rPr>
            </w:pPr>
          </w:p>
          <w:p w14:paraId="6EF5A397" w14:textId="77777777" w:rsidR="00756A37" w:rsidRDefault="00000000">
            <w:pPr>
              <w:pStyle w:val="TableParagraph"/>
              <w:tabs>
                <w:tab w:val="left" w:pos="2050"/>
              </w:tabs>
              <w:spacing w:line="273" w:lineRule="auto"/>
              <w:ind w:left="227" w:right="262"/>
            </w:pPr>
            <w:r>
              <w:rPr>
                <w:spacing w:val="-2"/>
              </w:rPr>
              <w:t>Departamento</w:t>
            </w:r>
            <w:r>
              <w:tab/>
            </w:r>
            <w:r>
              <w:rPr>
                <w:spacing w:val="-6"/>
              </w:rPr>
              <w:t xml:space="preserve">de </w:t>
            </w:r>
            <w:r>
              <w:t>Centro de Cómputo.</w:t>
            </w:r>
          </w:p>
        </w:tc>
      </w:tr>
      <w:tr w:rsidR="00756A37" w14:paraId="6EF5A3A0" w14:textId="77777777">
        <w:trPr>
          <w:trHeight w:val="2416"/>
        </w:trPr>
        <w:tc>
          <w:tcPr>
            <w:tcW w:w="2518" w:type="dxa"/>
          </w:tcPr>
          <w:p w14:paraId="6EF5A399" w14:textId="77777777" w:rsidR="00756A37" w:rsidRDefault="00756A37">
            <w:pPr>
              <w:pStyle w:val="TableParagraph"/>
              <w:spacing w:before="40"/>
              <w:rPr>
                <w:b/>
              </w:rPr>
            </w:pPr>
          </w:p>
          <w:p w14:paraId="6EF5A39A" w14:textId="77777777" w:rsidR="00756A37" w:rsidRDefault="00000000">
            <w:pPr>
              <w:pStyle w:val="TableParagraph"/>
              <w:tabs>
                <w:tab w:val="left" w:pos="2172"/>
              </w:tabs>
              <w:ind w:left="165"/>
            </w:pPr>
            <w:r>
              <w:t>A.</w:t>
            </w:r>
            <w:r>
              <w:rPr>
                <w:spacing w:val="38"/>
              </w:rPr>
              <w:t xml:space="preserve">  </w:t>
            </w:r>
            <w:r>
              <w:rPr>
                <w:spacing w:val="-2"/>
              </w:rPr>
              <w:t>Falla</w:t>
            </w:r>
            <w:r>
              <w:tab/>
            </w:r>
            <w:r>
              <w:rPr>
                <w:spacing w:val="-10"/>
              </w:rPr>
              <w:t>o</w:t>
            </w:r>
          </w:p>
          <w:p w14:paraId="6EF5A39B" w14:textId="77777777" w:rsidR="00756A37" w:rsidRDefault="00000000">
            <w:pPr>
              <w:pStyle w:val="TableParagraph"/>
              <w:spacing w:before="41"/>
              <w:ind w:left="525"/>
            </w:pPr>
            <w:r>
              <w:rPr>
                <w:spacing w:val="-2"/>
              </w:rPr>
              <w:t>contingencia.</w:t>
            </w:r>
          </w:p>
        </w:tc>
        <w:tc>
          <w:tcPr>
            <w:tcW w:w="4823" w:type="dxa"/>
          </w:tcPr>
          <w:p w14:paraId="6EF5A39C" w14:textId="77777777" w:rsidR="00756A37" w:rsidRDefault="00000000">
            <w:pPr>
              <w:pStyle w:val="TableParagraph"/>
              <w:spacing w:line="276" w:lineRule="auto"/>
              <w:ind w:left="107" w:right="232"/>
              <w:jc w:val="both"/>
            </w:pPr>
            <w:r>
              <w:t xml:space="preserve">A.1 Detecta la falla o contingencia en el funcionamiento y operación del equipo de </w:t>
            </w:r>
            <w:r>
              <w:rPr>
                <w:spacing w:val="-2"/>
              </w:rPr>
              <w:t>cómputo.</w:t>
            </w:r>
          </w:p>
        </w:tc>
        <w:tc>
          <w:tcPr>
            <w:tcW w:w="2550" w:type="dxa"/>
          </w:tcPr>
          <w:p w14:paraId="6EF5A39D" w14:textId="77777777" w:rsidR="00756A37" w:rsidRDefault="00000000">
            <w:pPr>
              <w:pStyle w:val="TableParagraph"/>
              <w:tabs>
                <w:tab w:val="left" w:pos="1546"/>
              </w:tabs>
              <w:ind w:left="227" w:right="96"/>
            </w:pPr>
            <w:r>
              <w:t>Áreas</w:t>
            </w:r>
            <w:r>
              <w:rPr>
                <w:spacing w:val="40"/>
              </w:rPr>
              <w:t xml:space="preserve"> </w:t>
            </w:r>
            <w:r>
              <w:t>dependientes</w:t>
            </w:r>
            <w:r>
              <w:rPr>
                <w:spacing w:val="40"/>
              </w:rPr>
              <w:t xml:space="preserve"> </w:t>
            </w:r>
            <w:r>
              <w:t xml:space="preserve">de </w:t>
            </w:r>
            <w:r>
              <w:rPr>
                <w:spacing w:val="-5"/>
              </w:rPr>
              <w:t>la</w:t>
            </w:r>
            <w:r>
              <w:tab/>
            </w:r>
            <w:r>
              <w:rPr>
                <w:spacing w:val="-2"/>
              </w:rPr>
              <w:t>Dirección,</w:t>
            </w:r>
          </w:p>
          <w:p w14:paraId="6EF5A39E" w14:textId="77777777" w:rsidR="00756A37" w:rsidRDefault="00000000">
            <w:pPr>
              <w:pStyle w:val="TableParagraph"/>
              <w:tabs>
                <w:tab w:val="left" w:pos="697"/>
                <w:tab w:val="left" w:pos="2215"/>
              </w:tabs>
              <w:ind w:left="227" w:right="95"/>
            </w:pPr>
            <w:r>
              <w:rPr>
                <w:spacing w:val="-2"/>
              </w:rPr>
              <w:t>Subdirección</w:t>
            </w:r>
            <w:r>
              <w:rPr>
                <w:spacing w:val="80"/>
              </w:rPr>
              <w:t xml:space="preserve"> </w:t>
            </w:r>
            <w:r>
              <w:rPr>
                <w:spacing w:val="-2"/>
              </w:rPr>
              <w:t>Académica,</w:t>
            </w:r>
            <w:r>
              <w:rPr>
                <w:spacing w:val="80"/>
              </w:rPr>
              <w:t xml:space="preserve"> </w:t>
            </w:r>
            <w:r>
              <w:rPr>
                <w:spacing w:val="-2"/>
              </w:rPr>
              <w:t>Subdirección</w:t>
            </w:r>
            <w:r>
              <w:tab/>
            </w:r>
            <w:r>
              <w:rPr>
                <w:spacing w:val="-6"/>
              </w:rPr>
              <w:t xml:space="preserve">de </w:t>
            </w:r>
            <w:r>
              <w:t>Vinculación</w:t>
            </w:r>
            <w:r>
              <w:rPr>
                <w:spacing w:val="-13"/>
              </w:rPr>
              <w:t xml:space="preserve"> </w:t>
            </w:r>
            <w:r>
              <w:t>y</w:t>
            </w:r>
            <w:r>
              <w:rPr>
                <w:spacing w:val="-12"/>
              </w:rPr>
              <w:t xml:space="preserve"> </w:t>
            </w:r>
            <w:r>
              <w:t xml:space="preserve">Planeación </w:t>
            </w:r>
            <w:r>
              <w:rPr>
                <w:spacing w:val="-10"/>
              </w:rPr>
              <w:t>y</w:t>
            </w:r>
            <w:r>
              <w:tab/>
            </w:r>
            <w:r>
              <w:rPr>
                <w:spacing w:val="-2"/>
              </w:rPr>
              <w:t>Subdirección</w:t>
            </w:r>
            <w:r>
              <w:tab/>
            </w:r>
            <w:r>
              <w:rPr>
                <w:spacing w:val="-49"/>
              </w:rPr>
              <w:t xml:space="preserve"> </w:t>
            </w:r>
            <w:r>
              <w:rPr>
                <w:spacing w:val="-6"/>
              </w:rPr>
              <w:t xml:space="preserve">de </w:t>
            </w:r>
            <w:r>
              <w:rPr>
                <w:spacing w:val="-2"/>
              </w:rPr>
              <w:t>Servicios</w:t>
            </w:r>
          </w:p>
          <w:p w14:paraId="6EF5A39F" w14:textId="77777777" w:rsidR="00756A37" w:rsidRDefault="00000000">
            <w:pPr>
              <w:pStyle w:val="TableParagraph"/>
              <w:spacing w:line="249" w:lineRule="exact"/>
              <w:ind w:left="227"/>
            </w:pPr>
            <w:r>
              <w:rPr>
                <w:spacing w:val="-2"/>
              </w:rPr>
              <w:t>Administrativos.</w:t>
            </w:r>
          </w:p>
        </w:tc>
      </w:tr>
      <w:tr w:rsidR="00756A37" w14:paraId="6EF5A3A9" w14:textId="77777777">
        <w:trPr>
          <w:trHeight w:val="2472"/>
        </w:trPr>
        <w:tc>
          <w:tcPr>
            <w:tcW w:w="2518" w:type="dxa"/>
          </w:tcPr>
          <w:p w14:paraId="6EF5A3A1" w14:textId="77777777" w:rsidR="00756A37" w:rsidRDefault="00756A37">
            <w:pPr>
              <w:pStyle w:val="TableParagraph"/>
              <w:spacing w:before="40"/>
              <w:rPr>
                <w:b/>
              </w:rPr>
            </w:pPr>
          </w:p>
          <w:p w14:paraId="6EF5A3A2" w14:textId="77777777" w:rsidR="00756A37" w:rsidRDefault="00000000">
            <w:pPr>
              <w:pStyle w:val="TableParagraph"/>
              <w:tabs>
                <w:tab w:val="left" w:pos="820"/>
                <w:tab w:val="left" w:pos="2056"/>
              </w:tabs>
              <w:spacing w:line="276" w:lineRule="auto"/>
              <w:ind w:left="165" w:right="226"/>
            </w:pPr>
            <w:r>
              <w:rPr>
                <w:spacing w:val="-6"/>
              </w:rPr>
              <w:t>B.</w:t>
            </w:r>
            <w:r>
              <w:tab/>
            </w:r>
            <w:r>
              <w:rPr>
                <w:spacing w:val="-2"/>
              </w:rPr>
              <w:t>Solicitud</w:t>
            </w:r>
            <w:r>
              <w:tab/>
            </w:r>
            <w:r>
              <w:rPr>
                <w:spacing w:val="-6"/>
              </w:rPr>
              <w:t xml:space="preserve">de </w:t>
            </w:r>
            <w:r>
              <w:rPr>
                <w:spacing w:val="-2"/>
              </w:rPr>
              <w:t>mantenimiento correctivo.</w:t>
            </w:r>
          </w:p>
        </w:tc>
        <w:tc>
          <w:tcPr>
            <w:tcW w:w="4823" w:type="dxa"/>
          </w:tcPr>
          <w:p w14:paraId="6EF5A3A3" w14:textId="77777777" w:rsidR="00756A37" w:rsidRDefault="00000000">
            <w:pPr>
              <w:pStyle w:val="TableParagraph"/>
              <w:numPr>
                <w:ilvl w:val="1"/>
                <w:numId w:val="4"/>
              </w:numPr>
              <w:tabs>
                <w:tab w:val="left" w:pos="485"/>
              </w:tabs>
              <w:spacing w:line="276" w:lineRule="auto"/>
              <w:ind w:right="229" w:firstLine="0"/>
              <w:jc w:val="both"/>
            </w:pPr>
            <w:r>
              <w:t>Reporta la falla o contingencia utilizando el formato de solicitud de mantenimiento</w:t>
            </w:r>
            <w:r>
              <w:rPr>
                <w:spacing w:val="80"/>
              </w:rPr>
              <w:t xml:space="preserve"> </w:t>
            </w:r>
            <w:r>
              <w:t>correctivo ITPAC-AD-PO-004-03.</w:t>
            </w:r>
          </w:p>
          <w:p w14:paraId="6EF5A3A4" w14:textId="77777777" w:rsidR="00756A37" w:rsidRDefault="00000000">
            <w:pPr>
              <w:pStyle w:val="TableParagraph"/>
              <w:numPr>
                <w:ilvl w:val="1"/>
                <w:numId w:val="4"/>
              </w:numPr>
              <w:tabs>
                <w:tab w:val="left" w:pos="629"/>
              </w:tabs>
              <w:spacing w:before="1" w:line="276" w:lineRule="auto"/>
              <w:ind w:right="228" w:firstLine="0"/>
              <w:jc w:val="both"/>
            </w:pPr>
            <w:r>
              <w:t>Entrega el formato de solicitud de mantenimiento</w:t>
            </w:r>
            <w:r>
              <w:rPr>
                <w:spacing w:val="-10"/>
              </w:rPr>
              <w:t xml:space="preserve"> </w:t>
            </w:r>
            <w:r>
              <w:t>correctivo</w:t>
            </w:r>
            <w:r>
              <w:rPr>
                <w:spacing w:val="-9"/>
              </w:rPr>
              <w:t xml:space="preserve"> </w:t>
            </w:r>
            <w:r>
              <w:t>ITPAC-AD-PO-004-03</w:t>
            </w:r>
            <w:r>
              <w:rPr>
                <w:spacing w:val="-11"/>
              </w:rPr>
              <w:t xml:space="preserve"> </w:t>
            </w:r>
            <w:r>
              <w:t>al departamento de Centro de Cómputo.</w:t>
            </w:r>
          </w:p>
          <w:p w14:paraId="6EF5A3A5" w14:textId="77777777" w:rsidR="00756A37" w:rsidRDefault="00000000">
            <w:pPr>
              <w:pStyle w:val="TableParagraph"/>
              <w:numPr>
                <w:ilvl w:val="1"/>
                <w:numId w:val="4"/>
              </w:numPr>
              <w:tabs>
                <w:tab w:val="left" w:pos="444"/>
              </w:tabs>
              <w:ind w:left="444" w:hanging="337"/>
              <w:jc w:val="both"/>
            </w:pPr>
            <w:r>
              <w:t>Se</w:t>
            </w:r>
            <w:r>
              <w:rPr>
                <w:spacing w:val="-6"/>
              </w:rPr>
              <w:t xml:space="preserve"> </w:t>
            </w:r>
            <w:r>
              <w:t>repite</w:t>
            </w:r>
            <w:r>
              <w:rPr>
                <w:spacing w:val="-4"/>
              </w:rPr>
              <w:t xml:space="preserve"> </w:t>
            </w:r>
            <w:r>
              <w:t>el</w:t>
            </w:r>
            <w:r>
              <w:rPr>
                <w:spacing w:val="-4"/>
              </w:rPr>
              <w:t xml:space="preserve"> </w:t>
            </w:r>
            <w:r>
              <w:t>proceso</w:t>
            </w:r>
            <w:r>
              <w:rPr>
                <w:spacing w:val="-2"/>
              </w:rPr>
              <w:t xml:space="preserve"> </w:t>
            </w:r>
            <w:r>
              <w:t>del</w:t>
            </w:r>
            <w:r>
              <w:rPr>
                <w:spacing w:val="-6"/>
              </w:rPr>
              <w:t xml:space="preserve"> </w:t>
            </w:r>
            <w:r>
              <w:t>punto</w:t>
            </w:r>
            <w:r>
              <w:rPr>
                <w:spacing w:val="-3"/>
              </w:rPr>
              <w:t xml:space="preserve"> </w:t>
            </w:r>
            <w:r>
              <w:rPr>
                <w:spacing w:val="-5"/>
              </w:rPr>
              <w:t>2.</w:t>
            </w:r>
          </w:p>
        </w:tc>
        <w:tc>
          <w:tcPr>
            <w:tcW w:w="2550" w:type="dxa"/>
          </w:tcPr>
          <w:p w14:paraId="6EF5A3A6" w14:textId="77777777" w:rsidR="00756A37" w:rsidRDefault="00756A37">
            <w:pPr>
              <w:pStyle w:val="TableParagraph"/>
              <w:spacing w:before="40"/>
              <w:rPr>
                <w:b/>
              </w:rPr>
            </w:pPr>
          </w:p>
          <w:p w14:paraId="6EF5A3A7" w14:textId="77777777" w:rsidR="00756A37" w:rsidRDefault="00000000">
            <w:pPr>
              <w:pStyle w:val="TableParagraph"/>
              <w:tabs>
                <w:tab w:val="left" w:pos="1658"/>
              </w:tabs>
              <w:spacing w:line="276" w:lineRule="auto"/>
              <w:ind w:left="105" w:right="94"/>
              <w:jc w:val="both"/>
            </w:pPr>
            <w:r>
              <w:t>Áreas dependientes de la Dirección, Subdirección Académica, Subdirección de Vinculación y Planeación</w:t>
            </w:r>
            <w:r>
              <w:rPr>
                <w:spacing w:val="-13"/>
              </w:rPr>
              <w:t xml:space="preserve"> </w:t>
            </w:r>
            <w:r>
              <w:t>y</w:t>
            </w:r>
            <w:r>
              <w:rPr>
                <w:spacing w:val="-12"/>
              </w:rPr>
              <w:t xml:space="preserve"> </w:t>
            </w:r>
            <w:r>
              <w:t xml:space="preserve">Subdirección </w:t>
            </w:r>
            <w:r>
              <w:rPr>
                <w:spacing w:val="-5"/>
              </w:rPr>
              <w:t>de</w:t>
            </w:r>
            <w:r>
              <w:tab/>
            </w:r>
            <w:r>
              <w:rPr>
                <w:spacing w:val="-2"/>
              </w:rPr>
              <w:t>Servicios</w:t>
            </w:r>
          </w:p>
          <w:p w14:paraId="6EF5A3A8" w14:textId="77777777" w:rsidR="00756A37" w:rsidRDefault="00000000">
            <w:pPr>
              <w:pStyle w:val="TableParagraph"/>
              <w:ind w:left="105"/>
            </w:pPr>
            <w:r>
              <w:rPr>
                <w:spacing w:val="-2"/>
              </w:rPr>
              <w:t>Administrativos.</w:t>
            </w:r>
          </w:p>
        </w:tc>
      </w:tr>
      <w:tr w:rsidR="00756A37" w14:paraId="6EF5A3AD" w14:textId="77777777">
        <w:trPr>
          <w:trHeight w:val="690"/>
        </w:trPr>
        <w:tc>
          <w:tcPr>
            <w:tcW w:w="2518" w:type="dxa"/>
          </w:tcPr>
          <w:p w14:paraId="6EF5A3AA" w14:textId="77777777" w:rsidR="00756A37" w:rsidRDefault="00000000">
            <w:pPr>
              <w:pStyle w:val="TableParagraph"/>
              <w:tabs>
                <w:tab w:val="left" w:pos="1357"/>
                <w:tab w:val="left" w:pos="1703"/>
              </w:tabs>
              <w:spacing w:line="276" w:lineRule="auto"/>
              <w:ind w:left="468" w:right="216" w:hanging="361"/>
            </w:pPr>
            <w:r>
              <w:t>3.</w:t>
            </w:r>
            <w:r>
              <w:rPr>
                <w:spacing w:val="80"/>
              </w:rPr>
              <w:t xml:space="preserve"> </w:t>
            </w:r>
            <w:r>
              <w:t>Asignan</w:t>
            </w:r>
            <w:r>
              <w:rPr>
                <w:spacing w:val="80"/>
              </w:rPr>
              <w:t xml:space="preserve"> </w:t>
            </w:r>
            <w:r>
              <w:t>orden</w:t>
            </w:r>
            <w:r>
              <w:rPr>
                <w:spacing w:val="117"/>
              </w:rPr>
              <w:t xml:space="preserve"> </w:t>
            </w:r>
            <w:r>
              <w:t xml:space="preserve">de </w:t>
            </w:r>
            <w:r>
              <w:rPr>
                <w:spacing w:val="-2"/>
              </w:rPr>
              <w:t>trabajo</w:t>
            </w:r>
            <w:r>
              <w:tab/>
            </w:r>
            <w:r>
              <w:rPr>
                <w:spacing w:val="-10"/>
              </w:rPr>
              <w:t>y</w:t>
            </w:r>
            <w:r>
              <w:tab/>
            </w:r>
            <w:r>
              <w:rPr>
                <w:spacing w:val="-2"/>
              </w:rPr>
              <w:t>realiza</w:t>
            </w:r>
          </w:p>
        </w:tc>
        <w:tc>
          <w:tcPr>
            <w:tcW w:w="4823" w:type="dxa"/>
          </w:tcPr>
          <w:p w14:paraId="6EF5A3AB" w14:textId="77777777" w:rsidR="00756A37" w:rsidRDefault="00000000">
            <w:pPr>
              <w:pStyle w:val="TableParagraph"/>
              <w:spacing w:line="276" w:lineRule="auto"/>
              <w:ind w:left="468" w:hanging="361"/>
            </w:pPr>
            <w:r>
              <w:t>3.1</w:t>
            </w:r>
            <w:r>
              <w:rPr>
                <w:spacing w:val="25"/>
              </w:rPr>
              <w:t xml:space="preserve"> </w:t>
            </w:r>
            <w:r>
              <w:t>Requisita</w:t>
            </w:r>
            <w:r>
              <w:rPr>
                <w:spacing w:val="40"/>
              </w:rPr>
              <w:t xml:space="preserve"> </w:t>
            </w:r>
            <w:r>
              <w:t>bienes</w:t>
            </w:r>
            <w:r>
              <w:rPr>
                <w:spacing w:val="40"/>
              </w:rPr>
              <w:t xml:space="preserve"> </w:t>
            </w:r>
            <w:r>
              <w:t>y/o</w:t>
            </w:r>
            <w:r>
              <w:rPr>
                <w:spacing w:val="40"/>
              </w:rPr>
              <w:t xml:space="preserve"> </w:t>
            </w:r>
            <w:r>
              <w:t>servicios</w:t>
            </w:r>
            <w:r>
              <w:rPr>
                <w:spacing w:val="40"/>
              </w:rPr>
              <w:t xml:space="preserve"> </w:t>
            </w:r>
            <w:r>
              <w:t>utilizando</w:t>
            </w:r>
            <w:r>
              <w:rPr>
                <w:spacing w:val="40"/>
              </w:rPr>
              <w:t xml:space="preserve"> </w:t>
            </w:r>
            <w:r>
              <w:t>el formato ITPAC-AD-FO-03.</w:t>
            </w:r>
          </w:p>
        </w:tc>
        <w:tc>
          <w:tcPr>
            <w:tcW w:w="2550" w:type="dxa"/>
          </w:tcPr>
          <w:p w14:paraId="6EF5A3AC" w14:textId="77777777" w:rsidR="00756A37" w:rsidRDefault="00000000">
            <w:pPr>
              <w:pStyle w:val="TableParagraph"/>
              <w:tabs>
                <w:tab w:val="left" w:pos="2050"/>
              </w:tabs>
              <w:spacing w:line="276" w:lineRule="auto"/>
              <w:ind w:left="227" w:right="262"/>
            </w:pPr>
            <w:r>
              <w:rPr>
                <w:spacing w:val="-2"/>
              </w:rPr>
              <w:t>Departamento</w:t>
            </w:r>
            <w:r>
              <w:tab/>
            </w:r>
            <w:r>
              <w:rPr>
                <w:spacing w:val="-6"/>
              </w:rPr>
              <w:t xml:space="preserve">de </w:t>
            </w:r>
            <w:r>
              <w:t>Centro de Cómputo.</w:t>
            </w:r>
          </w:p>
        </w:tc>
      </w:tr>
    </w:tbl>
    <w:p w14:paraId="6EF5A3AE" w14:textId="77777777" w:rsidR="00756A37" w:rsidRDefault="00756A37">
      <w:pPr>
        <w:pStyle w:val="TableParagraph"/>
        <w:spacing w:line="276" w:lineRule="auto"/>
        <w:sectPr w:rsidR="00756A37">
          <w:pgSz w:w="12240" w:h="15840"/>
          <w:pgMar w:top="1780" w:right="720" w:bottom="880" w:left="720" w:header="418" w:footer="686" w:gutter="0"/>
          <w:cols w:space="720"/>
        </w:sectPr>
      </w:pPr>
    </w:p>
    <w:p w14:paraId="6EF5A3AF" w14:textId="77777777" w:rsidR="00756A37" w:rsidRDefault="00756A37">
      <w:pPr>
        <w:pStyle w:val="Textoindependiente"/>
        <w:spacing w:before="43"/>
        <w:rPr>
          <w:b/>
          <w:sz w:val="20"/>
        </w:rPr>
      </w:pPr>
    </w:p>
    <w:tbl>
      <w:tblPr>
        <w:tblW w:w="0" w:type="auto"/>
        <w:tblInd w:w="4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4A0" w:firstRow="1" w:lastRow="0" w:firstColumn="1" w:lastColumn="0" w:noHBand="0" w:noVBand="1"/>
      </w:tblPr>
      <w:tblGrid>
        <w:gridCol w:w="2518"/>
        <w:gridCol w:w="4823"/>
        <w:gridCol w:w="2550"/>
      </w:tblGrid>
      <w:tr w:rsidR="00756A37" w14:paraId="6EF5A3B3" w14:textId="77777777">
        <w:trPr>
          <w:trHeight w:val="434"/>
        </w:trPr>
        <w:tc>
          <w:tcPr>
            <w:tcW w:w="2518" w:type="dxa"/>
            <w:shd w:val="clear" w:color="auto" w:fill="D9D9D9"/>
          </w:tcPr>
          <w:p w14:paraId="6EF5A3B0" w14:textId="77777777" w:rsidR="00756A37" w:rsidRDefault="00000000">
            <w:pPr>
              <w:pStyle w:val="TableParagraph"/>
              <w:spacing w:line="248" w:lineRule="exact"/>
              <w:ind w:left="552"/>
              <w:rPr>
                <w:b/>
              </w:rPr>
            </w:pPr>
            <w:r>
              <w:rPr>
                <w:b/>
                <w:spacing w:val="-2"/>
              </w:rPr>
              <w:t>Secuencia</w:t>
            </w:r>
            <w:r>
              <w:rPr>
                <w:b/>
                <w:spacing w:val="-8"/>
              </w:rPr>
              <w:t xml:space="preserve"> </w:t>
            </w:r>
            <w:r>
              <w:rPr>
                <w:b/>
                <w:spacing w:val="-2"/>
              </w:rPr>
              <w:t>de</w:t>
            </w:r>
            <w:r>
              <w:rPr>
                <w:b/>
                <w:spacing w:val="1"/>
              </w:rPr>
              <w:t xml:space="preserve"> </w:t>
            </w:r>
            <w:r>
              <w:rPr>
                <w:b/>
                <w:spacing w:val="-2"/>
              </w:rPr>
              <w:t>Etapas</w:t>
            </w:r>
          </w:p>
        </w:tc>
        <w:tc>
          <w:tcPr>
            <w:tcW w:w="4823" w:type="dxa"/>
            <w:shd w:val="clear" w:color="auto" w:fill="D9D9D9"/>
          </w:tcPr>
          <w:p w14:paraId="6EF5A3B1" w14:textId="77777777" w:rsidR="00756A37" w:rsidRDefault="00000000">
            <w:pPr>
              <w:pStyle w:val="TableParagraph"/>
              <w:spacing w:before="112"/>
              <w:ind w:left="2"/>
              <w:jc w:val="center"/>
              <w:rPr>
                <w:b/>
              </w:rPr>
            </w:pPr>
            <w:r>
              <w:rPr>
                <w:b/>
                <w:spacing w:val="-2"/>
              </w:rPr>
              <w:t>Actividad</w:t>
            </w:r>
          </w:p>
        </w:tc>
        <w:tc>
          <w:tcPr>
            <w:tcW w:w="2550" w:type="dxa"/>
            <w:shd w:val="clear" w:color="auto" w:fill="D9D9D9"/>
          </w:tcPr>
          <w:p w14:paraId="6EF5A3B2" w14:textId="77777777" w:rsidR="00756A37" w:rsidRDefault="00000000">
            <w:pPr>
              <w:pStyle w:val="TableParagraph"/>
              <w:spacing w:before="112"/>
              <w:ind w:left="796"/>
              <w:rPr>
                <w:b/>
              </w:rPr>
            </w:pPr>
            <w:r>
              <w:rPr>
                <w:b/>
                <w:spacing w:val="-2"/>
              </w:rPr>
              <w:t>Responsable</w:t>
            </w:r>
          </w:p>
        </w:tc>
      </w:tr>
      <w:tr w:rsidR="00756A37" w14:paraId="6EF5A3B8" w14:textId="77777777">
        <w:trPr>
          <w:trHeight w:val="1235"/>
        </w:trPr>
        <w:tc>
          <w:tcPr>
            <w:tcW w:w="2518" w:type="dxa"/>
          </w:tcPr>
          <w:p w14:paraId="6EF5A3B4" w14:textId="77777777" w:rsidR="00756A37" w:rsidRDefault="00000000">
            <w:pPr>
              <w:pStyle w:val="TableParagraph"/>
              <w:tabs>
                <w:tab w:val="left" w:pos="2063"/>
              </w:tabs>
              <w:spacing w:line="276" w:lineRule="auto"/>
              <w:ind w:left="468" w:right="217"/>
            </w:pPr>
            <w:r>
              <w:rPr>
                <w:spacing w:val="-2"/>
              </w:rPr>
              <w:t>requisición</w:t>
            </w:r>
            <w:r>
              <w:tab/>
            </w:r>
            <w:r>
              <w:rPr>
                <w:spacing w:val="-6"/>
              </w:rPr>
              <w:t xml:space="preserve">de </w:t>
            </w:r>
            <w:r>
              <w:t>bienes y servicios.</w:t>
            </w:r>
          </w:p>
        </w:tc>
        <w:tc>
          <w:tcPr>
            <w:tcW w:w="4823" w:type="dxa"/>
          </w:tcPr>
          <w:p w14:paraId="6EF5A3B5" w14:textId="77777777" w:rsidR="00756A37" w:rsidRDefault="00000000">
            <w:pPr>
              <w:pStyle w:val="TableParagraph"/>
              <w:spacing w:line="276" w:lineRule="auto"/>
              <w:ind w:left="468" w:right="228" w:hanging="361"/>
              <w:jc w:val="both"/>
            </w:pPr>
            <w:r>
              <w:t>3.2 Entrega la requisición, formato ITPAC-AD-FO-03,</w:t>
            </w:r>
            <w:r>
              <w:rPr>
                <w:spacing w:val="-4"/>
              </w:rPr>
              <w:t xml:space="preserve"> </w:t>
            </w:r>
            <w:r>
              <w:t>y</w:t>
            </w:r>
            <w:r>
              <w:rPr>
                <w:spacing w:val="-3"/>
              </w:rPr>
              <w:t xml:space="preserve"> </w:t>
            </w:r>
            <w:r>
              <w:t>realiza</w:t>
            </w:r>
            <w:r>
              <w:rPr>
                <w:spacing w:val="-4"/>
              </w:rPr>
              <w:t xml:space="preserve"> </w:t>
            </w:r>
            <w:r>
              <w:t>el</w:t>
            </w:r>
            <w:r>
              <w:rPr>
                <w:spacing w:val="-3"/>
              </w:rPr>
              <w:t xml:space="preserve"> </w:t>
            </w:r>
            <w:r>
              <w:t>seguimiento</w:t>
            </w:r>
            <w:r>
              <w:rPr>
                <w:spacing w:val="-3"/>
              </w:rPr>
              <w:t xml:space="preserve"> </w:t>
            </w:r>
            <w:r>
              <w:t>hasta</w:t>
            </w:r>
            <w:r>
              <w:rPr>
                <w:spacing w:val="-2"/>
              </w:rPr>
              <w:t xml:space="preserve"> </w:t>
            </w:r>
            <w:r>
              <w:t>la</w:t>
            </w:r>
            <w:r>
              <w:rPr>
                <w:spacing w:val="-5"/>
              </w:rPr>
              <w:t xml:space="preserve"> </w:t>
            </w:r>
            <w:r>
              <w:t>recepción satisfactoria</w:t>
            </w:r>
            <w:r>
              <w:rPr>
                <w:spacing w:val="12"/>
              </w:rPr>
              <w:t xml:space="preserve"> </w:t>
            </w:r>
            <w:r>
              <w:t>de</w:t>
            </w:r>
            <w:r>
              <w:rPr>
                <w:spacing w:val="19"/>
              </w:rPr>
              <w:t xml:space="preserve"> </w:t>
            </w:r>
            <w:r>
              <w:t>los</w:t>
            </w:r>
            <w:r>
              <w:rPr>
                <w:spacing w:val="16"/>
              </w:rPr>
              <w:t xml:space="preserve"> </w:t>
            </w:r>
            <w:r>
              <w:t>bienes</w:t>
            </w:r>
            <w:r>
              <w:rPr>
                <w:spacing w:val="13"/>
              </w:rPr>
              <w:t xml:space="preserve"> </w:t>
            </w:r>
            <w:r>
              <w:t>y/o</w:t>
            </w:r>
            <w:r>
              <w:rPr>
                <w:spacing w:val="20"/>
              </w:rPr>
              <w:t xml:space="preserve"> </w:t>
            </w:r>
            <w:r>
              <w:t>servicios.</w:t>
            </w:r>
            <w:r>
              <w:rPr>
                <w:spacing w:val="16"/>
              </w:rPr>
              <w:t xml:space="preserve"> </w:t>
            </w:r>
            <w:r>
              <w:rPr>
                <w:spacing w:val="-4"/>
              </w:rPr>
              <w:t>Pasa</w:t>
            </w:r>
          </w:p>
          <w:p w14:paraId="6EF5A3B6" w14:textId="77777777" w:rsidR="00756A37" w:rsidRDefault="00000000">
            <w:pPr>
              <w:pStyle w:val="TableParagraph"/>
              <w:spacing w:before="1"/>
              <w:ind w:left="468"/>
              <w:jc w:val="both"/>
            </w:pPr>
            <w:r>
              <w:t>al</w:t>
            </w:r>
            <w:r>
              <w:rPr>
                <w:spacing w:val="-3"/>
              </w:rPr>
              <w:t xml:space="preserve"> </w:t>
            </w:r>
            <w:r>
              <w:t>punto</w:t>
            </w:r>
            <w:r>
              <w:rPr>
                <w:spacing w:val="-2"/>
              </w:rPr>
              <w:t xml:space="preserve"> </w:t>
            </w:r>
            <w:r>
              <w:rPr>
                <w:spacing w:val="-5"/>
              </w:rPr>
              <w:t>4.</w:t>
            </w:r>
          </w:p>
        </w:tc>
        <w:tc>
          <w:tcPr>
            <w:tcW w:w="2550" w:type="dxa"/>
          </w:tcPr>
          <w:p w14:paraId="6EF5A3B7" w14:textId="77777777" w:rsidR="00756A37" w:rsidRDefault="00756A37">
            <w:pPr>
              <w:pStyle w:val="TableParagraph"/>
              <w:rPr>
                <w:rFonts w:ascii="Times New Roman"/>
                <w:sz w:val="20"/>
              </w:rPr>
            </w:pPr>
          </w:p>
        </w:tc>
      </w:tr>
      <w:tr w:rsidR="00756A37" w14:paraId="6EF5A3C4" w14:textId="77777777">
        <w:trPr>
          <w:trHeight w:val="3399"/>
        </w:trPr>
        <w:tc>
          <w:tcPr>
            <w:tcW w:w="2518" w:type="dxa"/>
          </w:tcPr>
          <w:p w14:paraId="6EF5A3B9" w14:textId="77777777" w:rsidR="00756A37" w:rsidRDefault="00000000">
            <w:pPr>
              <w:pStyle w:val="TableParagraph"/>
              <w:tabs>
                <w:tab w:val="left" w:pos="2188"/>
              </w:tabs>
              <w:spacing w:line="278" w:lineRule="auto"/>
              <w:ind w:left="468" w:right="217" w:hanging="361"/>
            </w:pPr>
            <w:r>
              <w:t>4.</w:t>
            </w:r>
            <w:r>
              <w:rPr>
                <w:spacing w:val="80"/>
              </w:rPr>
              <w:t xml:space="preserve"> </w:t>
            </w:r>
            <w:r>
              <w:t xml:space="preserve">Notificación, </w:t>
            </w:r>
            <w:r>
              <w:rPr>
                <w:spacing w:val="-2"/>
              </w:rPr>
              <w:t>verificación</w:t>
            </w:r>
            <w:r>
              <w:tab/>
            </w:r>
            <w:r>
              <w:rPr>
                <w:spacing w:val="-10"/>
              </w:rPr>
              <w:t>y</w:t>
            </w:r>
          </w:p>
          <w:p w14:paraId="6EF5A3BA" w14:textId="77777777" w:rsidR="00756A37" w:rsidRDefault="00000000">
            <w:pPr>
              <w:pStyle w:val="TableParagraph"/>
              <w:tabs>
                <w:tab w:val="left" w:pos="2013"/>
              </w:tabs>
              <w:spacing w:line="265" w:lineRule="exact"/>
              <w:ind w:left="468"/>
            </w:pPr>
            <w:r>
              <w:rPr>
                <w:spacing w:val="-2"/>
              </w:rPr>
              <w:t>evaluación</w:t>
            </w:r>
            <w:r>
              <w:tab/>
            </w:r>
            <w:r>
              <w:rPr>
                <w:spacing w:val="-5"/>
              </w:rPr>
              <w:t>del</w:t>
            </w:r>
          </w:p>
          <w:p w14:paraId="6EF5A3BB" w14:textId="77777777" w:rsidR="00756A37" w:rsidRDefault="00000000">
            <w:pPr>
              <w:pStyle w:val="TableParagraph"/>
              <w:tabs>
                <w:tab w:val="left" w:pos="2063"/>
              </w:tabs>
              <w:spacing w:before="37"/>
              <w:ind w:left="468"/>
            </w:pPr>
            <w:r>
              <w:rPr>
                <w:spacing w:val="-2"/>
              </w:rPr>
              <w:t>servicio</w:t>
            </w:r>
            <w:r>
              <w:tab/>
            </w:r>
            <w:r>
              <w:rPr>
                <w:spacing w:val="-5"/>
              </w:rPr>
              <w:t>de</w:t>
            </w:r>
          </w:p>
          <w:p w14:paraId="6EF5A3BC" w14:textId="77777777" w:rsidR="00756A37" w:rsidRDefault="00000000">
            <w:pPr>
              <w:pStyle w:val="TableParagraph"/>
              <w:spacing w:before="42"/>
              <w:ind w:left="468"/>
            </w:pPr>
            <w:r>
              <w:rPr>
                <w:spacing w:val="-2"/>
              </w:rPr>
              <w:t>mantenimiento.</w:t>
            </w:r>
          </w:p>
        </w:tc>
        <w:tc>
          <w:tcPr>
            <w:tcW w:w="4823" w:type="dxa"/>
          </w:tcPr>
          <w:p w14:paraId="6EF5A3BD" w14:textId="77777777" w:rsidR="00756A37" w:rsidRDefault="00000000">
            <w:pPr>
              <w:pStyle w:val="TableParagraph"/>
              <w:numPr>
                <w:ilvl w:val="1"/>
                <w:numId w:val="5"/>
              </w:numPr>
              <w:tabs>
                <w:tab w:val="left" w:pos="466"/>
                <w:tab w:val="left" w:pos="468"/>
              </w:tabs>
              <w:spacing w:line="276" w:lineRule="auto"/>
              <w:ind w:right="229"/>
              <w:jc w:val="both"/>
            </w:pPr>
            <w:r>
              <w:t>El Centro de Cómputo notifica como</w:t>
            </w:r>
            <w:r>
              <w:rPr>
                <w:spacing w:val="40"/>
              </w:rPr>
              <w:t xml:space="preserve"> </w:t>
            </w:r>
            <w:r>
              <w:t>concluida la verificación del mantenimiento preventivo y/o correctivo al área o departamento correspondiente.</w:t>
            </w:r>
          </w:p>
          <w:p w14:paraId="6EF5A3BE" w14:textId="77777777" w:rsidR="00756A37" w:rsidRDefault="00000000">
            <w:pPr>
              <w:pStyle w:val="TableParagraph"/>
              <w:numPr>
                <w:ilvl w:val="1"/>
                <w:numId w:val="5"/>
              </w:numPr>
              <w:tabs>
                <w:tab w:val="left" w:pos="466"/>
                <w:tab w:val="left" w:pos="468"/>
              </w:tabs>
              <w:spacing w:line="276" w:lineRule="auto"/>
              <w:ind w:right="230"/>
              <w:jc w:val="both"/>
            </w:pPr>
            <w:r>
              <w:t xml:space="preserve">El área o departamento verificado, evalúa el servicio de mantenimiento preventivo y/o </w:t>
            </w:r>
            <w:r>
              <w:rPr>
                <w:spacing w:val="-2"/>
              </w:rPr>
              <w:t>correctivo.</w:t>
            </w:r>
          </w:p>
          <w:p w14:paraId="6EF5A3BF" w14:textId="77777777" w:rsidR="00756A37" w:rsidRDefault="00000000">
            <w:pPr>
              <w:pStyle w:val="TableParagraph"/>
              <w:numPr>
                <w:ilvl w:val="1"/>
                <w:numId w:val="5"/>
              </w:numPr>
              <w:tabs>
                <w:tab w:val="left" w:pos="466"/>
                <w:tab w:val="left" w:pos="468"/>
              </w:tabs>
              <w:spacing w:line="276" w:lineRule="auto"/>
              <w:ind w:right="225"/>
              <w:jc w:val="both"/>
            </w:pPr>
            <w:r>
              <w:t>Si el</w:t>
            </w:r>
            <w:r>
              <w:rPr>
                <w:spacing w:val="-1"/>
              </w:rPr>
              <w:t xml:space="preserve"> </w:t>
            </w:r>
            <w:r>
              <w:t>mantenimiento es satisfactorio, el área o departamento</w:t>
            </w:r>
            <w:r>
              <w:rPr>
                <w:spacing w:val="-5"/>
              </w:rPr>
              <w:t xml:space="preserve"> </w:t>
            </w:r>
            <w:r>
              <w:t>firma</w:t>
            </w:r>
            <w:r>
              <w:rPr>
                <w:spacing w:val="-6"/>
              </w:rPr>
              <w:t xml:space="preserve"> </w:t>
            </w:r>
            <w:r>
              <w:t>el</w:t>
            </w:r>
            <w:r>
              <w:rPr>
                <w:spacing w:val="-8"/>
              </w:rPr>
              <w:t xml:space="preserve"> </w:t>
            </w:r>
            <w:r>
              <w:t>formato</w:t>
            </w:r>
            <w:r>
              <w:rPr>
                <w:spacing w:val="-5"/>
              </w:rPr>
              <w:t xml:space="preserve"> </w:t>
            </w:r>
            <w:r>
              <w:t>ITPAC-AD-PO-004-04, en caso contrario, el proceso regresa</w:t>
            </w:r>
          </w:p>
          <w:p w14:paraId="6EF5A3C0" w14:textId="77777777" w:rsidR="00756A37" w:rsidRDefault="00000000">
            <w:pPr>
              <w:pStyle w:val="TableParagraph"/>
              <w:ind w:left="468"/>
              <w:jc w:val="both"/>
            </w:pPr>
            <w:r>
              <w:t>al</w:t>
            </w:r>
            <w:r>
              <w:rPr>
                <w:spacing w:val="-3"/>
              </w:rPr>
              <w:t xml:space="preserve"> </w:t>
            </w:r>
            <w:r>
              <w:t>punto</w:t>
            </w:r>
            <w:r>
              <w:rPr>
                <w:spacing w:val="-2"/>
              </w:rPr>
              <w:t xml:space="preserve"> </w:t>
            </w:r>
            <w:r>
              <w:rPr>
                <w:spacing w:val="-5"/>
              </w:rPr>
              <w:t>2.</w:t>
            </w:r>
          </w:p>
        </w:tc>
        <w:tc>
          <w:tcPr>
            <w:tcW w:w="2550" w:type="dxa"/>
          </w:tcPr>
          <w:p w14:paraId="6EF5A3C1" w14:textId="77777777" w:rsidR="00756A37" w:rsidRDefault="00000000">
            <w:pPr>
              <w:pStyle w:val="TableParagraph"/>
              <w:tabs>
                <w:tab w:val="left" w:pos="839"/>
                <w:tab w:val="left" w:pos="1050"/>
                <w:tab w:val="left" w:pos="1378"/>
                <w:tab w:val="left" w:pos="2050"/>
              </w:tabs>
              <w:spacing w:line="276" w:lineRule="auto"/>
              <w:ind w:left="227" w:right="262"/>
            </w:pPr>
            <w:r>
              <w:rPr>
                <w:spacing w:val="-2"/>
              </w:rPr>
              <w:t>Áreas</w:t>
            </w:r>
            <w:r>
              <w:tab/>
            </w:r>
            <w:r>
              <w:tab/>
            </w:r>
            <w:r>
              <w:rPr>
                <w:spacing w:val="-2"/>
              </w:rPr>
              <w:t xml:space="preserve">dependientes </w:t>
            </w:r>
            <w:r>
              <w:rPr>
                <w:spacing w:val="-6"/>
              </w:rPr>
              <w:t>de</w:t>
            </w:r>
            <w:r>
              <w:tab/>
            </w:r>
            <w:r>
              <w:rPr>
                <w:spacing w:val="-6"/>
              </w:rPr>
              <w:t>la</w:t>
            </w:r>
            <w:r>
              <w:tab/>
            </w:r>
            <w:r>
              <w:tab/>
            </w:r>
            <w:r>
              <w:rPr>
                <w:spacing w:val="-2"/>
              </w:rPr>
              <w:t>Dirección, Subdirección Académica, Subdirección</w:t>
            </w:r>
            <w:r>
              <w:tab/>
            </w:r>
            <w:r>
              <w:rPr>
                <w:spacing w:val="-6"/>
              </w:rPr>
              <w:t>de</w:t>
            </w:r>
          </w:p>
          <w:p w14:paraId="6EF5A3C2" w14:textId="77777777" w:rsidR="00756A37" w:rsidRDefault="00000000">
            <w:pPr>
              <w:pStyle w:val="TableParagraph"/>
              <w:tabs>
                <w:tab w:val="left" w:pos="2050"/>
                <w:tab w:val="left" w:pos="2175"/>
              </w:tabs>
              <w:spacing w:before="1" w:line="276" w:lineRule="auto"/>
              <w:ind w:left="227" w:right="262"/>
            </w:pPr>
            <w:r>
              <w:rPr>
                <w:spacing w:val="-2"/>
              </w:rPr>
              <w:t>Vinculación</w:t>
            </w:r>
            <w:r>
              <w:tab/>
            </w:r>
            <w:r>
              <w:tab/>
            </w:r>
            <w:r>
              <w:rPr>
                <w:spacing w:val="-10"/>
              </w:rPr>
              <w:t>y</w:t>
            </w:r>
            <w:r>
              <w:rPr>
                <w:spacing w:val="-2"/>
              </w:rPr>
              <w:t xml:space="preserve"> Planeación, Subdirección</w:t>
            </w:r>
            <w:r>
              <w:tab/>
            </w:r>
            <w:r>
              <w:rPr>
                <w:spacing w:val="-6"/>
              </w:rPr>
              <w:t xml:space="preserve">de </w:t>
            </w:r>
            <w:r>
              <w:rPr>
                <w:spacing w:val="-2"/>
              </w:rPr>
              <w:t>Servicios Administrativos</w:t>
            </w:r>
            <w:r>
              <w:tab/>
            </w:r>
            <w:r>
              <w:tab/>
            </w:r>
            <w:r>
              <w:rPr>
                <w:spacing w:val="-10"/>
              </w:rPr>
              <w:t>y</w:t>
            </w:r>
          </w:p>
          <w:p w14:paraId="6EF5A3C3" w14:textId="77777777" w:rsidR="00756A37" w:rsidRDefault="00000000">
            <w:pPr>
              <w:pStyle w:val="TableParagraph"/>
              <w:spacing w:line="268" w:lineRule="exact"/>
              <w:ind w:left="227"/>
            </w:pPr>
            <w:r>
              <w:t>Centro</w:t>
            </w:r>
            <w:r>
              <w:rPr>
                <w:spacing w:val="-5"/>
              </w:rPr>
              <w:t xml:space="preserve"> </w:t>
            </w:r>
            <w:r>
              <w:t>de</w:t>
            </w:r>
            <w:r>
              <w:rPr>
                <w:spacing w:val="-2"/>
              </w:rPr>
              <w:t xml:space="preserve"> Cómputo.</w:t>
            </w:r>
          </w:p>
        </w:tc>
      </w:tr>
      <w:tr w:rsidR="00756A37" w14:paraId="6EF5A3CA" w14:textId="77777777">
        <w:trPr>
          <w:trHeight w:val="2954"/>
        </w:trPr>
        <w:tc>
          <w:tcPr>
            <w:tcW w:w="2518" w:type="dxa"/>
          </w:tcPr>
          <w:p w14:paraId="6EF5A3C5" w14:textId="77777777" w:rsidR="00756A37" w:rsidRDefault="00000000">
            <w:pPr>
              <w:pStyle w:val="TableParagraph"/>
              <w:ind w:left="221"/>
            </w:pPr>
            <w:r>
              <w:t xml:space="preserve">5. Registro y cierre del </w:t>
            </w:r>
            <w:r>
              <w:rPr>
                <w:spacing w:val="-2"/>
              </w:rPr>
              <w:t>proceso.</w:t>
            </w:r>
          </w:p>
        </w:tc>
        <w:tc>
          <w:tcPr>
            <w:tcW w:w="4823" w:type="dxa"/>
          </w:tcPr>
          <w:p w14:paraId="6EF5A3C6" w14:textId="77777777" w:rsidR="00756A37" w:rsidRDefault="00000000">
            <w:pPr>
              <w:pStyle w:val="TableParagraph"/>
              <w:numPr>
                <w:ilvl w:val="1"/>
                <w:numId w:val="6"/>
              </w:numPr>
              <w:tabs>
                <w:tab w:val="left" w:pos="466"/>
                <w:tab w:val="left" w:pos="468"/>
                <w:tab w:val="left" w:pos="1221"/>
                <w:tab w:val="left" w:pos="2392"/>
                <w:tab w:val="left" w:pos="3193"/>
              </w:tabs>
              <w:ind w:right="232"/>
              <w:jc w:val="both"/>
            </w:pPr>
            <w:r>
              <w:t>Registra</w:t>
            </w:r>
            <w:r>
              <w:rPr>
                <w:spacing w:val="-3"/>
              </w:rPr>
              <w:t xml:space="preserve"> </w:t>
            </w:r>
            <w:r>
              <w:t>la</w:t>
            </w:r>
            <w:r>
              <w:rPr>
                <w:spacing w:val="-1"/>
              </w:rPr>
              <w:t xml:space="preserve"> </w:t>
            </w:r>
            <w:r>
              <w:t>conclusión</w:t>
            </w:r>
            <w:r>
              <w:rPr>
                <w:spacing w:val="-1"/>
              </w:rPr>
              <w:t xml:space="preserve"> </w:t>
            </w:r>
            <w:r>
              <w:t>del</w:t>
            </w:r>
            <w:r>
              <w:rPr>
                <w:spacing w:val="-3"/>
              </w:rPr>
              <w:t xml:space="preserve"> </w:t>
            </w:r>
            <w:r>
              <w:t>proceso</w:t>
            </w:r>
            <w:r>
              <w:rPr>
                <w:spacing w:val="-1"/>
              </w:rPr>
              <w:t xml:space="preserve"> </w:t>
            </w:r>
            <w:r>
              <w:t>en</w:t>
            </w:r>
            <w:r>
              <w:rPr>
                <w:spacing w:val="-1"/>
              </w:rPr>
              <w:t xml:space="preserve"> </w:t>
            </w:r>
            <w:r>
              <w:t>la</w:t>
            </w:r>
            <w:r>
              <w:rPr>
                <w:spacing w:val="-3"/>
              </w:rPr>
              <w:t xml:space="preserve"> </w:t>
            </w:r>
            <w:r>
              <w:t xml:space="preserve">orden </w:t>
            </w:r>
            <w:r>
              <w:rPr>
                <w:spacing w:val="-6"/>
              </w:rPr>
              <w:t>de</w:t>
            </w:r>
            <w:r>
              <w:tab/>
            </w:r>
            <w:r>
              <w:rPr>
                <w:spacing w:val="-2"/>
              </w:rPr>
              <w:t>trabajo</w:t>
            </w:r>
            <w:r>
              <w:tab/>
            </w:r>
            <w:r>
              <w:rPr>
                <w:spacing w:val="-4"/>
              </w:rPr>
              <w:t>del</w:t>
            </w:r>
            <w:r>
              <w:tab/>
            </w:r>
            <w:r>
              <w:rPr>
                <w:spacing w:val="-2"/>
              </w:rPr>
              <w:t xml:space="preserve">mantenimiento </w:t>
            </w:r>
            <w:r>
              <w:t xml:space="preserve">(preventivo/correctivo), utilizando el formato </w:t>
            </w:r>
            <w:r>
              <w:rPr>
                <w:spacing w:val="-2"/>
              </w:rPr>
              <w:t>ITPAC-AD-PO-004-04.</w:t>
            </w:r>
          </w:p>
          <w:p w14:paraId="6EF5A3C7" w14:textId="77777777" w:rsidR="00756A37" w:rsidRDefault="00000000">
            <w:pPr>
              <w:pStyle w:val="TableParagraph"/>
              <w:numPr>
                <w:ilvl w:val="1"/>
                <w:numId w:val="6"/>
              </w:numPr>
              <w:tabs>
                <w:tab w:val="left" w:pos="466"/>
                <w:tab w:val="left" w:pos="468"/>
              </w:tabs>
              <w:ind w:right="228"/>
              <w:jc w:val="both"/>
            </w:pPr>
            <w:r>
              <w:t xml:space="preserve">Una vez que concluye el mantenimiento preventivo para todas las áreas o departamentos, cierra el proceso entregando copia del formato firmado ITPAC-AD-PO-004-04 al departamento de Planeación, </w:t>
            </w:r>
            <w:proofErr w:type="gramStart"/>
            <w:r>
              <w:t>Programación</w:t>
            </w:r>
            <w:r>
              <w:rPr>
                <w:spacing w:val="57"/>
                <w:w w:val="150"/>
              </w:rPr>
              <w:t xml:space="preserve">  </w:t>
            </w:r>
            <w:r>
              <w:t>y</w:t>
            </w:r>
            <w:proofErr w:type="gramEnd"/>
            <w:r>
              <w:rPr>
                <w:spacing w:val="58"/>
                <w:w w:val="150"/>
              </w:rPr>
              <w:t xml:space="preserve">  </w:t>
            </w:r>
            <w:r>
              <w:t>Presupuestación,</w:t>
            </w:r>
            <w:r>
              <w:rPr>
                <w:spacing w:val="58"/>
                <w:w w:val="150"/>
              </w:rPr>
              <w:t xml:space="preserve">  </w:t>
            </w:r>
            <w:r>
              <w:rPr>
                <w:spacing w:val="-4"/>
              </w:rPr>
              <w:t>para</w:t>
            </w:r>
          </w:p>
          <w:p w14:paraId="6EF5A3C8" w14:textId="77777777" w:rsidR="00756A37" w:rsidRDefault="00000000">
            <w:pPr>
              <w:pStyle w:val="TableParagraph"/>
              <w:spacing w:line="249" w:lineRule="exact"/>
              <w:ind w:left="468"/>
            </w:pPr>
            <w:r>
              <w:t>control</w:t>
            </w:r>
            <w:r>
              <w:rPr>
                <w:spacing w:val="-3"/>
              </w:rPr>
              <w:t xml:space="preserve"> </w:t>
            </w:r>
            <w:r>
              <w:t>de</w:t>
            </w:r>
            <w:r>
              <w:rPr>
                <w:spacing w:val="-3"/>
              </w:rPr>
              <w:t xml:space="preserve"> </w:t>
            </w:r>
            <w:r>
              <w:t>POA</w:t>
            </w:r>
            <w:r>
              <w:rPr>
                <w:spacing w:val="-4"/>
              </w:rPr>
              <w:t xml:space="preserve"> </w:t>
            </w:r>
            <w:r>
              <w:t>y</w:t>
            </w:r>
            <w:r>
              <w:rPr>
                <w:spacing w:val="-1"/>
              </w:rPr>
              <w:t xml:space="preserve"> </w:t>
            </w:r>
            <w:r>
              <w:rPr>
                <w:spacing w:val="-4"/>
              </w:rPr>
              <w:t>PIA.</w:t>
            </w:r>
          </w:p>
        </w:tc>
        <w:tc>
          <w:tcPr>
            <w:tcW w:w="2550" w:type="dxa"/>
          </w:tcPr>
          <w:p w14:paraId="6EF5A3C9" w14:textId="77777777" w:rsidR="00756A37" w:rsidRDefault="00000000">
            <w:pPr>
              <w:pStyle w:val="TableParagraph"/>
              <w:tabs>
                <w:tab w:val="left" w:pos="2050"/>
              </w:tabs>
              <w:ind w:left="227" w:right="262"/>
            </w:pPr>
            <w:r>
              <w:rPr>
                <w:spacing w:val="-2"/>
              </w:rPr>
              <w:t>Departamento</w:t>
            </w:r>
            <w:r>
              <w:tab/>
            </w:r>
            <w:r>
              <w:rPr>
                <w:spacing w:val="-6"/>
              </w:rPr>
              <w:t xml:space="preserve">de </w:t>
            </w:r>
            <w:r>
              <w:t>Centro de Cómputo.</w:t>
            </w:r>
          </w:p>
        </w:tc>
      </w:tr>
    </w:tbl>
    <w:p w14:paraId="6EF5A3CB" w14:textId="77777777" w:rsidR="00756A37" w:rsidRDefault="00756A37">
      <w:pPr>
        <w:pStyle w:val="Textoindependiente"/>
        <w:rPr>
          <w:b/>
          <w:sz w:val="24"/>
        </w:rPr>
      </w:pPr>
    </w:p>
    <w:p w14:paraId="6EF5A3CC" w14:textId="77777777" w:rsidR="00756A37" w:rsidRDefault="00000000">
      <w:pPr>
        <w:pStyle w:val="Ttulo1"/>
        <w:numPr>
          <w:ilvl w:val="0"/>
          <w:numId w:val="1"/>
        </w:numPr>
        <w:tabs>
          <w:tab w:val="left" w:pos="1198"/>
        </w:tabs>
        <w:ind w:left="1198" w:hanging="358"/>
      </w:pPr>
      <w:r>
        <w:t>Documentos</w:t>
      </w:r>
      <w:r>
        <w:rPr>
          <w:spacing w:val="-4"/>
        </w:rPr>
        <w:t xml:space="preserve"> </w:t>
      </w:r>
      <w:r>
        <w:t>de</w:t>
      </w:r>
      <w:r>
        <w:rPr>
          <w:spacing w:val="-2"/>
        </w:rPr>
        <w:t xml:space="preserve"> referencia</w:t>
      </w:r>
    </w:p>
    <w:p w14:paraId="6EF5A3CD" w14:textId="77777777" w:rsidR="00756A37" w:rsidRDefault="00756A37">
      <w:pPr>
        <w:pStyle w:val="Textoindependiente"/>
        <w:spacing w:before="49"/>
        <w:rPr>
          <w:b/>
          <w:sz w:val="20"/>
        </w:rPr>
      </w:pPr>
    </w:p>
    <w:tbl>
      <w:tblPr>
        <w:tblW w:w="0" w:type="auto"/>
        <w:tblInd w:w="4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4A0" w:firstRow="1" w:lastRow="0" w:firstColumn="1" w:lastColumn="0" w:noHBand="0" w:noVBand="1"/>
      </w:tblPr>
      <w:tblGrid>
        <w:gridCol w:w="9228"/>
      </w:tblGrid>
      <w:tr w:rsidR="00756A37" w14:paraId="6EF5A3CF" w14:textId="77777777">
        <w:trPr>
          <w:trHeight w:val="390"/>
        </w:trPr>
        <w:tc>
          <w:tcPr>
            <w:tcW w:w="9228" w:type="dxa"/>
            <w:shd w:val="clear" w:color="auto" w:fill="D9D9D9"/>
          </w:tcPr>
          <w:p w14:paraId="6EF5A3CE" w14:textId="77777777" w:rsidR="00756A37" w:rsidRDefault="00000000">
            <w:pPr>
              <w:pStyle w:val="TableParagraph"/>
              <w:spacing w:line="292" w:lineRule="exact"/>
              <w:ind w:left="9"/>
              <w:jc w:val="center"/>
              <w:rPr>
                <w:b/>
                <w:sz w:val="24"/>
              </w:rPr>
            </w:pPr>
            <w:r>
              <w:rPr>
                <w:b/>
                <w:spacing w:val="-2"/>
                <w:sz w:val="24"/>
              </w:rPr>
              <w:t>Documento</w:t>
            </w:r>
          </w:p>
        </w:tc>
      </w:tr>
      <w:tr w:rsidR="00756A37" w14:paraId="6EF5A3D1" w14:textId="77777777">
        <w:trPr>
          <w:trHeight w:val="273"/>
        </w:trPr>
        <w:tc>
          <w:tcPr>
            <w:tcW w:w="9228" w:type="dxa"/>
          </w:tcPr>
          <w:p w14:paraId="6EF5A3D0" w14:textId="77777777" w:rsidR="00756A37" w:rsidRDefault="00000000">
            <w:pPr>
              <w:pStyle w:val="TableParagraph"/>
              <w:spacing w:line="253" w:lineRule="exact"/>
              <w:ind w:left="107"/>
            </w:pPr>
            <w:r>
              <w:t>Programa</w:t>
            </w:r>
            <w:r>
              <w:rPr>
                <w:spacing w:val="-4"/>
              </w:rPr>
              <w:t xml:space="preserve"> </w:t>
            </w:r>
            <w:r>
              <w:t>de</w:t>
            </w:r>
            <w:r>
              <w:rPr>
                <w:spacing w:val="-4"/>
              </w:rPr>
              <w:t xml:space="preserve"> </w:t>
            </w:r>
            <w:r>
              <w:t>Trabajo</w:t>
            </w:r>
            <w:r>
              <w:rPr>
                <w:spacing w:val="-3"/>
              </w:rPr>
              <w:t xml:space="preserve"> </w:t>
            </w:r>
            <w:r>
              <w:t>Anual</w:t>
            </w:r>
            <w:r>
              <w:rPr>
                <w:spacing w:val="-6"/>
              </w:rPr>
              <w:t xml:space="preserve"> </w:t>
            </w:r>
            <w:r>
              <w:t>Vigente</w:t>
            </w:r>
            <w:r>
              <w:rPr>
                <w:spacing w:val="-3"/>
              </w:rPr>
              <w:t xml:space="preserve"> </w:t>
            </w:r>
            <w:r>
              <w:t>del</w:t>
            </w:r>
            <w:r>
              <w:rPr>
                <w:spacing w:val="-2"/>
              </w:rPr>
              <w:t xml:space="preserve"> Plantel</w:t>
            </w:r>
          </w:p>
        </w:tc>
      </w:tr>
      <w:tr w:rsidR="00756A37" w14:paraId="6EF5A3D3" w14:textId="77777777">
        <w:trPr>
          <w:trHeight w:val="268"/>
        </w:trPr>
        <w:tc>
          <w:tcPr>
            <w:tcW w:w="9228" w:type="dxa"/>
          </w:tcPr>
          <w:p w14:paraId="6EF5A3D2" w14:textId="77777777" w:rsidR="00756A37" w:rsidRDefault="00000000">
            <w:pPr>
              <w:pStyle w:val="TableParagraph"/>
              <w:spacing w:line="248" w:lineRule="exact"/>
              <w:ind w:left="107"/>
            </w:pPr>
            <w:r>
              <w:t>Programa</w:t>
            </w:r>
            <w:r>
              <w:rPr>
                <w:spacing w:val="-6"/>
              </w:rPr>
              <w:t xml:space="preserve"> </w:t>
            </w:r>
            <w:r>
              <w:t>Operativo</w:t>
            </w:r>
            <w:r>
              <w:rPr>
                <w:spacing w:val="-2"/>
              </w:rPr>
              <w:t xml:space="preserve"> </w:t>
            </w:r>
            <w:r>
              <w:t>Anual</w:t>
            </w:r>
            <w:r>
              <w:rPr>
                <w:spacing w:val="-6"/>
              </w:rPr>
              <w:t xml:space="preserve"> </w:t>
            </w:r>
            <w:r>
              <w:t>Vigente</w:t>
            </w:r>
            <w:r>
              <w:rPr>
                <w:spacing w:val="-2"/>
              </w:rPr>
              <w:t xml:space="preserve"> </w:t>
            </w:r>
            <w:r>
              <w:t>del</w:t>
            </w:r>
            <w:r>
              <w:rPr>
                <w:spacing w:val="-5"/>
              </w:rPr>
              <w:t xml:space="preserve"> </w:t>
            </w:r>
            <w:r>
              <w:rPr>
                <w:spacing w:val="-2"/>
              </w:rPr>
              <w:t>Plantel</w:t>
            </w:r>
          </w:p>
        </w:tc>
      </w:tr>
      <w:tr w:rsidR="00756A37" w14:paraId="6EF5A3D5" w14:textId="77777777">
        <w:trPr>
          <w:trHeight w:val="268"/>
        </w:trPr>
        <w:tc>
          <w:tcPr>
            <w:tcW w:w="9228" w:type="dxa"/>
          </w:tcPr>
          <w:p w14:paraId="6EF5A3D4" w14:textId="77777777" w:rsidR="00756A37" w:rsidRDefault="00000000">
            <w:pPr>
              <w:pStyle w:val="TableParagraph"/>
              <w:spacing w:line="248" w:lineRule="exact"/>
              <w:ind w:left="107"/>
            </w:pPr>
            <w:r>
              <w:t>Anexo</w:t>
            </w:r>
            <w:r>
              <w:rPr>
                <w:spacing w:val="-4"/>
              </w:rPr>
              <w:t xml:space="preserve"> </w:t>
            </w:r>
            <w:r>
              <w:t>8</w:t>
            </w:r>
            <w:r>
              <w:rPr>
                <w:spacing w:val="-2"/>
              </w:rPr>
              <w:t xml:space="preserve"> </w:t>
            </w:r>
            <w:r>
              <w:t>Servicios</w:t>
            </w:r>
            <w:r>
              <w:rPr>
                <w:spacing w:val="-5"/>
              </w:rPr>
              <w:t xml:space="preserve"> </w:t>
            </w:r>
            <w:r>
              <w:t>Externos</w:t>
            </w:r>
            <w:r>
              <w:rPr>
                <w:spacing w:val="-7"/>
              </w:rPr>
              <w:t xml:space="preserve"> </w:t>
            </w:r>
            <w:r>
              <w:t>del</w:t>
            </w:r>
            <w:r>
              <w:rPr>
                <w:spacing w:val="-3"/>
              </w:rPr>
              <w:t xml:space="preserve"> </w:t>
            </w:r>
            <w:r>
              <w:t>Manual</w:t>
            </w:r>
            <w:r>
              <w:rPr>
                <w:spacing w:val="-2"/>
              </w:rPr>
              <w:t xml:space="preserve"> </w:t>
            </w:r>
            <w:r>
              <w:t>de</w:t>
            </w:r>
            <w:r>
              <w:rPr>
                <w:spacing w:val="-4"/>
              </w:rPr>
              <w:t xml:space="preserve"> </w:t>
            </w:r>
            <w:r>
              <w:rPr>
                <w:spacing w:val="-2"/>
              </w:rPr>
              <w:t>Calidad</w:t>
            </w:r>
          </w:p>
        </w:tc>
      </w:tr>
    </w:tbl>
    <w:p w14:paraId="6EF5A3D6" w14:textId="77777777" w:rsidR="00756A37" w:rsidRDefault="00756A37">
      <w:pPr>
        <w:pStyle w:val="Textoindependiente"/>
        <w:rPr>
          <w:b/>
          <w:sz w:val="24"/>
        </w:rPr>
      </w:pPr>
    </w:p>
    <w:p w14:paraId="6EF5A3D7" w14:textId="77777777" w:rsidR="00756A37" w:rsidRDefault="00756A37">
      <w:pPr>
        <w:pStyle w:val="Textoindependiente"/>
        <w:rPr>
          <w:b/>
          <w:sz w:val="24"/>
        </w:rPr>
      </w:pPr>
    </w:p>
    <w:p w14:paraId="6EF5A3D8" w14:textId="77777777" w:rsidR="00756A37" w:rsidRDefault="00756A37">
      <w:pPr>
        <w:pStyle w:val="Textoindependiente"/>
        <w:rPr>
          <w:b/>
          <w:sz w:val="24"/>
        </w:rPr>
      </w:pPr>
    </w:p>
    <w:p w14:paraId="6EF5A3D9" w14:textId="77777777" w:rsidR="00756A37" w:rsidRDefault="00756A37">
      <w:pPr>
        <w:pStyle w:val="Textoindependiente"/>
        <w:rPr>
          <w:b/>
          <w:sz w:val="24"/>
        </w:rPr>
      </w:pPr>
    </w:p>
    <w:p w14:paraId="6EF5A3DA" w14:textId="77777777" w:rsidR="00756A37" w:rsidRDefault="00756A37">
      <w:pPr>
        <w:pStyle w:val="Textoindependiente"/>
        <w:rPr>
          <w:b/>
          <w:sz w:val="24"/>
        </w:rPr>
      </w:pPr>
    </w:p>
    <w:p w14:paraId="6EF5A3DB" w14:textId="77777777" w:rsidR="00756A37" w:rsidRDefault="00756A37">
      <w:pPr>
        <w:pStyle w:val="Textoindependiente"/>
        <w:rPr>
          <w:b/>
          <w:sz w:val="24"/>
        </w:rPr>
      </w:pPr>
    </w:p>
    <w:p w14:paraId="6EF5A3DC" w14:textId="77777777" w:rsidR="00756A37" w:rsidRDefault="00756A37">
      <w:pPr>
        <w:pStyle w:val="Textoindependiente"/>
        <w:rPr>
          <w:b/>
          <w:sz w:val="24"/>
        </w:rPr>
      </w:pPr>
    </w:p>
    <w:p w14:paraId="6EF5A3DD" w14:textId="77777777" w:rsidR="00756A37" w:rsidRDefault="00756A37">
      <w:pPr>
        <w:pStyle w:val="Textoindependiente"/>
        <w:rPr>
          <w:b/>
          <w:sz w:val="24"/>
        </w:rPr>
      </w:pPr>
    </w:p>
    <w:p w14:paraId="6EF5A3DE" w14:textId="77777777" w:rsidR="00756A37" w:rsidRDefault="00756A37">
      <w:pPr>
        <w:pStyle w:val="Textoindependiente"/>
        <w:spacing w:before="2"/>
        <w:rPr>
          <w:b/>
          <w:sz w:val="24"/>
        </w:rPr>
      </w:pPr>
    </w:p>
    <w:p w14:paraId="6EF5A3DF" w14:textId="77777777" w:rsidR="00756A37" w:rsidRDefault="00000000">
      <w:pPr>
        <w:pStyle w:val="Ttulo1"/>
        <w:numPr>
          <w:ilvl w:val="0"/>
          <w:numId w:val="1"/>
        </w:numPr>
        <w:tabs>
          <w:tab w:val="left" w:pos="1198"/>
        </w:tabs>
        <w:spacing w:before="1"/>
        <w:ind w:left="1198" w:hanging="358"/>
        <w:rPr>
          <w:sz w:val="22"/>
        </w:rPr>
      </w:pPr>
      <w:r>
        <w:rPr>
          <w:spacing w:val="-2"/>
        </w:rPr>
        <w:lastRenderedPageBreak/>
        <w:t>Registros</w:t>
      </w:r>
    </w:p>
    <w:p w14:paraId="6EF5A3E0" w14:textId="77777777" w:rsidR="00756A37" w:rsidRDefault="00000000">
      <w:pPr>
        <w:pStyle w:val="Ttulo1"/>
        <w:rPr>
          <w:sz w:val="22"/>
        </w:rPr>
      </w:pPr>
      <w:r>
        <w:rPr>
          <w:sz w:val="22"/>
        </w:rPr>
        <w:br/>
      </w:r>
    </w:p>
    <w:tbl>
      <w:tblPr>
        <w:tblStyle w:val="Style21"/>
        <w:tblW w:w="12414" w:type="dxa"/>
        <w:tblInd w:w="426" w:type="dxa"/>
        <w:tblLayout w:type="fixed"/>
        <w:tblLook w:val="04A0" w:firstRow="1" w:lastRow="0" w:firstColumn="1" w:lastColumn="0" w:noHBand="0" w:noVBand="1"/>
      </w:tblPr>
      <w:tblGrid>
        <w:gridCol w:w="1347"/>
        <w:gridCol w:w="1306"/>
        <w:gridCol w:w="1393"/>
        <w:gridCol w:w="1974"/>
        <w:gridCol w:w="1113"/>
        <w:gridCol w:w="1531"/>
        <w:gridCol w:w="1385"/>
        <w:gridCol w:w="2365"/>
      </w:tblGrid>
      <w:tr w:rsidR="00756A37" w14:paraId="6EF5A3E8" w14:textId="77777777">
        <w:trPr>
          <w:gridAfter w:val="1"/>
          <w:wAfter w:w="2365" w:type="dxa"/>
          <w:trHeight w:val="564"/>
        </w:trPr>
        <w:tc>
          <w:tcPr>
            <w:tcW w:w="1347" w:type="dxa"/>
            <w:vMerge w:val="restart"/>
            <w:tcBorders>
              <w:top w:val="single" w:sz="12" w:space="0" w:color="000000"/>
              <w:left w:val="single" w:sz="12" w:space="0" w:color="000000"/>
              <w:bottom w:val="single" w:sz="4" w:space="0" w:color="000000"/>
              <w:right w:val="single" w:sz="12" w:space="0" w:color="000000"/>
            </w:tcBorders>
            <w:shd w:val="clear" w:color="auto" w:fill="F2F2F2" w:themeFill="background1" w:themeFillShade="F2"/>
            <w:vAlign w:val="center"/>
          </w:tcPr>
          <w:p w14:paraId="6EF5A3E1"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 xml:space="preserve">Nombre </w:t>
            </w:r>
          </w:p>
        </w:tc>
        <w:tc>
          <w:tcPr>
            <w:tcW w:w="1306" w:type="dxa"/>
            <w:vMerge w:val="restart"/>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2"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 xml:space="preserve">Código </w:t>
            </w:r>
          </w:p>
        </w:tc>
        <w:tc>
          <w:tcPr>
            <w:tcW w:w="1393" w:type="dxa"/>
            <w:vMerge w:val="restart"/>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3"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 xml:space="preserve">Manejo </w:t>
            </w:r>
          </w:p>
        </w:tc>
        <w:tc>
          <w:tcPr>
            <w:tcW w:w="1974" w:type="dxa"/>
            <w:vMerge w:val="restart"/>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4"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 xml:space="preserve">Almacenamiento </w:t>
            </w:r>
          </w:p>
        </w:tc>
        <w:tc>
          <w:tcPr>
            <w:tcW w:w="1113" w:type="dxa"/>
            <w:vMerge w:val="restart"/>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5"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Vigencia</w:t>
            </w:r>
          </w:p>
        </w:tc>
        <w:tc>
          <w:tcPr>
            <w:tcW w:w="1531" w:type="dxa"/>
            <w:vMerge w:val="restart"/>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6"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Destino Final</w:t>
            </w:r>
          </w:p>
        </w:tc>
        <w:tc>
          <w:tcPr>
            <w:tcW w:w="1385" w:type="dxa"/>
            <w:vMerge w:val="restart"/>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7" w14:textId="77777777" w:rsidR="00756A37" w:rsidRDefault="00000000">
            <w:pPr>
              <w:jc w:val="center"/>
              <w:rPr>
                <w:rFonts w:ascii="Arial" w:eastAsia="Arial" w:hAnsi="Arial" w:cs="Arial"/>
                <w:b/>
                <w:bCs/>
                <w:color w:val="000000"/>
                <w:sz w:val="18"/>
                <w:szCs w:val="18"/>
              </w:rPr>
            </w:pPr>
            <w:r>
              <w:rPr>
                <w:rFonts w:ascii="Arial" w:eastAsia="Arial" w:hAnsi="Arial" w:cs="Arial"/>
                <w:b/>
                <w:bCs/>
                <w:sz w:val="18"/>
                <w:szCs w:val="18"/>
              </w:rPr>
              <w:t xml:space="preserve">Responsable </w:t>
            </w:r>
          </w:p>
        </w:tc>
      </w:tr>
      <w:tr w:rsidR="00756A37" w14:paraId="6EF5A3F1" w14:textId="77777777">
        <w:trPr>
          <w:trHeight w:val="90"/>
        </w:trPr>
        <w:tc>
          <w:tcPr>
            <w:tcW w:w="1347" w:type="dxa"/>
            <w:vMerge/>
            <w:tcBorders>
              <w:top w:val="single" w:sz="12" w:space="0" w:color="000000"/>
              <w:left w:val="single" w:sz="12" w:space="0" w:color="000000"/>
              <w:bottom w:val="single" w:sz="4" w:space="0" w:color="000000"/>
              <w:right w:val="single" w:sz="12" w:space="0" w:color="000000"/>
            </w:tcBorders>
            <w:shd w:val="clear" w:color="auto" w:fill="F2F2F2" w:themeFill="background1" w:themeFillShade="F2"/>
            <w:vAlign w:val="center"/>
          </w:tcPr>
          <w:p w14:paraId="6EF5A3E9" w14:textId="77777777" w:rsidR="00756A37" w:rsidRDefault="00756A37">
            <w:pPr>
              <w:spacing w:line="276" w:lineRule="auto"/>
              <w:rPr>
                <w:rFonts w:ascii="Arial" w:eastAsia="Arial" w:hAnsi="Arial" w:cs="Arial"/>
                <w:b/>
                <w:bCs/>
                <w:color w:val="000000"/>
                <w:sz w:val="18"/>
                <w:szCs w:val="18"/>
              </w:rPr>
            </w:pPr>
          </w:p>
        </w:tc>
        <w:tc>
          <w:tcPr>
            <w:tcW w:w="1306" w:type="dxa"/>
            <w:vMerge/>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A" w14:textId="77777777" w:rsidR="00756A37" w:rsidRDefault="00756A37">
            <w:pPr>
              <w:spacing w:line="276" w:lineRule="auto"/>
              <w:rPr>
                <w:rFonts w:ascii="Arial" w:eastAsia="Arial" w:hAnsi="Arial" w:cs="Arial"/>
                <w:b/>
                <w:bCs/>
                <w:color w:val="000000"/>
                <w:sz w:val="18"/>
                <w:szCs w:val="18"/>
              </w:rPr>
            </w:pPr>
          </w:p>
        </w:tc>
        <w:tc>
          <w:tcPr>
            <w:tcW w:w="1393" w:type="dxa"/>
            <w:vMerge/>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B" w14:textId="77777777" w:rsidR="00756A37" w:rsidRDefault="00756A37">
            <w:pPr>
              <w:spacing w:line="276" w:lineRule="auto"/>
              <w:rPr>
                <w:rFonts w:ascii="Arial" w:eastAsia="Arial" w:hAnsi="Arial" w:cs="Arial"/>
                <w:b/>
                <w:bCs/>
                <w:color w:val="000000"/>
                <w:sz w:val="18"/>
                <w:szCs w:val="18"/>
              </w:rPr>
            </w:pPr>
          </w:p>
        </w:tc>
        <w:tc>
          <w:tcPr>
            <w:tcW w:w="1974" w:type="dxa"/>
            <w:vMerge/>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C" w14:textId="77777777" w:rsidR="00756A37" w:rsidRDefault="00756A37">
            <w:pPr>
              <w:spacing w:line="276" w:lineRule="auto"/>
              <w:rPr>
                <w:rFonts w:ascii="Arial" w:eastAsia="Arial" w:hAnsi="Arial" w:cs="Arial"/>
                <w:b/>
                <w:bCs/>
                <w:color w:val="000000"/>
                <w:sz w:val="18"/>
                <w:szCs w:val="18"/>
              </w:rPr>
            </w:pPr>
          </w:p>
        </w:tc>
        <w:tc>
          <w:tcPr>
            <w:tcW w:w="1113" w:type="dxa"/>
            <w:vMerge/>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D" w14:textId="77777777" w:rsidR="00756A37" w:rsidRDefault="00756A37">
            <w:pPr>
              <w:spacing w:line="276" w:lineRule="auto"/>
              <w:rPr>
                <w:rFonts w:ascii="Arial" w:eastAsia="Arial" w:hAnsi="Arial" w:cs="Arial"/>
                <w:b/>
                <w:bCs/>
                <w:color w:val="000000"/>
                <w:sz w:val="18"/>
                <w:szCs w:val="18"/>
              </w:rPr>
            </w:pPr>
          </w:p>
        </w:tc>
        <w:tc>
          <w:tcPr>
            <w:tcW w:w="1531" w:type="dxa"/>
            <w:vMerge/>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E" w14:textId="77777777" w:rsidR="00756A37" w:rsidRDefault="00756A37">
            <w:pPr>
              <w:spacing w:line="276" w:lineRule="auto"/>
              <w:rPr>
                <w:rFonts w:ascii="Arial" w:eastAsia="Arial" w:hAnsi="Arial" w:cs="Arial"/>
                <w:b/>
                <w:bCs/>
                <w:color w:val="000000"/>
                <w:sz w:val="18"/>
                <w:szCs w:val="18"/>
              </w:rPr>
            </w:pPr>
          </w:p>
        </w:tc>
        <w:tc>
          <w:tcPr>
            <w:tcW w:w="1385" w:type="dxa"/>
            <w:vMerge/>
            <w:tcBorders>
              <w:top w:val="single" w:sz="12" w:space="0" w:color="000000"/>
              <w:left w:val="single" w:sz="12" w:space="0" w:color="000000"/>
              <w:bottom w:val="single" w:sz="12" w:space="0" w:color="000000"/>
              <w:right w:val="single" w:sz="12" w:space="0" w:color="000000"/>
            </w:tcBorders>
            <w:shd w:val="clear" w:color="auto" w:fill="F2F2F2" w:themeFill="background1" w:themeFillShade="F2"/>
            <w:vAlign w:val="center"/>
          </w:tcPr>
          <w:p w14:paraId="6EF5A3EF" w14:textId="77777777" w:rsidR="00756A37" w:rsidRDefault="00756A37">
            <w:pPr>
              <w:spacing w:line="276" w:lineRule="auto"/>
              <w:rPr>
                <w:rFonts w:ascii="Arial" w:eastAsia="Arial" w:hAnsi="Arial" w:cs="Arial"/>
                <w:b/>
                <w:bCs/>
                <w:color w:val="000000"/>
                <w:sz w:val="18"/>
                <w:szCs w:val="18"/>
              </w:rPr>
            </w:pPr>
          </w:p>
        </w:tc>
        <w:tc>
          <w:tcPr>
            <w:tcW w:w="2365" w:type="dxa"/>
            <w:tcBorders>
              <w:top w:val="nil"/>
              <w:left w:val="single" w:sz="12" w:space="0" w:color="000000"/>
              <w:bottom w:val="nil"/>
              <w:right w:val="nil"/>
            </w:tcBorders>
            <w:vAlign w:val="bottom"/>
          </w:tcPr>
          <w:p w14:paraId="6EF5A3F0" w14:textId="77777777" w:rsidR="00756A37" w:rsidRDefault="00756A37">
            <w:pPr>
              <w:jc w:val="center"/>
              <w:rPr>
                <w:rFonts w:ascii="Arial" w:eastAsia="Arial" w:hAnsi="Arial" w:cs="Arial"/>
                <w:b/>
                <w:bCs/>
                <w:color w:val="000000"/>
                <w:sz w:val="18"/>
                <w:szCs w:val="18"/>
              </w:rPr>
            </w:pPr>
          </w:p>
        </w:tc>
      </w:tr>
      <w:tr w:rsidR="00756A37" w14:paraId="6EF5A3FE" w14:textId="77777777">
        <w:trPr>
          <w:trHeight w:val="312"/>
        </w:trPr>
        <w:tc>
          <w:tcPr>
            <w:tcW w:w="1347" w:type="dxa"/>
            <w:tcBorders>
              <w:top w:val="single" w:sz="12" w:space="0" w:color="000000"/>
              <w:left w:val="single" w:sz="12" w:space="0" w:color="000000"/>
              <w:bottom w:val="single" w:sz="12" w:space="0" w:color="000000"/>
              <w:right w:val="single" w:sz="12" w:space="0" w:color="000000"/>
            </w:tcBorders>
            <w:shd w:val="clear" w:color="auto" w:fill="FFFFFF"/>
          </w:tcPr>
          <w:p w14:paraId="6EF5A3F2" w14:textId="77777777" w:rsidR="00756A37" w:rsidRDefault="00000000">
            <w:pPr>
              <w:rPr>
                <w:rFonts w:ascii="Arial" w:hAnsi="Arial" w:cs="Arial"/>
                <w:sz w:val="18"/>
                <w:szCs w:val="18"/>
              </w:rPr>
            </w:pPr>
            <w:r>
              <w:rPr>
                <w:rFonts w:ascii="Arial" w:hAnsi="Arial" w:cs="Arial"/>
                <w:sz w:val="18"/>
                <w:szCs w:val="18"/>
              </w:rPr>
              <w:t>Lista de verificación de</w:t>
            </w:r>
          </w:p>
          <w:p w14:paraId="6EF5A3F3" w14:textId="77777777" w:rsidR="00756A37" w:rsidRDefault="00000000">
            <w:pPr>
              <w:rPr>
                <w:rFonts w:ascii="Arial" w:hAnsi="Arial" w:cs="Arial"/>
                <w:sz w:val="18"/>
                <w:szCs w:val="18"/>
              </w:rPr>
            </w:pPr>
            <w:r>
              <w:rPr>
                <w:rFonts w:ascii="Arial" w:hAnsi="Arial" w:cs="Arial"/>
                <w:sz w:val="18"/>
                <w:szCs w:val="18"/>
              </w:rPr>
              <w:t>equipo de cómputo.</w:t>
            </w:r>
          </w:p>
        </w:tc>
        <w:tc>
          <w:tcPr>
            <w:tcW w:w="1306" w:type="dxa"/>
            <w:tcBorders>
              <w:top w:val="single" w:sz="12" w:space="0" w:color="000000"/>
              <w:left w:val="single" w:sz="12" w:space="0" w:color="000000"/>
              <w:bottom w:val="single" w:sz="12" w:space="0" w:color="000000"/>
              <w:right w:val="single" w:sz="12" w:space="0" w:color="000000"/>
            </w:tcBorders>
            <w:shd w:val="clear" w:color="auto" w:fill="FFFFFF"/>
          </w:tcPr>
          <w:p w14:paraId="6EF5A3F4" w14:textId="77777777" w:rsidR="00756A37" w:rsidRDefault="00000000">
            <w:pPr>
              <w:pStyle w:val="TableParagraph"/>
              <w:spacing w:before="133"/>
              <w:ind w:left="301"/>
              <w:rPr>
                <w:rFonts w:ascii="Arial" w:eastAsia="Arial" w:hAnsi="Arial" w:cs="Arial"/>
                <w:color w:val="000000"/>
                <w:sz w:val="18"/>
                <w:szCs w:val="18"/>
              </w:rPr>
            </w:pPr>
            <w:r>
              <w:rPr>
                <w:rFonts w:ascii="Arial" w:hAnsi="Arial" w:cs="Arial"/>
                <w:spacing w:val="-2"/>
                <w:sz w:val="18"/>
                <w:szCs w:val="18"/>
              </w:rPr>
              <w:t>ITPAC-AD-PO-004-</w:t>
            </w:r>
            <w:r>
              <w:rPr>
                <w:rFonts w:ascii="Arial" w:hAnsi="Arial" w:cs="Arial"/>
                <w:spacing w:val="-5"/>
                <w:sz w:val="18"/>
                <w:szCs w:val="18"/>
              </w:rPr>
              <w:t>01</w:t>
            </w:r>
          </w:p>
        </w:tc>
        <w:tc>
          <w:tcPr>
            <w:tcW w:w="1393" w:type="dxa"/>
            <w:tcBorders>
              <w:top w:val="single" w:sz="12" w:space="0" w:color="000000"/>
              <w:left w:val="single" w:sz="12" w:space="0" w:color="000000"/>
              <w:bottom w:val="single" w:sz="12" w:space="0" w:color="000000"/>
              <w:right w:val="single" w:sz="12" w:space="0" w:color="000000"/>
            </w:tcBorders>
            <w:shd w:val="clear" w:color="auto" w:fill="FFFFFF"/>
          </w:tcPr>
          <w:p w14:paraId="6EF5A3F5" w14:textId="77777777" w:rsidR="00756A37" w:rsidRDefault="00000000">
            <w:pPr>
              <w:pStyle w:val="TableParagraph"/>
              <w:spacing w:before="29"/>
              <w:ind w:left="14" w:right="14"/>
              <w:jc w:val="center"/>
              <w:rPr>
                <w:rFonts w:ascii="Arial" w:eastAsia="Arial" w:hAnsi="Arial" w:cs="Arial"/>
                <w:color w:val="000000"/>
                <w:sz w:val="18"/>
                <w:szCs w:val="18"/>
              </w:rPr>
            </w:pPr>
            <w:r>
              <w:rPr>
                <w:rFonts w:ascii="Arial" w:hAnsi="Arial" w:cs="Arial"/>
                <w:spacing w:val="-2"/>
                <w:sz w:val="18"/>
                <w:szCs w:val="18"/>
              </w:rPr>
              <w:t>Cronológico</w:t>
            </w:r>
          </w:p>
        </w:tc>
        <w:tc>
          <w:tcPr>
            <w:tcW w:w="1974" w:type="dxa"/>
            <w:tcBorders>
              <w:top w:val="single" w:sz="12" w:space="0" w:color="000000"/>
              <w:left w:val="single" w:sz="12" w:space="0" w:color="000000"/>
              <w:bottom w:val="single" w:sz="12" w:space="0" w:color="000000"/>
              <w:right w:val="single" w:sz="12" w:space="0" w:color="000000"/>
            </w:tcBorders>
            <w:shd w:val="clear" w:color="auto" w:fill="FFFFFF"/>
          </w:tcPr>
          <w:p w14:paraId="6EF5A3F6" w14:textId="77777777" w:rsidR="00756A37" w:rsidRDefault="00000000">
            <w:pPr>
              <w:pStyle w:val="TableParagraph"/>
              <w:tabs>
                <w:tab w:val="left" w:pos="1236"/>
              </w:tabs>
              <w:spacing w:before="29"/>
              <w:ind w:left="109" w:right="91"/>
              <w:rPr>
                <w:rFonts w:ascii="Arial" w:eastAsia="Arial" w:hAnsi="Arial" w:cs="Arial"/>
                <w:color w:val="000000"/>
                <w:sz w:val="18"/>
                <w:szCs w:val="18"/>
              </w:rPr>
            </w:pPr>
            <w:r>
              <w:rPr>
                <w:rFonts w:ascii="Arial" w:hAnsi="Arial" w:cs="Arial"/>
                <w:spacing w:val="-2"/>
                <w:sz w:val="18"/>
                <w:szCs w:val="18"/>
              </w:rPr>
              <w:t>Carpeta</w:t>
            </w:r>
            <w:r>
              <w:rPr>
                <w:rFonts w:ascii="Arial" w:hAnsi="Arial" w:cs="Arial"/>
                <w:sz w:val="18"/>
                <w:szCs w:val="18"/>
              </w:rPr>
              <w:tab/>
            </w:r>
            <w:r>
              <w:rPr>
                <w:rFonts w:ascii="Arial" w:hAnsi="Arial" w:cs="Arial"/>
                <w:spacing w:val="-4"/>
                <w:sz w:val="18"/>
                <w:szCs w:val="18"/>
              </w:rPr>
              <w:t xml:space="preserve">y/o </w:t>
            </w:r>
            <w:r>
              <w:rPr>
                <w:rFonts w:ascii="Arial" w:hAnsi="Arial" w:cs="Arial"/>
                <w:spacing w:val="-2"/>
                <w:sz w:val="18"/>
                <w:szCs w:val="18"/>
              </w:rPr>
              <w:t>electrónico</w:t>
            </w:r>
          </w:p>
        </w:tc>
        <w:tc>
          <w:tcPr>
            <w:tcW w:w="1113" w:type="dxa"/>
            <w:tcBorders>
              <w:top w:val="single" w:sz="12" w:space="0" w:color="000000"/>
              <w:left w:val="single" w:sz="12" w:space="0" w:color="000000"/>
              <w:bottom w:val="single" w:sz="12" w:space="0" w:color="000000"/>
              <w:right w:val="single" w:sz="12" w:space="0" w:color="000000"/>
            </w:tcBorders>
            <w:shd w:val="clear" w:color="auto" w:fill="FFFFFF"/>
          </w:tcPr>
          <w:p w14:paraId="6EF5A3F7" w14:textId="77777777" w:rsidR="00756A37" w:rsidRDefault="00000000">
            <w:pPr>
              <w:pStyle w:val="TableParagraph"/>
              <w:spacing w:before="29" w:line="276" w:lineRule="auto"/>
              <w:ind w:left="110"/>
              <w:rPr>
                <w:rFonts w:ascii="Arial" w:hAnsi="Arial" w:cs="Arial"/>
                <w:sz w:val="18"/>
                <w:szCs w:val="18"/>
              </w:rPr>
            </w:pPr>
            <w:r>
              <w:rPr>
                <w:rFonts w:ascii="Arial" w:hAnsi="Arial" w:cs="Arial"/>
                <w:sz w:val="18"/>
                <w:szCs w:val="18"/>
              </w:rPr>
              <w:t xml:space="preserve">Trámite: </w:t>
            </w:r>
            <w:r>
              <w:rPr>
                <w:rFonts w:ascii="Arial" w:hAnsi="Arial" w:cs="Arial"/>
                <w:sz w:val="18"/>
                <w:szCs w:val="18"/>
                <w:u w:val="single"/>
              </w:rPr>
              <w:t xml:space="preserve"> </w:t>
            </w:r>
            <w:proofErr w:type="gramStart"/>
            <w:r>
              <w:rPr>
                <w:rFonts w:ascii="Arial" w:hAnsi="Arial" w:cs="Arial"/>
                <w:sz w:val="18"/>
                <w:szCs w:val="18"/>
                <w:u w:val="single"/>
              </w:rPr>
              <w:t xml:space="preserve">2 </w:t>
            </w:r>
            <w:r>
              <w:rPr>
                <w:rFonts w:ascii="Arial" w:hAnsi="Arial" w:cs="Arial"/>
                <w:sz w:val="18"/>
                <w:szCs w:val="18"/>
              </w:rPr>
              <w:t xml:space="preserve"> </w:t>
            </w:r>
            <w:r>
              <w:rPr>
                <w:rFonts w:ascii="Arial" w:hAnsi="Arial" w:cs="Arial"/>
                <w:spacing w:val="-2"/>
                <w:sz w:val="18"/>
                <w:szCs w:val="18"/>
              </w:rPr>
              <w:t>Concentración</w:t>
            </w:r>
            <w:proofErr w:type="gramEnd"/>
            <w:r>
              <w:rPr>
                <w:rFonts w:ascii="Arial" w:hAnsi="Arial" w:cs="Arial"/>
                <w:spacing w:val="-2"/>
                <w:sz w:val="18"/>
                <w:szCs w:val="18"/>
              </w:rPr>
              <w:t>:</w:t>
            </w:r>
          </w:p>
          <w:p w14:paraId="6EF5A3F8" w14:textId="77777777" w:rsidR="00756A37" w:rsidRDefault="00000000">
            <w:pPr>
              <w:pStyle w:val="TableParagraph"/>
              <w:spacing w:line="157" w:lineRule="exact"/>
              <w:ind w:left="110"/>
              <w:rPr>
                <w:rFonts w:ascii="Arial" w:hAnsi="Arial" w:cs="Arial"/>
                <w:sz w:val="18"/>
                <w:szCs w:val="18"/>
                <w:u w:val="single"/>
              </w:rPr>
            </w:pPr>
            <w:r>
              <w:rPr>
                <w:rFonts w:ascii="Arial" w:hAnsi="Arial" w:cs="Arial"/>
                <w:spacing w:val="-5"/>
                <w:sz w:val="18"/>
                <w:szCs w:val="18"/>
                <w:u w:val="single"/>
              </w:rPr>
              <w:t xml:space="preserve"> 23 </w:t>
            </w:r>
          </w:p>
          <w:p w14:paraId="6EF5A3F9" w14:textId="77777777" w:rsidR="00756A37" w:rsidRDefault="00000000">
            <w:pPr>
              <w:pStyle w:val="TableParagraph"/>
              <w:spacing w:before="30" w:line="163" w:lineRule="exact"/>
              <w:ind w:left="110"/>
              <w:rPr>
                <w:rFonts w:ascii="Arial" w:eastAsia="Arial" w:hAnsi="Arial" w:cs="Arial"/>
                <w:color w:val="000000"/>
                <w:sz w:val="18"/>
                <w:szCs w:val="18"/>
              </w:rPr>
            </w:pPr>
            <w:r>
              <w:rPr>
                <w:rFonts w:ascii="Arial" w:hAnsi="Arial" w:cs="Arial"/>
                <w:sz w:val="18"/>
                <w:szCs w:val="18"/>
              </w:rPr>
              <w:t>Total:</w:t>
            </w:r>
            <w:r>
              <w:rPr>
                <w:rFonts w:ascii="Arial" w:hAnsi="Arial" w:cs="Arial"/>
                <w:spacing w:val="44"/>
                <w:sz w:val="18"/>
                <w:szCs w:val="18"/>
              </w:rPr>
              <w:t xml:space="preserve">  </w:t>
            </w:r>
            <w:r>
              <w:rPr>
                <w:rFonts w:ascii="Arial" w:hAnsi="Arial" w:cs="Arial"/>
                <w:spacing w:val="-10"/>
                <w:sz w:val="18"/>
                <w:szCs w:val="18"/>
              </w:rPr>
              <w:t>25</w:t>
            </w:r>
          </w:p>
        </w:tc>
        <w:tc>
          <w:tcPr>
            <w:tcW w:w="1531" w:type="dxa"/>
            <w:tcBorders>
              <w:top w:val="single" w:sz="12" w:space="0" w:color="000000"/>
              <w:left w:val="single" w:sz="12" w:space="0" w:color="000000"/>
              <w:bottom w:val="single" w:sz="12" w:space="0" w:color="000000"/>
              <w:right w:val="single" w:sz="12" w:space="0" w:color="000000"/>
            </w:tcBorders>
            <w:shd w:val="clear" w:color="auto" w:fill="FFFFFF"/>
          </w:tcPr>
          <w:p w14:paraId="6EF5A3FA" w14:textId="77777777" w:rsidR="00756A37" w:rsidRDefault="00000000">
            <w:pPr>
              <w:pStyle w:val="TableParagraph"/>
              <w:spacing w:before="29" w:line="276" w:lineRule="auto"/>
              <w:ind w:left="111"/>
              <w:rPr>
                <w:rFonts w:ascii="Arial" w:eastAsia="Arial" w:hAnsi="Arial" w:cs="Arial"/>
                <w:color w:val="000000"/>
                <w:sz w:val="18"/>
                <w:szCs w:val="18"/>
              </w:rPr>
            </w:pPr>
            <w:r>
              <w:rPr>
                <w:rFonts w:ascii="Arial" w:hAnsi="Arial" w:cs="Arial"/>
                <w:sz w:val="18"/>
                <w:szCs w:val="18"/>
              </w:rPr>
              <w:t>Conservación</w:t>
            </w:r>
            <w:r>
              <w:rPr>
                <w:rFonts w:ascii="Arial" w:hAnsi="Arial" w:cs="Arial"/>
                <w:spacing w:val="-12"/>
                <w:sz w:val="18"/>
                <w:szCs w:val="18"/>
              </w:rPr>
              <w:t xml:space="preserve"> </w:t>
            </w:r>
            <w:proofErr w:type="gramStart"/>
            <w:r>
              <w:rPr>
                <w:rFonts w:ascii="Arial" w:hAnsi="Arial" w:cs="Arial"/>
                <w:sz w:val="18"/>
                <w:szCs w:val="18"/>
              </w:rPr>
              <w:t>( x</w:t>
            </w:r>
            <w:proofErr w:type="gramEnd"/>
            <w:r>
              <w:rPr>
                <w:rFonts w:ascii="Arial" w:hAnsi="Arial" w:cs="Arial"/>
                <w:spacing w:val="20"/>
                <w:sz w:val="18"/>
                <w:szCs w:val="18"/>
              </w:rPr>
              <w:t xml:space="preserve"> </w:t>
            </w:r>
            <w:r>
              <w:rPr>
                <w:rFonts w:ascii="Arial" w:hAnsi="Arial" w:cs="Arial"/>
                <w:sz w:val="18"/>
                <w:szCs w:val="18"/>
              </w:rPr>
              <w:t>) Eliminación (  ) Muestreo (</w:t>
            </w:r>
            <w:r>
              <w:rPr>
                <w:rFonts w:ascii="Arial" w:hAnsi="Arial" w:cs="Arial"/>
                <w:spacing w:val="40"/>
                <w:sz w:val="18"/>
                <w:szCs w:val="18"/>
              </w:rPr>
              <w:t xml:space="preserve"> </w:t>
            </w:r>
            <w:r>
              <w:rPr>
                <w:rFonts w:ascii="Arial" w:hAnsi="Arial" w:cs="Arial"/>
                <w:sz w:val="18"/>
                <w:szCs w:val="18"/>
              </w:rPr>
              <w:t>)</w:t>
            </w:r>
          </w:p>
        </w:tc>
        <w:tc>
          <w:tcPr>
            <w:tcW w:w="1385" w:type="dxa"/>
            <w:tcBorders>
              <w:top w:val="single" w:sz="12" w:space="0" w:color="000000"/>
              <w:left w:val="single" w:sz="12" w:space="0" w:color="000000"/>
              <w:bottom w:val="single" w:sz="12" w:space="0" w:color="000000"/>
              <w:right w:val="single" w:sz="12" w:space="0" w:color="000000"/>
            </w:tcBorders>
            <w:shd w:val="clear" w:color="auto" w:fill="FFFFFF"/>
          </w:tcPr>
          <w:p w14:paraId="6EF5A3FB" w14:textId="77777777" w:rsidR="00756A37" w:rsidRDefault="00000000">
            <w:pPr>
              <w:rPr>
                <w:rFonts w:ascii="Arial" w:hAnsi="Arial" w:cs="Arial"/>
                <w:sz w:val="18"/>
                <w:szCs w:val="18"/>
              </w:rPr>
            </w:pPr>
            <w:r>
              <w:rPr>
                <w:rFonts w:ascii="Arial" w:hAnsi="Arial" w:cs="Arial"/>
                <w:sz w:val="18"/>
                <w:szCs w:val="18"/>
              </w:rPr>
              <w:t>Departamento de</w:t>
            </w:r>
          </w:p>
          <w:p w14:paraId="6EF5A3FC" w14:textId="77777777" w:rsidR="00756A37" w:rsidRDefault="00000000">
            <w:pPr>
              <w:rPr>
                <w:rFonts w:ascii="Arial" w:hAnsi="Arial" w:cs="Arial"/>
                <w:sz w:val="18"/>
                <w:szCs w:val="18"/>
              </w:rPr>
            </w:pPr>
            <w:r>
              <w:rPr>
                <w:rFonts w:ascii="Arial" w:hAnsi="Arial" w:cs="Arial"/>
                <w:sz w:val="18"/>
                <w:szCs w:val="18"/>
              </w:rPr>
              <w:t>Centro de Cómputo</w:t>
            </w:r>
          </w:p>
        </w:tc>
        <w:tc>
          <w:tcPr>
            <w:tcW w:w="2365" w:type="dxa"/>
            <w:tcBorders>
              <w:left w:val="single" w:sz="12" w:space="0" w:color="000000"/>
            </w:tcBorders>
            <w:vAlign w:val="center"/>
          </w:tcPr>
          <w:p w14:paraId="6EF5A3FD" w14:textId="77777777" w:rsidR="00756A37" w:rsidRDefault="00756A37">
            <w:pPr>
              <w:rPr>
                <w:rFonts w:ascii="Arial" w:eastAsia="Times New Roman" w:hAnsi="Arial" w:cs="Arial"/>
                <w:sz w:val="18"/>
                <w:szCs w:val="18"/>
              </w:rPr>
            </w:pPr>
          </w:p>
        </w:tc>
      </w:tr>
      <w:tr w:rsidR="00756A37" w14:paraId="6EF5A40A" w14:textId="77777777">
        <w:trPr>
          <w:trHeight w:val="312"/>
        </w:trPr>
        <w:tc>
          <w:tcPr>
            <w:tcW w:w="1347" w:type="dxa"/>
            <w:tcBorders>
              <w:top w:val="single" w:sz="12" w:space="0" w:color="000000"/>
              <w:left w:val="single" w:sz="12" w:space="0" w:color="000000"/>
              <w:bottom w:val="single" w:sz="12" w:space="0" w:color="000000"/>
              <w:right w:val="single" w:sz="12" w:space="0" w:color="000000"/>
            </w:tcBorders>
            <w:shd w:val="clear" w:color="auto" w:fill="FFFFFF"/>
          </w:tcPr>
          <w:p w14:paraId="6EF5A3FF" w14:textId="77777777" w:rsidR="00756A37" w:rsidRDefault="00000000">
            <w:pPr>
              <w:rPr>
                <w:rFonts w:ascii="Arial" w:hAnsi="Arial" w:cs="Arial"/>
                <w:sz w:val="18"/>
                <w:szCs w:val="18"/>
              </w:rPr>
            </w:pPr>
            <w:r>
              <w:rPr>
                <w:rFonts w:ascii="Arial" w:hAnsi="Arial" w:cs="Arial"/>
                <w:sz w:val="18"/>
                <w:szCs w:val="18"/>
              </w:rPr>
              <w:t>Programa de mantenimiento</w:t>
            </w:r>
          </w:p>
          <w:p w14:paraId="6EF5A400" w14:textId="77777777" w:rsidR="00756A37" w:rsidRDefault="00000000">
            <w:pPr>
              <w:rPr>
                <w:rFonts w:ascii="Arial" w:hAnsi="Arial" w:cs="Arial"/>
                <w:sz w:val="18"/>
                <w:szCs w:val="18"/>
              </w:rPr>
            </w:pPr>
            <w:r>
              <w:rPr>
                <w:rFonts w:ascii="Arial" w:hAnsi="Arial" w:cs="Arial"/>
                <w:sz w:val="18"/>
                <w:szCs w:val="18"/>
              </w:rPr>
              <w:t>preventivo.</w:t>
            </w:r>
          </w:p>
        </w:tc>
        <w:tc>
          <w:tcPr>
            <w:tcW w:w="1306" w:type="dxa"/>
            <w:tcBorders>
              <w:top w:val="single" w:sz="12" w:space="0" w:color="000000"/>
              <w:left w:val="single" w:sz="12" w:space="0" w:color="000000"/>
              <w:bottom w:val="single" w:sz="12" w:space="0" w:color="000000"/>
              <w:right w:val="single" w:sz="12" w:space="0" w:color="000000"/>
            </w:tcBorders>
            <w:shd w:val="clear" w:color="auto" w:fill="FFFFFF"/>
          </w:tcPr>
          <w:p w14:paraId="6EF5A401" w14:textId="77777777" w:rsidR="00756A37" w:rsidRDefault="00000000">
            <w:pPr>
              <w:pStyle w:val="TableParagraph"/>
              <w:spacing w:before="265"/>
              <w:ind w:left="301"/>
              <w:rPr>
                <w:rFonts w:ascii="Arial" w:hAnsi="Arial" w:cs="Arial"/>
                <w:spacing w:val="-2"/>
                <w:sz w:val="18"/>
                <w:szCs w:val="18"/>
              </w:rPr>
            </w:pPr>
            <w:r>
              <w:rPr>
                <w:rFonts w:ascii="Arial" w:hAnsi="Arial" w:cs="Arial"/>
                <w:spacing w:val="-2"/>
                <w:sz w:val="18"/>
                <w:szCs w:val="18"/>
              </w:rPr>
              <w:t>ITPAC-AD-PO-004-</w:t>
            </w:r>
            <w:r>
              <w:rPr>
                <w:rFonts w:ascii="Arial" w:hAnsi="Arial" w:cs="Arial"/>
                <w:spacing w:val="-5"/>
                <w:sz w:val="18"/>
                <w:szCs w:val="18"/>
              </w:rPr>
              <w:t>02</w:t>
            </w:r>
          </w:p>
        </w:tc>
        <w:tc>
          <w:tcPr>
            <w:tcW w:w="1393" w:type="dxa"/>
            <w:tcBorders>
              <w:top w:val="single" w:sz="12" w:space="0" w:color="000000"/>
              <w:left w:val="single" w:sz="12" w:space="0" w:color="000000"/>
              <w:bottom w:val="single" w:sz="12" w:space="0" w:color="000000"/>
              <w:right w:val="single" w:sz="12" w:space="0" w:color="000000"/>
            </w:tcBorders>
            <w:shd w:val="clear" w:color="auto" w:fill="FFFFFF"/>
          </w:tcPr>
          <w:p w14:paraId="6EF5A402" w14:textId="77777777" w:rsidR="00756A37" w:rsidRDefault="00000000">
            <w:pPr>
              <w:pStyle w:val="TableParagraph"/>
              <w:spacing w:before="30"/>
              <w:ind w:left="14" w:right="14"/>
              <w:jc w:val="center"/>
              <w:rPr>
                <w:rFonts w:ascii="Arial" w:eastAsia="Arial" w:hAnsi="Arial" w:cs="Arial"/>
                <w:color w:val="000000"/>
                <w:sz w:val="18"/>
                <w:szCs w:val="18"/>
              </w:rPr>
            </w:pPr>
            <w:r>
              <w:rPr>
                <w:rFonts w:ascii="Arial" w:hAnsi="Arial" w:cs="Arial"/>
                <w:spacing w:val="-2"/>
                <w:sz w:val="18"/>
                <w:szCs w:val="18"/>
              </w:rPr>
              <w:t>Cronológico</w:t>
            </w:r>
          </w:p>
        </w:tc>
        <w:tc>
          <w:tcPr>
            <w:tcW w:w="1974" w:type="dxa"/>
            <w:tcBorders>
              <w:top w:val="single" w:sz="12" w:space="0" w:color="000000"/>
              <w:left w:val="single" w:sz="12" w:space="0" w:color="000000"/>
              <w:bottom w:val="single" w:sz="12" w:space="0" w:color="000000"/>
              <w:right w:val="single" w:sz="12" w:space="0" w:color="000000"/>
            </w:tcBorders>
            <w:shd w:val="clear" w:color="auto" w:fill="FFFFFF"/>
          </w:tcPr>
          <w:p w14:paraId="6EF5A403" w14:textId="77777777" w:rsidR="00756A37" w:rsidRDefault="00000000">
            <w:pPr>
              <w:pStyle w:val="TableParagraph"/>
              <w:tabs>
                <w:tab w:val="left" w:pos="1236"/>
              </w:tabs>
              <w:spacing w:before="30"/>
              <w:ind w:left="109" w:right="91"/>
              <w:rPr>
                <w:rFonts w:ascii="Arial" w:eastAsia="Arial" w:hAnsi="Arial" w:cs="Arial"/>
                <w:color w:val="000000"/>
                <w:sz w:val="18"/>
                <w:szCs w:val="18"/>
              </w:rPr>
            </w:pPr>
            <w:r>
              <w:rPr>
                <w:rFonts w:ascii="Arial" w:hAnsi="Arial" w:cs="Arial"/>
                <w:spacing w:val="-2"/>
                <w:sz w:val="18"/>
                <w:szCs w:val="18"/>
              </w:rPr>
              <w:t>Carpeta</w:t>
            </w:r>
            <w:r>
              <w:rPr>
                <w:rFonts w:ascii="Arial" w:hAnsi="Arial" w:cs="Arial"/>
                <w:sz w:val="18"/>
                <w:szCs w:val="18"/>
              </w:rPr>
              <w:tab/>
            </w:r>
            <w:r>
              <w:rPr>
                <w:rFonts w:ascii="Arial" w:hAnsi="Arial" w:cs="Arial"/>
                <w:spacing w:val="-4"/>
                <w:sz w:val="18"/>
                <w:szCs w:val="18"/>
              </w:rPr>
              <w:t xml:space="preserve">y/o </w:t>
            </w:r>
            <w:r>
              <w:rPr>
                <w:rFonts w:ascii="Arial" w:hAnsi="Arial" w:cs="Arial"/>
                <w:spacing w:val="-2"/>
                <w:sz w:val="18"/>
                <w:szCs w:val="18"/>
              </w:rPr>
              <w:t>electrónico</w:t>
            </w:r>
          </w:p>
        </w:tc>
        <w:tc>
          <w:tcPr>
            <w:tcW w:w="1113" w:type="dxa"/>
            <w:tcBorders>
              <w:top w:val="single" w:sz="12" w:space="0" w:color="000000"/>
              <w:left w:val="single" w:sz="12" w:space="0" w:color="000000"/>
              <w:bottom w:val="single" w:sz="12" w:space="0" w:color="000000"/>
              <w:right w:val="single" w:sz="12" w:space="0" w:color="000000"/>
            </w:tcBorders>
            <w:shd w:val="clear" w:color="auto" w:fill="FFFFFF"/>
          </w:tcPr>
          <w:p w14:paraId="6EF5A404" w14:textId="77777777" w:rsidR="00756A37" w:rsidRDefault="00000000">
            <w:pPr>
              <w:pStyle w:val="TableParagraph"/>
              <w:spacing w:before="30" w:line="276" w:lineRule="auto"/>
              <w:ind w:left="110"/>
              <w:rPr>
                <w:rFonts w:ascii="Arial" w:hAnsi="Arial" w:cs="Arial"/>
                <w:sz w:val="18"/>
                <w:szCs w:val="18"/>
              </w:rPr>
            </w:pPr>
            <w:r>
              <w:rPr>
                <w:rFonts w:ascii="Arial" w:hAnsi="Arial" w:cs="Arial"/>
                <w:sz w:val="18"/>
                <w:szCs w:val="18"/>
              </w:rPr>
              <w:t xml:space="preserve">Trámite: </w:t>
            </w:r>
            <w:r>
              <w:rPr>
                <w:rFonts w:ascii="Arial" w:hAnsi="Arial" w:cs="Arial"/>
                <w:sz w:val="18"/>
                <w:szCs w:val="18"/>
                <w:u w:val="single"/>
              </w:rPr>
              <w:t xml:space="preserve">2 </w:t>
            </w:r>
            <w:r>
              <w:rPr>
                <w:rFonts w:ascii="Arial" w:hAnsi="Arial" w:cs="Arial"/>
                <w:spacing w:val="-2"/>
                <w:sz w:val="18"/>
                <w:szCs w:val="18"/>
              </w:rPr>
              <w:t>Concentración:</w:t>
            </w:r>
          </w:p>
          <w:p w14:paraId="6EF5A405" w14:textId="77777777" w:rsidR="00756A37" w:rsidRDefault="00000000">
            <w:pPr>
              <w:pStyle w:val="TableParagraph"/>
              <w:spacing w:line="157" w:lineRule="exact"/>
              <w:ind w:left="110"/>
              <w:rPr>
                <w:rFonts w:ascii="Arial" w:hAnsi="Arial" w:cs="Arial"/>
                <w:sz w:val="18"/>
                <w:szCs w:val="18"/>
                <w:u w:val="single"/>
              </w:rPr>
            </w:pPr>
            <w:r>
              <w:rPr>
                <w:rFonts w:ascii="Arial" w:hAnsi="Arial" w:cs="Arial"/>
                <w:spacing w:val="-5"/>
                <w:sz w:val="18"/>
                <w:szCs w:val="18"/>
                <w:u w:val="single"/>
              </w:rPr>
              <w:t xml:space="preserve"> 23 </w:t>
            </w:r>
          </w:p>
          <w:p w14:paraId="6EF5A406" w14:textId="77777777" w:rsidR="00756A37" w:rsidRDefault="00000000">
            <w:pPr>
              <w:pStyle w:val="TableParagraph"/>
              <w:spacing w:before="30" w:line="163" w:lineRule="exact"/>
              <w:ind w:left="110"/>
              <w:rPr>
                <w:rFonts w:ascii="Arial" w:eastAsia="Arial" w:hAnsi="Arial" w:cs="Arial"/>
                <w:color w:val="000000"/>
                <w:sz w:val="18"/>
                <w:szCs w:val="18"/>
              </w:rPr>
            </w:pPr>
            <w:r>
              <w:rPr>
                <w:rFonts w:ascii="Arial" w:hAnsi="Arial" w:cs="Arial"/>
                <w:sz w:val="18"/>
                <w:szCs w:val="18"/>
              </w:rPr>
              <w:t>Total:</w:t>
            </w:r>
            <w:r>
              <w:rPr>
                <w:rFonts w:ascii="Arial" w:hAnsi="Arial" w:cs="Arial"/>
                <w:spacing w:val="44"/>
                <w:sz w:val="18"/>
                <w:szCs w:val="18"/>
              </w:rPr>
              <w:t xml:space="preserve">  </w:t>
            </w:r>
            <w:r>
              <w:rPr>
                <w:rFonts w:ascii="Arial" w:hAnsi="Arial" w:cs="Arial"/>
                <w:spacing w:val="-10"/>
                <w:sz w:val="18"/>
                <w:szCs w:val="18"/>
              </w:rPr>
              <w:t>25</w:t>
            </w:r>
          </w:p>
        </w:tc>
        <w:tc>
          <w:tcPr>
            <w:tcW w:w="1531" w:type="dxa"/>
            <w:tcBorders>
              <w:top w:val="single" w:sz="12" w:space="0" w:color="000000"/>
              <w:left w:val="single" w:sz="12" w:space="0" w:color="000000"/>
              <w:bottom w:val="single" w:sz="12" w:space="0" w:color="000000"/>
              <w:right w:val="single" w:sz="12" w:space="0" w:color="000000"/>
            </w:tcBorders>
            <w:shd w:val="clear" w:color="auto" w:fill="FFFFFF"/>
          </w:tcPr>
          <w:p w14:paraId="6EF5A407" w14:textId="77777777" w:rsidR="00756A37" w:rsidRDefault="00000000">
            <w:pPr>
              <w:pStyle w:val="TableParagraph"/>
              <w:spacing w:before="30" w:line="276" w:lineRule="auto"/>
              <w:ind w:left="111"/>
              <w:rPr>
                <w:rFonts w:ascii="Arial" w:eastAsia="Arial" w:hAnsi="Arial" w:cs="Arial"/>
                <w:color w:val="000000"/>
                <w:sz w:val="18"/>
                <w:szCs w:val="18"/>
              </w:rPr>
            </w:pPr>
            <w:r>
              <w:rPr>
                <w:rFonts w:ascii="Arial" w:hAnsi="Arial" w:cs="Arial"/>
                <w:sz w:val="18"/>
                <w:szCs w:val="18"/>
              </w:rPr>
              <w:t>Conservación</w:t>
            </w:r>
            <w:r>
              <w:rPr>
                <w:rFonts w:ascii="Arial" w:hAnsi="Arial" w:cs="Arial"/>
                <w:spacing w:val="-12"/>
                <w:sz w:val="18"/>
                <w:szCs w:val="18"/>
              </w:rPr>
              <w:t xml:space="preserve"> </w:t>
            </w:r>
            <w:proofErr w:type="gramStart"/>
            <w:r>
              <w:rPr>
                <w:rFonts w:ascii="Arial" w:hAnsi="Arial" w:cs="Arial"/>
                <w:sz w:val="18"/>
                <w:szCs w:val="18"/>
              </w:rPr>
              <w:t>( x</w:t>
            </w:r>
            <w:proofErr w:type="gramEnd"/>
            <w:r>
              <w:rPr>
                <w:rFonts w:ascii="Arial" w:hAnsi="Arial" w:cs="Arial"/>
                <w:spacing w:val="20"/>
                <w:sz w:val="18"/>
                <w:szCs w:val="18"/>
              </w:rPr>
              <w:t xml:space="preserve"> </w:t>
            </w:r>
            <w:r>
              <w:rPr>
                <w:rFonts w:ascii="Arial" w:hAnsi="Arial" w:cs="Arial"/>
                <w:sz w:val="18"/>
                <w:szCs w:val="18"/>
              </w:rPr>
              <w:t>) Eliminación (  ) Muestreo (</w:t>
            </w:r>
            <w:r>
              <w:rPr>
                <w:rFonts w:ascii="Arial" w:hAnsi="Arial" w:cs="Arial"/>
                <w:spacing w:val="40"/>
                <w:sz w:val="18"/>
                <w:szCs w:val="18"/>
              </w:rPr>
              <w:t xml:space="preserve"> </w:t>
            </w:r>
            <w:r>
              <w:rPr>
                <w:rFonts w:ascii="Arial" w:hAnsi="Arial" w:cs="Arial"/>
                <w:sz w:val="18"/>
                <w:szCs w:val="18"/>
              </w:rPr>
              <w:t>)</w:t>
            </w:r>
          </w:p>
        </w:tc>
        <w:tc>
          <w:tcPr>
            <w:tcW w:w="1385" w:type="dxa"/>
            <w:tcBorders>
              <w:top w:val="single" w:sz="12" w:space="0" w:color="000000"/>
              <w:left w:val="single" w:sz="12" w:space="0" w:color="000000"/>
              <w:bottom w:val="single" w:sz="12" w:space="0" w:color="000000"/>
              <w:right w:val="single" w:sz="12" w:space="0" w:color="000000"/>
            </w:tcBorders>
            <w:shd w:val="clear" w:color="auto" w:fill="FFFFFF"/>
          </w:tcPr>
          <w:p w14:paraId="6EF5A408" w14:textId="77777777" w:rsidR="00756A37" w:rsidRDefault="00000000">
            <w:pPr>
              <w:rPr>
                <w:rFonts w:ascii="Arial" w:hAnsi="Arial" w:cs="Arial"/>
                <w:sz w:val="18"/>
                <w:szCs w:val="18"/>
              </w:rPr>
            </w:pPr>
            <w:r>
              <w:rPr>
                <w:rFonts w:ascii="Arial" w:hAnsi="Arial" w:cs="Arial"/>
                <w:sz w:val="18"/>
                <w:szCs w:val="18"/>
              </w:rPr>
              <w:t>Departamento de Centro de Cómputo</w:t>
            </w:r>
          </w:p>
        </w:tc>
        <w:tc>
          <w:tcPr>
            <w:tcW w:w="2365" w:type="dxa"/>
            <w:tcBorders>
              <w:left w:val="single" w:sz="12" w:space="0" w:color="000000"/>
            </w:tcBorders>
            <w:vAlign w:val="center"/>
          </w:tcPr>
          <w:p w14:paraId="6EF5A409" w14:textId="77777777" w:rsidR="00756A37" w:rsidRDefault="00756A37">
            <w:pPr>
              <w:rPr>
                <w:rFonts w:ascii="Arial" w:eastAsia="Times New Roman" w:hAnsi="Arial" w:cs="Arial"/>
                <w:sz w:val="18"/>
                <w:szCs w:val="18"/>
              </w:rPr>
            </w:pPr>
          </w:p>
        </w:tc>
      </w:tr>
      <w:tr w:rsidR="00756A37" w14:paraId="6EF5A416" w14:textId="77777777">
        <w:trPr>
          <w:trHeight w:val="312"/>
        </w:trPr>
        <w:tc>
          <w:tcPr>
            <w:tcW w:w="1347" w:type="dxa"/>
            <w:tcBorders>
              <w:top w:val="single" w:sz="12" w:space="0" w:color="000000"/>
              <w:left w:val="single" w:sz="12" w:space="0" w:color="000000"/>
              <w:bottom w:val="single" w:sz="12" w:space="0" w:color="000000"/>
              <w:right w:val="single" w:sz="12" w:space="0" w:color="000000"/>
            </w:tcBorders>
            <w:shd w:val="clear" w:color="auto" w:fill="FFFFFF"/>
          </w:tcPr>
          <w:p w14:paraId="6EF5A40B" w14:textId="77777777" w:rsidR="00756A37" w:rsidRDefault="00000000">
            <w:pPr>
              <w:rPr>
                <w:rFonts w:ascii="Arial" w:hAnsi="Arial" w:cs="Arial"/>
                <w:sz w:val="18"/>
                <w:szCs w:val="18"/>
              </w:rPr>
            </w:pPr>
            <w:r>
              <w:rPr>
                <w:rFonts w:ascii="Arial" w:hAnsi="Arial" w:cs="Arial"/>
                <w:sz w:val="18"/>
                <w:szCs w:val="18"/>
              </w:rPr>
              <w:t>Solicitud de</w:t>
            </w:r>
          </w:p>
          <w:p w14:paraId="6EF5A40C" w14:textId="77777777" w:rsidR="00756A37" w:rsidRDefault="00000000">
            <w:pPr>
              <w:rPr>
                <w:rFonts w:ascii="Arial" w:hAnsi="Arial" w:cs="Arial"/>
                <w:sz w:val="18"/>
                <w:szCs w:val="18"/>
              </w:rPr>
            </w:pPr>
            <w:r>
              <w:rPr>
                <w:rFonts w:ascii="Arial" w:hAnsi="Arial" w:cs="Arial"/>
                <w:sz w:val="18"/>
                <w:szCs w:val="18"/>
              </w:rPr>
              <w:t>mantenimiento correctivo.</w:t>
            </w:r>
          </w:p>
        </w:tc>
        <w:tc>
          <w:tcPr>
            <w:tcW w:w="1306" w:type="dxa"/>
            <w:tcBorders>
              <w:top w:val="single" w:sz="12" w:space="0" w:color="000000"/>
              <w:left w:val="single" w:sz="12" w:space="0" w:color="000000"/>
              <w:bottom w:val="single" w:sz="12" w:space="0" w:color="000000"/>
              <w:right w:val="single" w:sz="12" w:space="0" w:color="000000"/>
            </w:tcBorders>
            <w:shd w:val="clear" w:color="auto" w:fill="FFFFFF"/>
          </w:tcPr>
          <w:p w14:paraId="6EF5A40D" w14:textId="77777777" w:rsidR="00756A37" w:rsidRDefault="00000000">
            <w:pPr>
              <w:pStyle w:val="TableParagraph"/>
              <w:spacing w:before="268"/>
              <w:ind w:left="301"/>
              <w:rPr>
                <w:rFonts w:ascii="Arial" w:hAnsi="Arial" w:cs="Arial"/>
                <w:spacing w:val="-2"/>
                <w:sz w:val="18"/>
                <w:szCs w:val="18"/>
              </w:rPr>
            </w:pPr>
            <w:r>
              <w:rPr>
                <w:rFonts w:ascii="Arial" w:hAnsi="Arial" w:cs="Arial"/>
                <w:spacing w:val="-2"/>
                <w:sz w:val="18"/>
                <w:szCs w:val="18"/>
              </w:rPr>
              <w:t>ITPAC-AD-PO-004-</w:t>
            </w:r>
            <w:r>
              <w:rPr>
                <w:rFonts w:ascii="Arial" w:hAnsi="Arial" w:cs="Arial"/>
                <w:spacing w:val="-5"/>
                <w:sz w:val="18"/>
                <w:szCs w:val="18"/>
              </w:rPr>
              <w:t>03</w:t>
            </w:r>
          </w:p>
        </w:tc>
        <w:tc>
          <w:tcPr>
            <w:tcW w:w="1393" w:type="dxa"/>
            <w:tcBorders>
              <w:top w:val="single" w:sz="12" w:space="0" w:color="000000"/>
              <w:left w:val="single" w:sz="12" w:space="0" w:color="000000"/>
              <w:bottom w:val="single" w:sz="12" w:space="0" w:color="000000"/>
              <w:right w:val="single" w:sz="12" w:space="0" w:color="000000"/>
            </w:tcBorders>
            <w:shd w:val="clear" w:color="auto" w:fill="FFFFFF"/>
          </w:tcPr>
          <w:p w14:paraId="6EF5A40E" w14:textId="77777777" w:rsidR="00756A37" w:rsidRDefault="00000000">
            <w:pPr>
              <w:pStyle w:val="TableParagraph"/>
              <w:spacing w:before="29"/>
              <w:ind w:left="14" w:right="14"/>
              <w:jc w:val="center"/>
              <w:rPr>
                <w:rFonts w:ascii="Arial" w:eastAsia="Arial" w:hAnsi="Arial" w:cs="Arial"/>
                <w:color w:val="000000"/>
                <w:sz w:val="18"/>
                <w:szCs w:val="18"/>
              </w:rPr>
            </w:pPr>
            <w:r>
              <w:rPr>
                <w:rFonts w:ascii="Arial" w:hAnsi="Arial" w:cs="Arial"/>
                <w:spacing w:val="-2"/>
                <w:sz w:val="18"/>
                <w:szCs w:val="18"/>
              </w:rPr>
              <w:t>Cronológico</w:t>
            </w:r>
          </w:p>
        </w:tc>
        <w:tc>
          <w:tcPr>
            <w:tcW w:w="1974" w:type="dxa"/>
            <w:tcBorders>
              <w:top w:val="single" w:sz="12" w:space="0" w:color="000000"/>
              <w:left w:val="single" w:sz="12" w:space="0" w:color="000000"/>
              <w:bottom w:val="single" w:sz="12" w:space="0" w:color="000000"/>
              <w:right w:val="single" w:sz="12" w:space="0" w:color="000000"/>
            </w:tcBorders>
            <w:shd w:val="clear" w:color="auto" w:fill="FFFFFF"/>
          </w:tcPr>
          <w:p w14:paraId="6EF5A40F" w14:textId="77777777" w:rsidR="00756A37" w:rsidRDefault="00000000">
            <w:pPr>
              <w:pStyle w:val="TableParagraph"/>
              <w:tabs>
                <w:tab w:val="left" w:pos="1236"/>
              </w:tabs>
              <w:spacing w:before="29"/>
              <w:ind w:left="109" w:right="91"/>
              <w:rPr>
                <w:rFonts w:ascii="Arial" w:eastAsia="Arial" w:hAnsi="Arial" w:cs="Arial"/>
                <w:color w:val="000000"/>
                <w:sz w:val="18"/>
                <w:szCs w:val="18"/>
              </w:rPr>
            </w:pPr>
            <w:r>
              <w:rPr>
                <w:rFonts w:ascii="Arial" w:hAnsi="Arial" w:cs="Arial"/>
                <w:spacing w:val="-2"/>
                <w:sz w:val="18"/>
                <w:szCs w:val="18"/>
              </w:rPr>
              <w:t>Carpeta</w:t>
            </w:r>
            <w:r>
              <w:rPr>
                <w:rFonts w:ascii="Arial" w:hAnsi="Arial" w:cs="Arial"/>
                <w:sz w:val="18"/>
                <w:szCs w:val="18"/>
              </w:rPr>
              <w:tab/>
            </w:r>
            <w:r>
              <w:rPr>
                <w:rFonts w:ascii="Arial" w:hAnsi="Arial" w:cs="Arial"/>
                <w:spacing w:val="-4"/>
                <w:sz w:val="18"/>
                <w:szCs w:val="18"/>
              </w:rPr>
              <w:t xml:space="preserve">y/o </w:t>
            </w:r>
            <w:r>
              <w:rPr>
                <w:rFonts w:ascii="Arial" w:hAnsi="Arial" w:cs="Arial"/>
                <w:spacing w:val="-2"/>
                <w:sz w:val="18"/>
                <w:szCs w:val="18"/>
              </w:rPr>
              <w:t>electrónico</w:t>
            </w:r>
          </w:p>
        </w:tc>
        <w:tc>
          <w:tcPr>
            <w:tcW w:w="1113" w:type="dxa"/>
            <w:tcBorders>
              <w:top w:val="single" w:sz="12" w:space="0" w:color="000000"/>
              <w:left w:val="single" w:sz="12" w:space="0" w:color="000000"/>
              <w:bottom w:val="single" w:sz="12" w:space="0" w:color="000000"/>
              <w:right w:val="single" w:sz="12" w:space="0" w:color="000000"/>
            </w:tcBorders>
            <w:shd w:val="clear" w:color="auto" w:fill="FFFFFF"/>
          </w:tcPr>
          <w:p w14:paraId="6EF5A410" w14:textId="77777777" w:rsidR="00756A37" w:rsidRDefault="00000000">
            <w:pPr>
              <w:pStyle w:val="TableParagraph"/>
              <w:spacing w:before="29" w:line="278" w:lineRule="auto"/>
              <w:ind w:left="110"/>
              <w:rPr>
                <w:rFonts w:ascii="Arial" w:hAnsi="Arial" w:cs="Arial"/>
                <w:sz w:val="18"/>
                <w:szCs w:val="18"/>
              </w:rPr>
            </w:pPr>
            <w:r>
              <w:rPr>
                <w:rFonts w:ascii="Arial" w:hAnsi="Arial" w:cs="Arial"/>
                <w:sz w:val="18"/>
                <w:szCs w:val="18"/>
              </w:rPr>
              <w:t xml:space="preserve">Trámite: </w:t>
            </w:r>
            <w:r>
              <w:rPr>
                <w:rFonts w:ascii="Arial" w:hAnsi="Arial" w:cs="Arial"/>
                <w:sz w:val="18"/>
                <w:szCs w:val="18"/>
                <w:u w:val="single"/>
              </w:rPr>
              <w:t>2</w:t>
            </w:r>
            <w:r>
              <w:rPr>
                <w:rFonts w:ascii="Arial" w:hAnsi="Arial" w:cs="Arial"/>
                <w:sz w:val="18"/>
                <w:szCs w:val="18"/>
              </w:rPr>
              <w:t xml:space="preserve"> </w:t>
            </w:r>
            <w:r>
              <w:rPr>
                <w:rFonts w:ascii="Arial" w:hAnsi="Arial" w:cs="Arial"/>
                <w:spacing w:val="-2"/>
                <w:sz w:val="18"/>
                <w:szCs w:val="18"/>
              </w:rPr>
              <w:t>Concentración:</w:t>
            </w:r>
          </w:p>
          <w:p w14:paraId="6EF5A411" w14:textId="77777777" w:rsidR="00756A37" w:rsidRDefault="00000000">
            <w:pPr>
              <w:pStyle w:val="TableParagraph"/>
              <w:spacing w:line="153" w:lineRule="exact"/>
              <w:ind w:left="110"/>
              <w:rPr>
                <w:rFonts w:ascii="Arial" w:hAnsi="Arial" w:cs="Arial"/>
                <w:sz w:val="18"/>
                <w:szCs w:val="18"/>
                <w:u w:val="single"/>
              </w:rPr>
            </w:pPr>
            <w:r>
              <w:rPr>
                <w:rFonts w:ascii="Arial" w:hAnsi="Arial" w:cs="Arial"/>
                <w:spacing w:val="-5"/>
                <w:sz w:val="18"/>
                <w:szCs w:val="18"/>
                <w:u w:val="single"/>
              </w:rPr>
              <w:t xml:space="preserve"> 23 </w:t>
            </w:r>
          </w:p>
          <w:p w14:paraId="6EF5A412" w14:textId="77777777" w:rsidR="00756A37" w:rsidRDefault="00000000">
            <w:pPr>
              <w:pStyle w:val="TableParagraph"/>
              <w:spacing w:before="30" w:line="163" w:lineRule="exact"/>
              <w:ind w:left="110"/>
              <w:rPr>
                <w:rFonts w:ascii="Arial" w:eastAsia="Arial" w:hAnsi="Arial" w:cs="Arial"/>
                <w:color w:val="000000"/>
                <w:sz w:val="18"/>
                <w:szCs w:val="18"/>
              </w:rPr>
            </w:pPr>
            <w:r>
              <w:rPr>
                <w:rFonts w:ascii="Arial" w:hAnsi="Arial" w:cs="Arial"/>
                <w:sz w:val="18"/>
                <w:szCs w:val="18"/>
              </w:rPr>
              <w:t>Total:</w:t>
            </w:r>
            <w:r>
              <w:rPr>
                <w:rFonts w:ascii="Arial" w:hAnsi="Arial" w:cs="Arial"/>
                <w:spacing w:val="44"/>
                <w:sz w:val="18"/>
                <w:szCs w:val="18"/>
              </w:rPr>
              <w:t xml:space="preserve">  </w:t>
            </w:r>
            <w:r>
              <w:rPr>
                <w:rFonts w:ascii="Arial" w:hAnsi="Arial" w:cs="Arial"/>
                <w:spacing w:val="-10"/>
                <w:sz w:val="18"/>
                <w:szCs w:val="18"/>
              </w:rPr>
              <w:t>25</w:t>
            </w:r>
          </w:p>
        </w:tc>
        <w:tc>
          <w:tcPr>
            <w:tcW w:w="1531" w:type="dxa"/>
            <w:tcBorders>
              <w:top w:val="single" w:sz="12" w:space="0" w:color="000000"/>
              <w:left w:val="single" w:sz="12" w:space="0" w:color="000000"/>
              <w:bottom w:val="single" w:sz="12" w:space="0" w:color="000000"/>
              <w:right w:val="single" w:sz="12" w:space="0" w:color="000000"/>
            </w:tcBorders>
            <w:shd w:val="clear" w:color="auto" w:fill="FFFFFF"/>
          </w:tcPr>
          <w:p w14:paraId="6EF5A413" w14:textId="77777777" w:rsidR="00756A37" w:rsidRDefault="00000000">
            <w:pPr>
              <w:pStyle w:val="TableParagraph"/>
              <w:spacing w:before="29" w:line="276" w:lineRule="auto"/>
              <w:ind w:left="111"/>
              <w:rPr>
                <w:rFonts w:ascii="Arial" w:eastAsia="Arial" w:hAnsi="Arial" w:cs="Arial"/>
                <w:color w:val="000000"/>
                <w:sz w:val="18"/>
                <w:szCs w:val="18"/>
              </w:rPr>
            </w:pPr>
            <w:r>
              <w:rPr>
                <w:rFonts w:ascii="Arial" w:hAnsi="Arial" w:cs="Arial"/>
                <w:sz w:val="18"/>
                <w:szCs w:val="18"/>
              </w:rPr>
              <w:t>Conservación</w:t>
            </w:r>
            <w:r>
              <w:rPr>
                <w:rFonts w:ascii="Arial" w:hAnsi="Arial" w:cs="Arial"/>
                <w:spacing w:val="-12"/>
                <w:sz w:val="18"/>
                <w:szCs w:val="18"/>
              </w:rPr>
              <w:t xml:space="preserve"> </w:t>
            </w:r>
            <w:proofErr w:type="gramStart"/>
            <w:r>
              <w:rPr>
                <w:rFonts w:ascii="Arial" w:hAnsi="Arial" w:cs="Arial"/>
                <w:sz w:val="18"/>
                <w:szCs w:val="18"/>
              </w:rPr>
              <w:t>( x</w:t>
            </w:r>
            <w:proofErr w:type="gramEnd"/>
            <w:r>
              <w:rPr>
                <w:rFonts w:ascii="Arial" w:hAnsi="Arial" w:cs="Arial"/>
                <w:spacing w:val="20"/>
                <w:sz w:val="18"/>
                <w:szCs w:val="18"/>
              </w:rPr>
              <w:t xml:space="preserve"> </w:t>
            </w:r>
            <w:r>
              <w:rPr>
                <w:rFonts w:ascii="Arial" w:hAnsi="Arial" w:cs="Arial"/>
                <w:sz w:val="18"/>
                <w:szCs w:val="18"/>
              </w:rPr>
              <w:t>) Eliminación (  ) Muestreo (</w:t>
            </w:r>
            <w:r>
              <w:rPr>
                <w:rFonts w:ascii="Arial" w:hAnsi="Arial" w:cs="Arial"/>
                <w:spacing w:val="40"/>
                <w:sz w:val="18"/>
                <w:szCs w:val="18"/>
              </w:rPr>
              <w:t xml:space="preserve"> </w:t>
            </w:r>
            <w:r>
              <w:rPr>
                <w:rFonts w:ascii="Arial" w:hAnsi="Arial" w:cs="Arial"/>
                <w:sz w:val="18"/>
                <w:szCs w:val="18"/>
              </w:rPr>
              <w:t>)</w:t>
            </w:r>
          </w:p>
        </w:tc>
        <w:tc>
          <w:tcPr>
            <w:tcW w:w="1385" w:type="dxa"/>
            <w:tcBorders>
              <w:top w:val="single" w:sz="12" w:space="0" w:color="000000"/>
              <w:left w:val="single" w:sz="12" w:space="0" w:color="000000"/>
              <w:bottom w:val="single" w:sz="12" w:space="0" w:color="000000"/>
              <w:right w:val="single" w:sz="12" w:space="0" w:color="000000"/>
            </w:tcBorders>
            <w:shd w:val="clear" w:color="auto" w:fill="FFFFFF"/>
          </w:tcPr>
          <w:p w14:paraId="6EF5A414" w14:textId="77777777" w:rsidR="00756A37" w:rsidRDefault="00000000">
            <w:pPr>
              <w:rPr>
                <w:rFonts w:ascii="Arial" w:hAnsi="Arial" w:cs="Arial"/>
                <w:sz w:val="18"/>
                <w:szCs w:val="18"/>
              </w:rPr>
            </w:pPr>
            <w:r>
              <w:rPr>
                <w:rFonts w:ascii="Arial" w:hAnsi="Arial" w:cs="Arial"/>
                <w:sz w:val="18"/>
                <w:szCs w:val="18"/>
              </w:rPr>
              <w:t>Departamento de Centro de Cómputo</w:t>
            </w:r>
          </w:p>
        </w:tc>
        <w:tc>
          <w:tcPr>
            <w:tcW w:w="2365" w:type="dxa"/>
            <w:tcBorders>
              <w:left w:val="single" w:sz="12" w:space="0" w:color="000000"/>
            </w:tcBorders>
            <w:vAlign w:val="center"/>
          </w:tcPr>
          <w:p w14:paraId="6EF5A415" w14:textId="77777777" w:rsidR="00756A37" w:rsidRDefault="00756A37">
            <w:pPr>
              <w:rPr>
                <w:rFonts w:ascii="Arial" w:eastAsia="Times New Roman" w:hAnsi="Arial" w:cs="Arial"/>
                <w:sz w:val="18"/>
                <w:szCs w:val="18"/>
              </w:rPr>
            </w:pPr>
          </w:p>
        </w:tc>
      </w:tr>
      <w:tr w:rsidR="00756A37" w14:paraId="6EF5A423" w14:textId="77777777">
        <w:trPr>
          <w:trHeight w:val="312"/>
        </w:trPr>
        <w:tc>
          <w:tcPr>
            <w:tcW w:w="1347" w:type="dxa"/>
            <w:tcBorders>
              <w:top w:val="single" w:sz="12" w:space="0" w:color="000000"/>
              <w:left w:val="single" w:sz="12" w:space="0" w:color="000000"/>
              <w:bottom w:val="single" w:sz="12" w:space="0" w:color="000000"/>
              <w:right w:val="single" w:sz="12" w:space="0" w:color="000000"/>
            </w:tcBorders>
            <w:shd w:val="clear" w:color="auto" w:fill="FFFFFF"/>
          </w:tcPr>
          <w:p w14:paraId="6EF5A417" w14:textId="77777777" w:rsidR="00756A37" w:rsidRDefault="00000000">
            <w:pPr>
              <w:rPr>
                <w:rFonts w:ascii="Arial" w:hAnsi="Arial" w:cs="Arial"/>
                <w:sz w:val="18"/>
                <w:szCs w:val="18"/>
              </w:rPr>
            </w:pPr>
            <w:r>
              <w:rPr>
                <w:rFonts w:ascii="Arial" w:hAnsi="Arial" w:cs="Arial"/>
                <w:sz w:val="18"/>
                <w:szCs w:val="18"/>
              </w:rPr>
              <w:t>Orden de trabajo de mantenimiento</w:t>
            </w:r>
          </w:p>
          <w:p w14:paraId="6EF5A418" w14:textId="77777777" w:rsidR="00756A37" w:rsidRDefault="00000000">
            <w:pPr>
              <w:rPr>
                <w:rFonts w:ascii="Arial" w:hAnsi="Arial" w:cs="Arial"/>
                <w:sz w:val="18"/>
                <w:szCs w:val="18"/>
              </w:rPr>
            </w:pPr>
            <w:r>
              <w:rPr>
                <w:rFonts w:ascii="Arial" w:hAnsi="Arial" w:cs="Arial"/>
                <w:sz w:val="18"/>
                <w:szCs w:val="18"/>
              </w:rPr>
              <w:t>(preventivo y/o correctivo).</w:t>
            </w:r>
          </w:p>
        </w:tc>
        <w:tc>
          <w:tcPr>
            <w:tcW w:w="1306" w:type="dxa"/>
            <w:tcBorders>
              <w:top w:val="single" w:sz="12" w:space="0" w:color="000000"/>
              <w:left w:val="single" w:sz="12" w:space="0" w:color="000000"/>
              <w:bottom w:val="single" w:sz="12" w:space="0" w:color="000000"/>
              <w:right w:val="single" w:sz="12" w:space="0" w:color="000000"/>
            </w:tcBorders>
            <w:shd w:val="clear" w:color="auto" w:fill="FFFFFF"/>
          </w:tcPr>
          <w:p w14:paraId="6EF5A419" w14:textId="77777777" w:rsidR="00756A37" w:rsidRDefault="00756A37">
            <w:pPr>
              <w:pStyle w:val="TableParagraph"/>
              <w:spacing w:before="132"/>
              <w:rPr>
                <w:rFonts w:ascii="Arial" w:hAnsi="Arial" w:cs="Arial"/>
                <w:b/>
                <w:sz w:val="18"/>
                <w:szCs w:val="18"/>
              </w:rPr>
            </w:pPr>
          </w:p>
          <w:p w14:paraId="6EF5A41A" w14:textId="77777777" w:rsidR="00756A37" w:rsidRDefault="00000000">
            <w:pPr>
              <w:pStyle w:val="TableParagraph"/>
              <w:ind w:left="301"/>
              <w:rPr>
                <w:rFonts w:ascii="Arial" w:hAnsi="Arial" w:cs="Arial"/>
                <w:spacing w:val="-2"/>
                <w:sz w:val="18"/>
                <w:szCs w:val="18"/>
              </w:rPr>
            </w:pPr>
            <w:r>
              <w:rPr>
                <w:rFonts w:ascii="Arial" w:hAnsi="Arial" w:cs="Arial"/>
                <w:spacing w:val="-2"/>
                <w:sz w:val="18"/>
                <w:szCs w:val="18"/>
              </w:rPr>
              <w:t>ITPAC-AD-PO-004-</w:t>
            </w:r>
            <w:r>
              <w:rPr>
                <w:rFonts w:ascii="Arial" w:hAnsi="Arial" w:cs="Arial"/>
                <w:spacing w:val="-5"/>
                <w:sz w:val="18"/>
                <w:szCs w:val="18"/>
              </w:rPr>
              <w:t>04</w:t>
            </w:r>
          </w:p>
        </w:tc>
        <w:tc>
          <w:tcPr>
            <w:tcW w:w="1393" w:type="dxa"/>
            <w:tcBorders>
              <w:top w:val="single" w:sz="12" w:space="0" w:color="000000"/>
              <w:left w:val="single" w:sz="12" w:space="0" w:color="000000"/>
              <w:bottom w:val="single" w:sz="12" w:space="0" w:color="000000"/>
              <w:right w:val="single" w:sz="12" w:space="0" w:color="000000"/>
            </w:tcBorders>
            <w:shd w:val="clear" w:color="auto" w:fill="FFFFFF"/>
          </w:tcPr>
          <w:p w14:paraId="6EF5A41B" w14:textId="77777777" w:rsidR="00756A37" w:rsidRDefault="00000000">
            <w:pPr>
              <w:pStyle w:val="TableParagraph"/>
              <w:spacing w:before="29"/>
              <w:ind w:left="14" w:right="14"/>
              <w:jc w:val="center"/>
              <w:rPr>
                <w:rFonts w:ascii="Arial" w:hAnsi="Arial" w:cs="Arial"/>
                <w:spacing w:val="-2"/>
                <w:sz w:val="18"/>
                <w:szCs w:val="18"/>
              </w:rPr>
            </w:pPr>
            <w:r>
              <w:rPr>
                <w:rFonts w:ascii="Arial" w:hAnsi="Arial" w:cs="Arial"/>
                <w:spacing w:val="-2"/>
                <w:sz w:val="18"/>
                <w:szCs w:val="18"/>
              </w:rPr>
              <w:t>Cronológico</w:t>
            </w:r>
          </w:p>
        </w:tc>
        <w:tc>
          <w:tcPr>
            <w:tcW w:w="1974" w:type="dxa"/>
            <w:tcBorders>
              <w:top w:val="single" w:sz="12" w:space="0" w:color="000000"/>
              <w:left w:val="single" w:sz="12" w:space="0" w:color="000000"/>
              <w:bottom w:val="single" w:sz="12" w:space="0" w:color="000000"/>
              <w:right w:val="single" w:sz="12" w:space="0" w:color="000000"/>
            </w:tcBorders>
            <w:shd w:val="clear" w:color="auto" w:fill="FFFFFF"/>
          </w:tcPr>
          <w:p w14:paraId="6EF5A41C" w14:textId="77777777" w:rsidR="00756A37" w:rsidRDefault="00000000">
            <w:pPr>
              <w:pStyle w:val="TableParagraph"/>
              <w:tabs>
                <w:tab w:val="left" w:pos="1236"/>
              </w:tabs>
              <w:spacing w:before="29"/>
              <w:ind w:left="109" w:right="91"/>
              <w:rPr>
                <w:rFonts w:ascii="Arial" w:hAnsi="Arial" w:cs="Arial"/>
                <w:spacing w:val="-2"/>
                <w:sz w:val="18"/>
                <w:szCs w:val="18"/>
              </w:rPr>
            </w:pPr>
            <w:r>
              <w:rPr>
                <w:rFonts w:ascii="Arial" w:hAnsi="Arial" w:cs="Arial"/>
                <w:spacing w:val="-2"/>
                <w:sz w:val="18"/>
                <w:szCs w:val="18"/>
              </w:rPr>
              <w:t>Carpeta</w:t>
            </w:r>
            <w:r>
              <w:rPr>
                <w:rFonts w:ascii="Arial" w:hAnsi="Arial" w:cs="Arial"/>
                <w:sz w:val="18"/>
                <w:szCs w:val="18"/>
              </w:rPr>
              <w:tab/>
            </w:r>
            <w:r>
              <w:rPr>
                <w:rFonts w:ascii="Arial" w:hAnsi="Arial" w:cs="Arial"/>
                <w:spacing w:val="-4"/>
                <w:sz w:val="18"/>
                <w:szCs w:val="18"/>
              </w:rPr>
              <w:t xml:space="preserve">y/o </w:t>
            </w:r>
            <w:r>
              <w:rPr>
                <w:rFonts w:ascii="Arial" w:hAnsi="Arial" w:cs="Arial"/>
                <w:spacing w:val="-2"/>
                <w:sz w:val="18"/>
                <w:szCs w:val="18"/>
              </w:rPr>
              <w:t>electrónico</w:t>
            </w:r>
          </w:p>
        </w:tc>
        <w:tc>
          <w:tcPr>
            <w:tcW w:w="1113" w:type="dxa"/>
            <w:tcBorders>
              <w:top w:val="single" w:sz="12" w:space="0" w:color="000000"/>
              <w:left w:val="single" w:sz="12" w:space="0" w:color="000000"/>
              <w:bottom w:val="single" w:sz="12" w:space="0" w:color="000000"/>
              <w:right w:val="single" w:sz="12" w:space="0" w:color="000000"/>
            </w:tcBorders>
            <w:shd w:val="clear" w:color="auto" w:fill="FFFFFF"/>
          </w:tcPr>
          <w:p w14:paraId="6EF5A41D" w14:textId="77777777" w:rsidR="00756A37" w:rsidRDefault="00000000">
            <w:pPr>
              <w:pStyle w:val="TableParagraph"/>
              <w:spacing w:before="29" w:line="278" w:lineRule="auto"/>
              <w:ind w:left="110"/>
              <w:rPr>
                <w:rFonts w:ascii="Arial" w:hAnsi="Arial" w:cs="Arial"/>
                <w:sz w:val="18"/>
                <w:szCs w:val="18"/>
              </w:rPr>
            </w:pPr>
            <w:r>
              <w:rPr>
                <w:rFonts w:ascii="Arial" w:hAnsi="Arial" w:cs="Arial"/>
                <w:sz w:val="18"/>
                <w:szCs w:val="18"/>
              </w:rPr>
              <w:t xml:space="preserve">Trámite: </w:t>
            </w:r>
            <w:r>
              <w:rPr>
                <w:rFonts w:ascii="Arial" w:hAnsi="Arial" w:cs="Arial"/>
                <w:sz w:val="18"/>
                <w:szCs w:val="18"/>
                <w:u w:val="single"/>
              </w:rPr>
              <w:t>2</w:t>
            </w:r>
            <w:r>
              <w:rPr>
                <w:rFonts w:ascii="Arial" w:hAnsi="Arial" w:cs="Arial"/>
                <w:sz w:val="18"/>
                <w:szCs w:val="18"/>
              </w:rPr>
              <w:t xml:space="preserve"> </w:t>
            </w:r>
            <w:r>
              <w:rPr>
                <w:rFonts w:ascii="Arial" w:hAnsi="Arial" w:cs="Arial"/>
                <w:spacing w:val="-2"/>
                <w:sz w:val="18"/>
                <w:szCs w:val="18"/>
              </w:rPr>
              <w:t>Concentración:</w:t>
            </w:r>
          </w:p>
          <w:p w14:paraId="6EF5A41E" w14:textId="77777777" w:rsidR="00756A37" w:rsidRDefault="00000000">
            <w:pPr>
              <w:pStyle w:val="TableParagraph"/>
              <w:spacing w:line="153" w:lineRule="exact"/>
              <w:ind w:left="110"/>
              <w:rPr>
                <w:rFonts w:ascii="Arial" w:hAnsi="Arial" w:cs="Arial"/>
                <w:sz w:val="18"/>
                <w:szCs w:val="18"/>
                <w:u w:val="single"/>
              </w:rPr>
            </w:pPr>
            <w:r>
              <w:rPr>
                <w:rFonts w:ascii="Arial" w:hAnsi="Arial" w:cs="Arial"/>
                <w:spacing w:val="-5"/>
                <w:sz w:val="18"/>
                <w:szCs w:val="18"/>
                <w:u w:val="single"/>
              </w:rPr>
              <w:t xml:space="preserve"> 23 </w:t>
            </w:r>
          </w:p>
          <w:p w14:paraId="6EF5A41F" w14:textId="77777777" w:rsidR="00756A37" w:rsidRDefault="00000000">
            <w:pPr>
              <w:pStyle w:val="TableParagraph"/>
              <w:spacing w:before="30" w:line="163" w:lineRule="exact"/>
              <w:ind w:left="110"/>
              <w:rPr>
                <w:rFonts w:ascii="Arial" w:hAnsi="Arial" w:cs="Arial"/>
                <w:sz w:val="18"/>
                <w:szCs w:val="18"/>
              </w:rPr>
            </w:pPr>
            <w:r>
              <w:rPr>
                <w:rFonts w:ascii="Arial" w:hAnsi="Arial" w:cs="Arial"/>
                <w:sz w:val="18"/>
                <w:szCs w:val="18"/>
              </w:rPr>
              <w:t>Total:</w:t>
            </w:r>
            <w:r>
              <w:rPr>
                <w:rFonts w:ascii="Arial" w:hAnsi="Arial" w:cs="Arial"/>
                <w:spacing w:val="44"/>
                <w:sz w:val="18"/>
                <w:szCs w:val="18"/>
              </w:rPr>
              <w:t xml:space="preserve">  </w:t>
            </w:r>
            <w:r>
              <w:rPr>
                <w:rFonts w:ascii="Arial" w:hAnsi="Arial" w:cs="Arial"/>
                <w:spacing w:val="-10"/>
                <w:sz w:val="18"/>
                <w:szCs w:val="18"/>
              </w:rPr>
              <w:t>25</w:t>
            </w:r>
          </w:p>
        </w:tc>
        <w:tc>
          <w:tcPr>
            <w:tcW w:w="1531" w:type="dxa"/>
            <w:tcBorders>
              <w:top w:val="single" w:sz="12" w:space="0" w:color="000000"/>
              <w:left w:val="single" w:sz="12" w:space="0" w:color="000000"/>
              <w:bottom w:val="single" w:sz="12" w:space="0" w:color="000000"/>
              <w:right w:val="single" w:sz="12" w:space="0" w:color="000000"/>
            </w:tcBorders>
            <w:shd w:val="clear" w:color="auto" w:fill="FFFFFF"/>
          </w:tcPr>
          <w:p w14:paraId="6EF5A420" w14:textId="77777777" w:rsidR="00756A37" w:rsidRDefault="00000000">
            <w:pPr>
              <w:pStyle w:val="TableParagraph"/>
              <w:spacing w:before="29" w:line="276" w:lineRule="auto"/>
              <w:ind w:left="111"/>
              <w:rPr>
                <w:rFonts w:ascii="Arial" w:hAnsi="Arial" w:cs="Arial"/>
                <w:sz w:val="18"/>
                <w:szCs w:val="18"/>
              </w:rPr>
            </w:pPr>
            <w:r>
              <w:rPr>
                <w:rFonts w:ascii="Arial" w:hAnsi="Arial" w:cs="Arial"/>
                <w:sz w:val="18"/>
                <w:szCs w:val="18"/>
              </w:rPr>
              <w:t>Conservación</w:t>
            </w:r>
            <w:r>
              <w:rPr>
                <w:rFonts w:ascii="Arial" w:hAnsi="Arial" w:cs="Arial"/>
                <w:spacing w:val="-12"/>
                <w:sz w:val="18"/>
                <w:szCs w:val="18"/>
              </w:rPr>
              <w:t xml:space="preserve"> </w:t>
            </w:r>
            <w:proofErr w:type="gramStart"/>
            <w:r>
              <w:rPr>
                <w:rFonts w:ascii="Arial" w:hAnsi="Arial" w:cs="Arial"/>
                <w:sz w:val="18"/>
                <w:szCs w:val="18"/>
              </w:rPr>
              <w:t>( x</w:t>
            </w:r>
            <w:proofErr w:type="gramEnd"/>
            <w:r>
              <w:rPr>
                <w:rFonts w:ascii="Arial" w:hAnsi="Arial" w:cs="Arial"/>
                <w:spacing w:val="20"/>
                <w:sz w:val="18"/>
                <w:szCs w:val="18"/>
              </w:rPr>
              <w:t xml:space="preserve"> </w:t>
            </w:r>
            <w:r>
              <w:rPr>
                <w:rFonts w:ascii="Arial" w:hAnsi="Arial" w:cs="Arial"/>
                <w:sz w:val="18"/>
                <w:szCs w:val="18"/>
              </w:rPr>
              <w:t>) Eliminación (  ) Muestreo (</w:t>
            </w:r>
            <w:r>
              <w:rPr>
                <w:rFonts w:ascii="Arial" w:hAnsi="Arial" w:cs="Arial"/>
                <w:spacing w:val="40"/>
                <w:sz w:val="18"/>
                <w:szCs w:val="18"/>
              </w:rPr>
              <w:t xml:space="preserve"> </w:t>
            </w:r>
            <w:r>
              <w:rPr>
                <w:rFonts w:ascii="Arial" w:hAnsi="Arial" w:cs="Arial"/>
                <w:sz w:val="18"/>
                <w:szCs w:val="18"/>
              </w:rPr>
              <w:t>)</w:t>
            </w:r>
          </w:p>
        </w:tc>
        <w:tc>
          <w:tcPr>
            <w:tcW w:w="1385" w:type="dxa"/>
            <w:tcBorders>
              <w:top w:val="single" w:sz="12" w:space="0" w:color="000000"/>
              <w:left w:val="single" w:sz="12" w:space="0" w:color="000000"/>
              <w:bottom w:val="single" w:sz="12" w:space="0" w:color="000000"/>
              <w:right w:val="single" w:sz="12" w:space="0" w:color="000000"/>
            </w:tcBorders>
            <w:shd w:val="clear" w:color="auto" w:fill="FFFFFF"/>
          </w:tcPr>
          <w:p w14:paraId="6EF5A421" w14:textId="77777777" w:rsidR="00756A37" w:rsidRDefault="00000000">
            <w:pPr>
              <w:rPr>
                <w:rFonts w:ascii="Arial" w:hAnsi="Arial" w:cs="Arial"/>
                <w:sz w:val="18"/>
                <w:szCs w:val="18"/>
              </w:rPr>
            </w:pPr>
            <w:r>
              <w:rPr>
                <w:rFonts w:ascii="Arial" w:hAnsi="Arial" w:cs="Arial"/>
                <w:sz w:val="18"/>
                <w:szCs w:val="18"/>
              </w:rPr>
              <w:t>Departamento de Centro de Cómputo</w:t>
            </w:r>
          </w:p>
        </w:tc>
        <w:tc>
          <w:tcPr>
            <w:tcW w:w="2365" w:type="dxa"/>
            <w:tcBorders>
              <w:left w:val="single" w:sz="12" w:space="0" w:color="000000"/>
            </w:tcBorders>
            <w:vAlign w:val="center"/>
          </w:tcPr>
          <w:p w14:paraId="6EF5A422" w14:textId="77777777" w:rsidR="00756A37" w:rsidRDefault="00756A37">
            <w:pPr>
              <w:rPr>
                <w:rFonts w:ascii="Arial" w:eastAsia="Times New Roman" w:hAnsi="Arial" w:cs="Arial"/>
                <w:sz w:val="18"/>
                <w:szCs w:val="18"/>
              </w:rPr>
            </w:pPr>
          </w:p>
        </w:tc>
      </w:tr>
    </w:tbl>
    <w:p w14:paraId="6EF5A424" w14:textId="77777777" w:rsidR="00756A37" w:rsidRDefault="00756A37">
      <w:pPr>
        <w:pStyle w:val="Textoindependiente"/>
        <w:spacing w:before="1"/>
        <w:rPr>
          <w:b/>
          <w:sz w:val="24"/>
        </w:rPr>
      </w:pPr>
    </w:p>
    <w:p w14:paraId="6EF5A425" w14:textId="77777777" w:rsidR="00756A37" w:rsidRDefault="00000000">
      <w:pPr>
        <w:pStyle w:val="Ttulo1"/>
        <w:numPr>
          <w:ilvl w:val="0"/>
          <w:numId w:val="1"/>
        </w:numPr>
        <w:tabs>
          <w:tab w:val="left" w:pos="1198"/>
        </w:tabs>
        <w:ind w:left="1198" w:hanging="358"/>
      </w:pPr>
      <w:r>
        <w:rPr>
          <w:spacing w:val="-2"/>
        </w:rPr>
        <w:t>Glosario</w:t>
      </w:r>
    </w:p>
    <w:p w14:paraId="6EF5A426" w14:textId="77777777" w:rsidR="00756A37" w:rsidRDefault="00756A37">
      <w:pPr>
        <w:pStyle w:val="Textoindependiente"/>
        <w:rPr>
          <w:b/>
          <w:sz w:val="24"/>
        </w:rPr>
      </w:pPr>
    </w:p>
    <w:p w14:paraId="6EF5A427" w14:textId="77777777" w:rsidR="00756A37" w:rsidRDefault="00000000">
      <w:pPr>
        <w:pStyle w:val="Textoindependiente"/>
        <w:ind w:left="556" w:right="286"/>
      </w:pPr>
      <w:r>
        <w:rPr>
          <w:b/>
        </w:rPr>
        <w:t>Equipo</w:t>
      </w:r>
      <w:r>
        <w:rPr>
          <w:b/>
          <w:spacing w:val="37"/>
        </w:rPr>
        <w:t xml:space="preserve"> </w:t>
      </w:r>
      <w:r>
        <w:rPr>
          <w:b/>
        </w:rPr>
        <w:t>de</w:t>
      </w:r>
      <w:r>
        <w:rPr>
          <w:b/>
          <w:spacing w:val="37"/>
        </w:rPr>
        <w:t xml:space="preserve"> </w:t>
      </w:r>
      <w:r>
        <w:rPr>
          <w:b/>
        </w:rPr>
        <w:t>Cómputo:</w:t>
      </w:r>
      <w:r>
        <w:rPr>
          <w:b/>
          <w:spacing w:val="38"/>
        </w:rPr>
        <w:t xml:space="preserve"> </w:t>
      </w:r>
      <w:r>
        <w:t>Todo</w:t>
      </w:r>
      <w:r>
        <w:rPr>
          <w:spacing w:val="39"/>
        </w:rPr>
        <w:t xml:space="preserve"> </w:t>
      </w:r>
      <w:r>
        <w:t>aquel</w:t>
      </w:r>
      <w:r>
        <w:rPr>
          <w:spacing w:val="38"/>
        </w:rPr>
        <w:t xml:space="preserve"> </w:t>
      </w:r>
      <w:r>
        <w:t>dispositivo</w:t>
      </w:r>
      <w:r>
        <w:rPr>
          <w:spacing w:val="39"/>
        </w:rPr>
        <w:t xml:space="preserve"> </w:t>
      </w:r>
      <w:r>
        <w:t>electrónico</w:t>
      </w:r>
      <w:r>
        <w:rPr>
          <w:spacing w:val="39"/>
        </w:rPr>
        <w:t xml:space="preserve"> </w:t>
      </w:r>
      <w:r>
        <w:t>cuya</w:t>
      </w:r>
      <w:r>
        <w:rPr>
          <w:spacing w:val="38"/>
        </w:rPr>
        <w:t xml:space="preserve"> </w:t>
      </w:r>
      <w:r>
        <w:t>base</w:t>
      </w:r>
      <w:r>
        <w:rPr>
          <w:spacing w:val="39"/>
        </w:rPr>
        <w:t xml:space="preserve"> </w:t>
      </w:r>
      <w:r>
        <w:t>de</w:t>
      </w:r>
      <w:r>
        <w:rPr>
          <w:spacing w:val="39"/>
        </w:rPr>
        <w:t xml:space="preserve"> </w:t>
      </w:r>
      <w:r>
        <w:t>funcionamiento</w:t>
      </w:r>
      <w:r>
        <w:rPr>
          <w:spacing w:val="37"/>
        </w:rPr>
        <w:t xml:space="preserve"> </w:t>
      </w:r>
      <w:r>
        <w:t>es</w:t>
      </w:r>
      <w:r>
        <w:rPr>
          <w:spacing w:val="38"/>
        </w:rPr>
        <w:t xml:space="preserve"> </w:t>
      </w:r>
      <w:r>
        <w:t>la</w:t>
      </w:r>
      <w:r>
        <w:rPr>
          <w:spacing w:val="38"/>
        </w:rPr>
        <w:t xml:space="preserve"> </w:t>
      </w:r>
      <w:r>
        <w:t>información digital y demás objetos similares para la prestación del servicio educativo.</w:t>
      </w:r>
    </w:p>
    <w:p w14:paraId="6EF5A428" w14:textId="77777777" w:rsidR="00756A37" w:rsidRDefault="00000000">
      <w:pPr>
        <w:pStyle w:val="Textoindependiente"/>
        <w:spacing w:before="198"/>
        <w:ind w:left="556" w:right="462"/>
        <w:jc w:val="both"/>
      </w:pPr>
      <w:r>
        <w:rPr>
          <w:b/>
        </w:rPr>
        <w:t xml:space="preserve">Mantenimiento correctivo: </w:t>
      </w:r>
      <w:r>
        <w:t>Es el servicio que se programa a partir de una falla o contingencia detectada por alguna área o departamento o por personal del centro de cómputo tras un mantenimiento preventivo, que afecta el funcionamiento del equipo de cómputo y la operatividad del área o departamento solicitante.</w:t>
      </w:r>
    </w:p>
    <w:p w14:paraId="6EF5A429" w14:textId="77777777" w:rsidR="00756A37" w:rsidRDefault="00000000">
      <w:pPr>
        <w:spacing w:before="195"/>
        <w:ind w:left="556"/>
      </w:pPr>
      <w:r>
        <w:rPr>
          <w:b/>
        </w:rPr>
        <w:t>Mantenimiento</w:t>
      </w:r>
      <w:r>
        <w:rPr>
          <w:b/>
          <w:spacing w:val="-7"/>
        </w:rPr>
        <w:t xml:space="preserve"> </w:t>
      </w:r>
      <w:r>
        <w:rPr>
          <w:b/>
        </w:rPr>
        <w:t>preventivo:</w:t>
      </w:r>
      <w:r>
        <w:rPr>
          <w:b/>
          <w:spacing w:val="-4"/>
        </w:rPr>
        <w:t xml:space="preserve"> </w:t>
      </w:r>
      <w:r>
        <w:t>Es</w:t>
      </w:r>
      <w:r>
        <w:rPr>
          <w:spacing w:val="-4"/>
        </w:rPr>
        <w:t xml:space="preserve"> </w:t>
      </w:r>
      <w:r>
        <w:t>el</w:t>
      </w:r>
      <w:r>
        <w:rPr>
          <w:spacing w:val="-3"/>
        </w:rPr>
        <w:t xml:space="preserve"> </w:t>
      </w:r>
      <w:r>
        <w:t>servicio</w:t>
      </w:r>
      <w:r>
        <w:rPr>
          <w:spacing w:val="-3"/>
        </w:rPr>
        <w:t xml:space="preserve"> </w:t>
      </w:r>
      <w:r>
        <w:t>programado</w:t>
      </w:r>
      <w:r>
        <w:rPr>
          <w:spacing w:val="-3"/>
        </w:rPr>
        <w:t xml:space="preserve"> </w:t>
      </w:r>
      <w:r>
        <w:t>de</w:t>
      </w:r>
      <w:r>
        <w:rPr>
          <w:spacing w:val="-4"/>
        </w:rPr>
        <w:t xml:space="preserve"> </w:t>
      </w:r>
      <w:r>
        <w:t>forma</w:t>
      </w:r>
      <w:r>
        <w:rPr>
          <w:spacing w:val="-4"/>
        </w:rPr>
        <w:t xml:space="preserve"> </w:t>
      </w:r>
      <w:r>
        <w:t>anual</w:t>
      </w:r>
      <w:r>
        <w:rPr>
          <w:spacing w:val="-4"/>
        </w:rPr>
        <w:t xml:space="preserve"> </w:t>
      </w:r>
      <w:r>
        <w:t>por</w:t>
      </w:r>
      <w:r>
        <w:rPr>
          <w:spacing w:val="-6"/>
        </w:rPr>
        <w:t xml:space="preserve"> </w:t>
      </w:r>
      <w:r>
        <w:t>el</w:t>
      </w:r>
      <w:r>
        <w:rPr>
          <w:spacing w:val="-4"/>
        </w:rPr>
        <w:t xml:space="preserve"> </w:t>
      </w:r>
      <w:r>
        <w:t>Centro</w:t>
      </w:r>
      <w:r>
        <w:rPr>
          <w:spacing w:val="-3"/>
        </w:rPr>
        <w:t xml:space="preserve"> </w:t>
      </w:r>
      <w:r>
        <w:t>de</w:t>
      </w:r>
      <w:r>
        <w:rPr>
          <w:spacing w:val="-5"/>
        </w:rPr>
        <w:t xml:space="preserve"> </w:t>
      </w:r>
      <w:r>
        <w:rPr>
          <w:spacing w:val="-2"/>
        </w:rPr>
        <w:t>Cómputo.</w:t>
      </w:r>
    </w:p>
    <w:p w14:paraId="6EF5A42A" w14:textId="77777777" w:rsidR="00756A37" w:rsidRDefault="00000000">
      <w:pPr>
        <w:spacing w:before="194"/>
        <w:ind w:left="556" w:right="286"/>
      </w:pPr>
      <w:r>
        <w:rPr>
          <w:b/>
        </w:rPr>
        <w:t>Verificación</w:t>
      </w:r>
      <w:r>
        <w:rPr>
          <w:b/>
          <w:spacing w:val="-1"/>
        </w:rPr>
        <w:t xml:space="preserve"> </w:t>
      </w:r>
      <w:r>
        <w:rPr>
          <w:b/>
        </w:rPr>
        <w:t>de</w:t>
      </w:r>
      <w:r>
        <w:rPr>
          <w:b/>
          <w:spacing w:val="-1"/>
        </w:rPr>
        <w:t xml:space="preserve"> </w:t>
      </w:r>
      <w:r>
        <w:rPr>
          <w:b/>
        </w:rPr>
        <w:t xml:space="preserve">instalaciones: </w:t>
      </w:r>
      <w:r>
        <w:t>Actividad</w:t>
      </w:r>
      <w:r>
        <w:rPr>
          <w:spacing w:val="-1"/>
        </w:rPr>
        <w:t xml:space="preserve"> </w:t>
      </w:r>
      <w:r>
        <w:t>de inspección</w:t>
      </w:r>
      <w:r>
        <w:rPr>
          <w:spacing w:val="-1"/>
        </w:rPr>
        <w:t xml:space="preserve"> </w:t>
      </w:r>
      <w:r>
        <w:t>de la</w:t>
      </w:r>
      <w:r>
        <w:rPr>
          <w:spacing w:val="-1"/>
        </w:rPr>
        <w:t xml:space="preserve"> </w:t>
      </w:r>
      <w:r>
        <w:t>infraestructura</w:t>
      </w:r>
      <w:r>
        <w:rPr>
          <w:spacing w:val="-1"/>
        </w:rPr>
        <w:t xml:space="preserve"> </w:t>
      </w:r>
      <w:r>
        <w:t>de la</w:t>
      </w:r>
      <w:r>
        <w:rPr>
          <w:spacing w:val="-5"/>
        </w:rPr>
        <w:t xml:space="preserve"> </w:t>
      </w:r>
      <w:r>
        <w:t>red</w:t>
      </w:r>
      <w:r>
        <w:rPr>
          <w:spacing w:val="-1"/>
        </w:rPr>
        <w:t xml:space="preserve"> </w:t>
      </w:r>
      <w:r>
        <w:t>y equipo de cómputo</w:t>
      </w:r>
      <w:r>
        <w:rPr>
          <w:spacing w:val="-1"/>
        </w:rPr>
        <w:t xml:space="preserve"> </w:t>
      </w:r>
      <w:r>
        <w:t>en los espacios educativos.</w:t>
      </w:r>
    </w:p>
    <w:p w14:paraId="6EF5A42B" w14:textId="77777777" w:rsidR="00756A37" w:rsidRDefault="00756A37">
      <w:pPr>
        <w:pStyle w:val="Textoindependiente"/>
        <w:spacing w:before="26"/>
      </w:pPr>
    </w:p>
    <w:p w14:paraId="6EF5A42C" w14:textId="77777777" w:rsidR="00756A37" w:rsidRDefault="00000000">
      <w:pPr>
        <w:pStyle w:val="Ttulo1"/>
        <w:numPr>
          <w:ilvl w:val="0"/>
          <w:numId w:val="1"/>
        </w:numPr>
        <w:tabs>
          <w:tab w:val="left" w:pos="1198"/>
        </w:tabs>
        <w:ind w:left="1198" w:hanging="358"/>
      </w:pPr>
      <w:r>
        <w:rPr>
          <w:lang w:val="es-MX"/>
        </w:rPr>
        <w:t>Anexos</w:t>
      </w:r>
      <w:r>
        <w:rPr>
          <w:lang w:val="es-MX"/>
        </w:rPr>
        <w:br/>
      </w:r>
      <w:r>
        <w:rPr>
          <w:b w:val="0"/>
          <w:bCs w:val="0"/>
          <w:lang w:val="es-MX"/>
        </w:rPr>
        <w:t>N/A</w:t>
      </w:r>
    </w:p>
    <w:p w14:paraId="6EF5A42D" w14:textId="77777777" w:rsidR="00756A37" w:rsidRDefault="00000000">
      <w:pPr>
        <w:pStyle w:val="Ttulo1"/>
        <w:numPr>
          <w:ilvl w:val="0"/>
          <w:numId w:val="1"/>
        </w:numPr>
        <w:tabs>
          <w:tab w:val="left" w:pos="1198"/>
        </w:tabs>
        <w:ind w:left="1198" w:hanging="358"/>
      </w:pPr>
      <w:r>
        <w:t>Cambios</w:t>
      </w:r>
      <w:r>
        <w:rPr>
          <w:spacing w:val="-1"/>
        </w:rPr>
        <w:t xml:space="preserve"> </w:t>
      </w:r>
      <w:r>
        <w:t>a</w:t>
      </w:r>
      <w:r>
        <w:rPr>
          <w:spacing w:val="-2"/>
        </w:rPr>
        <w:t xml:space="preserve"> </w:t>
      </w:r>
      <w:r>
        <w:t>esta</w:t>
      </w:r>
      <w:r>
        <w:rPr>
          <w:spacing w:val="-1"/>
        </w:rPr>
        <w:t xml:space="preserve"> </w:t>
      </w:r>
      <w:r>
        <w:rPr>
          <w:spacing w:val="-2"/>
        </w:rPr>
        <w:t>versión</w:t>
      </w:r>
      <w:r>
        <w:rPr>
          <w:spacing w:val="-2"/>
        </w:rPr>
        <w:br/>
      </w:r>
    </w:p>
    <w:tbl>
      <w:tblPr>
        <w:tblW w:w="0" w:type="auto"/>
        <w:tblInd w:w="6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4A0" w:firstRow="1" w:lastRow="0" w:firstColumn="1" w:lastColumn="0" w:noHBand="0" w:noVBand="1"/>
      </w:tblPr>
      <w:tblGrid>
        <w:gridCol w:w="1418"/>
        <w:gridCol w:w="2837"/>
        <w:gridCol w:w="5396"/>
      </w:tblGrid>
      <w:tr w:rsidR="00756A37" w14:paraId="6EF5A431" w14:textId="77777777">
        <w:trPr>
          <w:trHeight w:val="462"/>
        </w:trPr>
        <w:tc>
          <w:tcPr>
            <w:tcW w:w="1418" w:type="dxa"/>
            <w:shd w:val="clear" w:color="auto" w:fill="D9D9D9"/>
          </w:tcPr>
          <w:p w14:paraId="6EF5A42E" w14:textId="77777777" w:rsidR="00756A37" w:rsidRDefault="00000000">
            <w:pPr>
              <w:pStyle w:val="TableParagraph"/>
              <w:spacing w:line="230" w:lineRule="exact"/>
              <w:ind w:left="263" w:right="248" w:hanging="154"/>
              <w:rPr>
                <w:rFonts w:ascii="Arial" w:hAnsi="Arial"/>
                <w:b/>
                <w:sz w:val="20"/>
              </w:rPr>
            </w:pPr>
            <w:r>
              <w:rPr>
                <w:rFonts w:ascii="Arial" w:hAnsi="Arial"/>
                <w:b/>
                <w:sz w:val="20"/>
              </w:rPr>
              <w:t>Número</w:t>
            </w:r>
            <w:r>
              <w:rPr>
                <w:rFonts w:ascii="Arial" w:hAnsi="Arial"/>
                <w:b/>
                <w:spacing w:val="-14"/>
                <w:sz w:val="20"/>
              </w:rPr>
              <w:t xml:space="preserve"> </w:t>
            </w:r>
            <w:r>
              <w:rPr>
                <w:rFonts w:ascii="Arial" w:hAnsi="Arial"/>
                <w:b/>
                <w:sz w:val="20"/>
              </w:rPr>
              <w:t xml:space="preserve">de </w:t>
            </w:r>
            <w:r>
              <w:rPr>
                <w:rFonts w:ascii="Arial" w:hAnsi="Arial"/>
                <w:b/>
                <w:spacing w:val="-2"/>
                <w:sz w:val="20"/>
              </w:rPr>
              <w:t>Versión</w:t>
            </w:r>
          </w:p>
        </w:tc>
        <w:tc>
          <w:tcPr>
            <w:tcW w:w="2837" w:type="dxa"/>
            <w:shd w:val="clear" w:color="auto" w:fill="D9D9D9"/>
          </w:tcPr>
          <w:p w14:paraId="6EF5A42F" w14:textId="77777777" w:rsidR="00756A37" w:rsidRDefault="00000000">
            <w:pPr>
              <w:pStyle w:val="TableParagraph"/>
              <w:spacing w:before="105"/>
              <w:ind w:left="439"/>
              <w:rPr>
                <w:rFonts w:ascii="Arial" w:hAnsi="Arial"/>
                <w:b/>
                <w:sz w:val="20"/>
              </w:rPr>
            </w:pPr>
            <w:r>
              <w:rPr>
                <w:rFonts w:ascii="Arial" w:hAnsi="Arial"/>
                <w:b/>
                <w:sz w:val="20"/>
              </w:rPr>
              <w:t>Fecha</w:t>
            </w:r>
            <w:r>
              <w:rPr>
                <w:rFonts w:ascii="Arial" w:hAnsi="Arial"/>
                <w:b/>
                <w:spacing w:val="-9"/>
                <w:sz w:val="20"/>
              </w:rPr>
              <w:t xml:space="preserve"> </w:t>
            </w:r>
            <w:r>
              <w:rPr>
                <w:rFonts w:ascii="Arial" w:hAnsi="Arial"/>
                <w:b/>
                <w:sz w:val="20"/>
              </w:rPr>
              <w:t>de</w:t>
            </w:r>
            <w:r>
              <w:rPr>
                <w:rFonts w:ascii="Arial" w:hAnsi="Arial"/>
                <w:b/>
                <w:spacing w:val="-8"/>
                <w:sz w:val="20"/>
              </w:rPr>
              <w:t xml:space="preserve"> </w:t>
            </w:r>
            <w:r>
              <w:rPr>
                <w:rFonts w:ascii="Arial" w:hAnsi="Arial"/>
                <w:b/>
                <w:spacing w:val="-2"/>
                <w:sz w:val="20"/>
              </w:rPr>
              <w:t>actualización</w:t>
            </w:r>
          </w:p>
        </w:tc>
        <w:tc>
          <w:tcPr>
            <w:tcW w:w="5396" w:type="dxa"/>
            <w:shd w:val="clear" w:color="auto" w:fill="D9D9D9"/>
          </w:tcPr>
          <w:p w14:paraId="6EF5A430" w14:textId="77777777" w:rsidR="00756A37" w:rsidRDefault="00000000">
            <w:pPr>
              <w:pStyle w:val="TableParagraph"/>
              <w:spacing w:before="105"/>
              <w:ind w:left="1688"/>
              <w:rPr>
                <w:rFonts w:ascii="Arial" w:hAnsi="Arial"/>
                <w:b/>
                <w:sz w:val="20"/>
              </w:rPr>
            </w:pPr>
            <w:r>
              <w:rPr>
                <w:rFonts w:ascii="Arial" w:hAnsi="Arial"/>
                <w:b/>
                <w:sz w:val="20"/>
              </w:rPr>
              <w:t>Descripción</w:t>
            </w:r>
            <w:r>
              <w:rPr>
                <w:rFonts w:ascii="Arial" w:hAnsi="Arial"/>
                <w:b/>
                <w:spacing w:val="-13"/>
                <w:sz w:val="20"/>
              </w:rPr>
              <w:t xml:space="preserve"> </w:t>
            </w:r>
            <w:r>
              <w:rPr>
                <w:rFonts w:ascii="Arial" w:hAnsi="Arial"/>
                <w:b/>
                <w:sz w:val="20"/>
              </w:rPr>
              <w:t>del</w:t>
            </w:r>
            <w:r>
              <w:rPr>
                <w:rFonts w:ascii="Arial" w:hAnsi="Arial"/>
                <w:b/>
                <w:spacing w:val="-9"/>
                <w:sz w:val="20"/>
              </w:rPr>
              <w:t xml:space="preserve"> </w:t>
            </w:r>
            <w:r>
              <w:rPr>
                <w:rFonts w:ascii="Arial" w:hAnsi="Arial"/>
                <w:b/>
                <w:spacing w:val="-2"/>
                <w:sz w:val="20"/>
              </w:rPr>
              <w:t>cambio</w:t>
            </w:r>
          </w:p>
        </w:tc>
      </w:tr>
      <w:tr w:rsidR="00756A37" w14:paraId="6EF5A435" w14:textId="77777777">
        <w:trPr>
          <w:trHeight w:val="434"/>
        </w:trPr>
        <w:tc>
          <w:tcPr>
            <w:tcW w:w="1418" w:type="dxa"/>
          </w:tcPr>
          <w:p w14:paraId="6EF5A432" w14:textId="77777777" w:rsidR="00756A37" w:rsidRDefault="00000000">
            <w:pPr>
              <w:pStyle w:val="TableParagraph"/>
              <w:spacing w:before="97"/>
              <w:ind w:left="84"/>
              <w:jc w:val="center"/>
              <w:rPr>
                <w:sz w:val="20"/>
              </w:rPr>
            </w:pPr>
            <w:r>
              <w:rPr>
                <w:spacing w:val="-10"/>
                <w:sz w:val="20"/>
              </w:rPr>
              <w:t>0</w:t>
            </w:r>
          </w:p>
        </w:tc>
        <w:tc>
          <w:tcPr>
            <w:tcW w:w="2837" w:type="dxa"/>
          </w:tcPr>
          <w:p w14:paraId="6EF5A433" w14:textId="77777777" w:rsidR="00756A37" w:rsidRDefault="00000000">
            <w:pPr>
              <w:pStyle w:val="TableParagraph"/>
              <w:spacing w:before="97"/>
              <w:ind w:left="465"/>
              <w:rPr>
                <w:sz w:val="20"/>
              </w:rPr>
            </w:pPr>
            <w:r>
              <w:rPr>
                <w:sz w:val="20"/>
              </w:rPr>
              <w:t>5</w:t>
            </w:r>
            <w:r>
              <w:rPr>
                <w:spacing w:val="-4"/>
                <w:sz w:val="20"/>
              </w:rPr>
              <w:t xml:space="preserve"> </w:t>
            </w:r>
            <w:r>
              <w:rPr>
                <w:sz w:val="20"/>
              </w:rPr>
              <w:t>de</w:t>
            </w:r>
            <w:r>
              <w:rPr>
                <w:spacing w:val="-4"/>
                <w:sz w:val="20"/>
              </w:rPr>
              <w:t xml:space="preserve"> </w:t>
            </w:r>
            <w:r>
              <w:rPr>
                <w:sz w:val="20"/>
              </w:rPr>
              <w:t>octubre</w:t>
            </w:r>
            <w:r>
              <w:rPr>
                <w:spacing w:val="-4"/>
                <w:sz w:val="20"/>
              </w:rPr>
              <w:t xml:space="preserve"> </w:t>
            </w:r>
            <w:r>
              <w:rPr>
                <w:sz w:val="20"/>
              </w:rPr>
              <w:t>de</w:t>
            </w:r>
            <w:r>
              <w:rPr>
                <w:spacing w:val="-4"/>
                <w:sz w:val="20"/>
              </w:rPr>
              <w:t xml:space="preserve"> 2020</w:t>
            </w:r>
          </w:p>
        </w:tc>
        <w:tc>
          <w:tcPr>
            <w:tcW w:w="5396" w:type="dxa"/>
          </w:tcPr>
          <w:p w14:paraId="6EF5A434" w14:textId="77777777" w:rsidR="00756A37" w:rsidRDefault="00000000">
            <w:pPr>
              <w:pStyle w:val="TableParagraph"/>
              <w:spacing w:before="97"/>
              <w:ind w:left="106"/>
              <w:rPr>
                <w:sz w:val="20"/>
              </w:rPr>
            </w:pPr>
            <w:r>
              <w:rPr>
                <w:sz w:val="20"/>
              </w:rPr>
              <w:t>Actualización</w:t>
            </w:r>
            <w:r>
              <w:rPr>
                <w:spacing w:val="-8"/>
                <w:sz w:val="20"/>
              </w:rPr>
              <w:t xml:space="preserve"> </w:t>
            </w:r>
            <w:r>
              <w:rPr>
                <w:sz w:val="20"/>
              </w:rPr>
              <w:t>a</w:t>
            </w:r>
            <w:r>
              <w:rPr>
                <w:spacing w:val="-8"/>
                <w:sz w:val="20"/>
              </w:rPr>
              <w:t xml:space="preserve"> </w:t>
            </w:r>
            <w:r>
              <w:rPr>
                <w:sz w:val="20"/>
              </w:rPr>
              <w:t>la</w:t>
            </w:r>
            <w:r>
              <w:rPr>
                <w:spacing w:val="-8"/>
                <w:sz w:val="20"/>
              </w:rPr>
              <w:t xml:space="preserve"> </w:t>
            </w:r>
            <w:r>
              <w:rPr>
                <w:sz w:val="20"/>
              </w:rPr>
              <w:t>norma</w:t>
            </w:r>
            <w:r>
              <w:rPr>
                <w:spacing w:val="-8"/>
                <w:sz w:val="20"/>
              </w:rPr>
              <w:t xml:space="preserve"> </w:t>
            </w:r>
            <w:r>
              <w:rPr>
                <w:sz w:val="20"/>
              </w:rPr>
              <w:t>internacional</w:t>
            </w:r>
            <w:r>
              <w:rPr>
                <w:spacing w:val="-8"/>
                <w:sz w:val="20"/>
              </w:rPr>
              <w:t xml:space="preserve"> </w:t>
            </w:r>
            <w:r>
              <w:rPr>
                <w:sz w:val="20"/>
              </w:rPr>
              <w:t>ISO</w:t>
            </w:r>
            <w:r>
              <w:rPr>
                <w:spacing w:val="-7"/>
                <w:sz w:val="20"/>
              </w:rPr>
              <w:t xml:space="preserve"> </w:t>
            </w:r>
            <w:r>
              <w:rPr>
                <w:spacing w:val="-2"/>
                <w:sz w:val="20"/>
              </w:rPr>
              <w:t>9001:2015.</w:t>
            </w:r>
          </w:p>
        </w:tc>
      </w:tr>
      <w:tr w:rsidR="00756A37" w14:paraId="6EF5A43D" w14:textId="77777777">
        <w:trPr>
          <w:trHeight w:val="976"/>
        </w:trPr>
        <w:tc>
          <w:tcPr>
            <w:tcW w:w="1418" w:type="dxa"/>
          </w:tcPr>
          <w:p w14:paraId="6EF5A436" w14:textId="77777777" w:rsidR="00756A37" w:rsidRDefault="00756A37">
            <w:pPr>
              <w:pStyle w:val="TableParagraph"/>
              <w:spacing w:before="122"/>
              <w:rPr>
                <w:b/>
                <w:sz w:val="20"/>
              </w:rPr>
            </w:pPr>
          </w:p>
          <w:p w14:paraId="6EF5A437" w14:textId="77777777" w:rsidR="00756A37" w:rsidRDefault="00000000">
            <w:pPr>
              <w:pStyle w:val="TableParagraph"/>
              <w:ind w:left="84"/>
              <w:jc w:val="center"/>
              <w:rPr>
                <w:sz w:val="20"/>
              </w:rPr>
            </w:pPr>
            <w:r>
              <w:rPr>
                <w:spacing w:val="-10"/>
                <w:sz w:val="20"/>
              </w:rPr>
              <w:t>1</w:t>
            </w:r>
          </w:p>
        </w:tc>
        <w:tc>
          <w:tcPr>
            <w:tcW w:w="2837" w:type="dxa"/>
          </w:tcPr>
          <w:p w14:paraId="6EF5A438" w14:textId="77777777" w:rsidR="00756A37" w:rsidRDefault="00756A37">
            <w:pPr>
              <w:pStyle w:val="TableParagraph"/>
              <w:spacing w:before="122"/>
              <w:rPr>
                <w:b/>
                <w:sz w:val="20"/>
              </w:rPr>
            </w:pPr>
          </w:p>
          <w:p w14:paraId="6EF5A439" w14:textId="77777777" w:rsidR="00756A37" w:rsidRDefault="00000000">
            <w:pPr>
              <w:pStyle w:val="TableParagraph"/>
              <w:ind w:left="592"/>
              <w:rPr>
                <w:sz w:val="20"/>
              </w:rPr>
            </w:pPr>
            <w:r>
              <w:rPr>
                <w:sz w:val="20"/>
              </w:rPr>
              <w:t>2</w:t>
            </w:r>
            <w:r>
              <w:rPr>
                <w:spacing w:val="-4"/>
                <w:sz w:val="20"/>
              </w:rPr>
              <w:t xml:space="preserve"> </w:t>
            </w:r>
            <w:r>
              <w:rPr>
                <w:sz w:val="20"/>
              </w:rPr>
              <w:t>de</w:t>
            </w:r>
            <w:r>
              <w:rPr>
                <w:spacing w:val="-3"/>
                <w:sz w:val="20"/>
              </w:rPr>
              <w:t xml:space="preserve"> </w:t>
            </w:r>
            <w:r>
              <w:rPr>
                <w:sz w:val="20"/>
              </w:rPr>
              <w:t>agosto</w:t>
            </w:r>
            <w:r>
              <w:rPr>
                <w:spacing w:val="-3"/>
                <w:sz w:val="20"/>
              </w:rPr>
              <w:t xml:space="preserve"> </w:t>
            </w:r>
            <w:r>
              <w:rPr>
                <w:sz w:val="20"/>
              </w:rPr>
              <w:t>de</w:t>
            </w:r>
            <w:r>
              <w:rPr>
                <w:spacing w:val="-3"/>
                <w:sz w:val="20"/>
              </w:rPr>
              <w:t xml:space="preserve"> </w:t>
            </w:r>
            <w:r>
              <w:rPr>
                <w:spacing w:val="-4"/>
                <w:sz w:val="20"/>
              </w:rPr>
              <w:t>2022</w:t>
            </w:r>
          </w:p>
        </w:tc>
        <w:tc>
          <w:tcPr>
            <w:tcW w:w="5396" w:type="dxa"/>
          </w:tcPr>
          <w:p w14:paraId="6EF5A43A" w14:textId="77777777" w:rsidR="00756A37" w:rsidRDefault="00000000">
            <w:pPr>
              <w:pStyle w:val="TableParagraph"/>
              <w:spacing w:before="1"/>
              <w:ind w:left="106" w:right="1736"/>
              <w:rPr>
                <w:sz w:val="20"/>
              </w:rPr>
            </w:pPr>
            <w:r>
              <w:rPr>
                <w:sz w:val="20"/>
              </w:rPr>
              <w:t>Redacción</w:t>
            </w:r>
            <w:r>
              <w:rPr>
                <w:spacing w:val="-12"/>
                <w:sz w:val="20"/>
              </w:rPr>
              <w:t xml:space="preserve"> </w:t>
            </w:r>
            <w:r>
              <w:rPr>
                <w:sz w:val="20"/>
              </w:rPr>
              <w:t>general</w:t>
            </w:r>
            <w:r>
              <w:rPr>
                <w:spacing w:val="-11"/>
                <w:sz w:val="20"/>
              </w:rPr>
              <w:t xml:space="preserve"> </w:t>
            </w:r>
            <w:r>
              <w:rPr>
                <w:sz w:val="20"/>
              </w:rPr>
              <w:t>del</w:t>
            </w:r>
            <w:r>
              <w:rPr>
                <w:spacing w:val="-11"/>
                <w:sz w:val="20"/>
              </w:rPr>
              <w:t xml:space="preserve"> </w:t>
            </w:r>
            <w:r>
              <w:rPr>
                <w:sz w:val="20"/>
              </w:rPr>
              <w:t>documento. Diagrama de operación.</w:t>
            </w:r>
          </w:p>
          <w:p w14:paraId="6EF5A43B" w14:textId="77777777" w:rsidR="00756A37" w:rsidRDefault="00000000">
            <w:pPr>
              <w:pStyle w:val="TableParagraph"/>
              <w:spacing w:line="243" w:lineRule="exact"/>
              <w:ind w:left="106"/>
              <w:rPr>
                <w:sz w:val="20"/>
              </w:rPr>
            </w:pPr>
            <w:r>
              <w:rPr>
                <w:sz w:val="20"/>
              </w:rPr>
              <w:t>Ajustes</w:t>
            </w:r>
            <w:r>
              <w:rPr>
                <w:spacing w:val="-7"/>
                <w:sz w:val="20"/>
              </w:rPr>
              <w:t xml:space="preserve"> </w:t>
            </w:r>
            <w:r>
              <w:rPr>
                <w:sz w:val="20"/>
              </w:rPr>
              <w:t>y</w:t>
            </w:r>
            <w:r>
              <w:rPr>
                <w:spacing w:val="-6"/>
                <w:sz w:val="20"/>
              </w:rPr>
              <w:t xml:space="preserve"> </w:t>
            </w:r>
            <w:r>
              <w:rPr>
                <w:sz w:val="20"/>
              </w:rPr>
              <w:t>redacción</w:t>
            </w:r>
            <w:r>
              <w:rPr>
                <w:spacing w:val="-6"/>
                <w:sz w:val="20"/>
              </w:rPr>
              <w:t xml:space="preserve"> </w:t>
            </w:r>
            <w:r>
              <w:rPr>
                <w:sz w:val="20"/>
              </w:rPr>
              <w:t>en</w:t>
            </w:r>
            <w:r>
              <w:rPr>
                <w:spacing w:val="-7"/>
                <w:sz w:val="20"/>
              </w:rPr>
              <w:t xml:space="preserve"> </w:t>
            </w:r>
            <w:r>
              <w:rPr>
                <w:sz w:val="20"/>
              </w:rPr>
              <w:t>la</w:t>
            </w:r>
            <w:r>
              <w:rPr>
                <w:spacing w:val="-7"/>
                <w:sz w:val="20"/>
              </w:rPr>
              <w:t xml:space="preserve"> </w:t>
            </w:r>
            <w:r>
              <w:rPr>
                <w:sz w:val="20"/>
              </w:rPr>
              <w:t>descripción</w:t>
            </w:r>
            <w:r>
              <w:rPr>
                <w:spacing w:val="-6"/>
                <w:sz w:val="20"/>
              </w:rPr>
              <w:t xml:space="preserve"> </w:t>
            </w:r>
            <w:r>
              <w:rPr>
                <w:sz w:val="20"/>
              </w:rPr>
              <w:t>del</w:t>
            </w:r>
            <w:r>
              <w:rPr>
                <w:spacing w:val="-3"/>
                <w:sz w:val="20"/>
              </w:rPr>
              <w:t xml:space="preserve"> </w:t>
            </w:r>
            <w:r>
              <w:rPr>
                <w:spacing w:val="-2"/>
                <w:sz w:val="20"/>
              </w:rPr>
              <w:t>procedimiento.</w:t>
            </w:r>
          </w:p>
          <w:p w14:paraId="6EF5A43C" w14:textId="77777777" w:rsidR="00756A37" w:rsidRDefault="00000000">
            <w:pPr>
              <w:pStyle w:val="TableParagraph"/>
              <w:spacing w:before="1" w:line="223" w:lineRule="exact"/>
              <w:ind w:left="106"/>
              <w:rPr>
                <w:sz w:val="20"/>
              </w:rPr>
            </w:pPr>
            <w:r>
              <w:rPr>
                <w:sz w:val="20"/>
              </w:rPr>
              <w:t>Actualización</w:t>
            </w:r>
            <w:r>
              <w:rPr>
                <w:spacing w:val="-6"/>
                <w:sz w:val="20"/>
              </w:rPr>
              <w:t xml:space="preserve"> </w:t>
            </w:r>
            <w:r>
              <w:rPr>
                <w:sz w:val="20"/>
              </w:rPr>
              <w:t>en</w:t>
            </w:r>
            <w:r>
              <w:rPr>
                <w:spacing w:val="-5"/>
                <w:sz w:val="20"/>
              </w:rPr>
              <w:t xml:space="preserve"> </w:t>
            </w:r>
            <w:r>
              <w:rPr>
                <w:sz w:val="20"/>
              </w:rPr>
              <w:t>nombre</w:t>
            </w:r>
            <w:r>
              <w:rPr>
                <w:spacing w:val="-7"/>
                <w:sz w:val="20"/>
              </w:rPr>
              <w:t xml:space="preserve"> </w:t>
            </w:r>
            <w:r>
              <w:rPr>
                <w:sz w:val="20"/>
              </w:rPr>
              <w:t>de</w:t>
            </w:r>
            <w:r>
              <w:rPr>
                <w:spacing w:val="-6"/>
                <w:sz w:val="20"/>
              </w:rPr>
              <w:t xml:space="preserve"> </w:t>
            </w:r>
            <w:r>
              <w:rPr>
                <w:sz w:val="20"/>
              </w:rPr>
              <w:t>formatos</w:t>
            </w:r>
            <w:r>
              <w:rPr>
                <w:spacing w:val="-5"/>
                <w:sz w:val="20"/>
              </w:rPr>
              <w:t xml:space="preserve"> </w:t>
            </w:r>
            <w:r>
              <w:rPr>
                <w:sz w:val="20"/>
              </w:rPr>
              <w:t>en</w:t>
            </w:r>
            <w:r>
              <w:rPr>
                <w:spacing w:val="-6"/>
                <w:sz w:val="20"/>
              </w:rPr>
              <w:t xml:space="preserve"> </w:t>
            </w:r>
            <w:r>
              <w:rPr>
                <w:sz w:val="20"/>
              </w:rPr>
              <w:t>lista</w:t>
            </w:r>
            <w:r>
              <w:rPr>
                <w:spacing w:val="-5"/>
                <w:sz w:val="20"/>
              </w:rPr>
              <w:t xml:space="preserve"> </w:t>
            </w:r>
            <w:r>
              <w:rPr>
                <w:sz w:val="20"/>
              </w:rPr>
              <w:t>de</w:t>
            </w:r>
            <w:r>
              <w:rPr>
                <w:spacing w:val="-7"/>
                <w:sz w:val="20"/>
              </w:rPr>
              <w:t xml:space="preserve"> </w:t>
            </w:r>
            <w:r>
              <w:rPr>
                <w:spacing w:val="-2"/>
                <w:sz w:val="20"/>
              </w:rPr>
              <w:t>registros.</w:t>
            </w:r>
          </w:p>
        </w:tc>
      </w:tr>
      <w:tr w:rsidR="00756A37" w14:paraId="6EF5A442" w14:textId="77777777">
        <w:trPr>
          <w:trHeight w:val="487"/>
        </w:trPr>
        <w:tc>
          <w:tcPr>
            <w:tcW w:w="1418" w:type="dxa"/>
          </w:tcPr>
          <w:p w14:paraId="6EF5A43E" w14:textId="77777777" w:rsidR="00756A37" w:rsidRDefault="00000000">
            <w:pPr>
              <w:pStyle w:val="TableParagraph"/>
              <w:spacing w:before="121"/>
              <w:ind w:left="84"/>
              <w:jc w:val="center"/>
              <w:rPr>
                <w:sz w:val="20"/>
              </w:rPr>
            </w:pPr>
            <w:r>
              <w:rPr>
                <w:spacing w:val="-10"/>
                <w:sz w:val="20"/>
              </w:rPr>
              <w:t>2</w:t>
            </w:r>
          </w:p>
        </w:tc>
        <w:tc>
          <w:tcPr>
            <w:tcW w:w="2837" w:type="dxa"/>
          </w:tcPr>
          <w:p w14:paraId="6EF5A43F" w14:textId="77777777" w:rsidR="00756A37" w:rsidRDefault="00000000">
            <w:pPr>
              <w:pStyle w:val="TableParagraph"/>
              <w:spacing w:before="121"/>
              <w:ind w:left="590"/>
              <w:rPr>
                <w:sz w:val="20"/>
              </w:rPr>
            </w:pPr>
            <w:r>
              <w:rPr>
                <w:sz w:val="20"/>
              </w:rPr>
              <w:t>12</w:t>
            </w:r>
            <w:r>
              <w:rPr>
                <w:spacing w:val="-4"/>
                <w:sz w:val="20"/>
              </w:rPr>
              <w:t xml:space="preserve"> </w:t>
            </w:r>
            <w:r>
              <w:rPr>
                <w:sz w:val="20"/>
              </w:rPr>
              <w:t>de</w:t>
            </w:r>
            <w:r>
              <w:rPr>
                <w:spacing w:val="-3"/>
                <w:sz w:val="20"/>
              </w:rPr>
              <w:t xml:space="preserve"> </w:t>
            </w:r>
            <w:r>
              <w:rPr>
                <w:sz w:val="20"/>
              </w:rPr>
              <w:t>mayo</w:t>
            </w:r>
            <w:r>
              <w:rPr>
                <w:spacing w:val="-2"/>
                <w:sz w:val="20"/>
              </w:rPr>
              <w:t xml:space="preserve"> </w:t>
            </w:r>
            <w:r>
              <w:rPr>
                <w:sz w:val="20"/>
              </w:rPr>
              <w:t>de</w:t>
            </w:r>
            <w:r>
              <w:rPr>
                <w:spacing w:val="-3"/>
                <w:sz w:val="20"/>
              </w:rPr>
              <w:t xml:space="preserve"> </w:t>
            </w:r>
            <w:r>
              <w:rPr>
                <w:spacing w:val="-4"/>
                <w:sz w:val="20"/>
              </w:rPr>
              <w:t>2025</w:t>
            </w:r>
          </w:p>
        </w:tc>
        <w:tc>
          <w:tcPr>
            <w:tcW w:w="5396" w:type="dxa"/>
          </w:tcPr>
          <w:p w14:paraId="6EF5A440" w14:textId="77777777" w:rsidR="00756A37" w:rsidRDefault="00000000">
            <w:pPr>
              <w:pStyle w:val="TableParagraph"/>
              <w:spacing w:before="1" w:line="243" w:lineRule="exact"/>
              <w:ind w:left="106"/>
              <w:rPr>
                <w:sz w:val="20"/>
              </w:rPr>
            </w:pPr>
            <w:r>
              <w:rPr>
                <w:sz w:val="20"/>
              </w:rPr>
              <w:t>Revisión</w:t>
            </w:r>
            <w:r>
              <w:rPr>
                <w:spacing w:val="-5"/>
                <w:sz w:val="20"/>
              </w:rPr>
              <w:t xml:space="preserve"> </w:t>
            </w:r>
            <w:r>
              <w:rPr>
                <w:sz w:val="20"/>
              </w:rPr>
              <w:t>completa</w:t>
            </w:r>
            <w:r>
              <w:rPr>
                <w:spacing w:val="-4"/>
                <w:sz w:val="20"/>
              </w:rPr>
              <w:t xml:space="preserve"> </w:t>
            </w:r>
            <w:r>
              <w:rPr>
                <w:sz w:val="20"/>
              </w:rPr>
              <w:t>e</w:t>
            </w:r>
            <w:r>
              <w:rPr>
                <w:spacing w:val="-5"/>
                <w:sz w:val="20"/>
              </w:rPr>
              <w:t xml:space="preserve"> </w:t>
            </w:r>
            <w:r>
              <w:rPr>
                <w:sz w:val="20"/>
              </w:rPr>
              <w:t>implementación</w:t>
            </w:r>
            <w:r>
              <w:rPr>
                <w:spacing w:val="-4"/>
                <w:sz w:val="20"/>
              </w:rPr>
              <w:t xml:space="preserve"> </w:t>
            </w:r>
            <w:r>
              <w:rPr>
                <w:sz w:val="20"/>
              </w:rPr>
              <w:t>del</w:t>
            </w:r>
            <w:r>
              <w:rPr>
                <w:spacing w:val="-5"/>
                <w:sz w:val="20"/>
              </w:rPr>
              <w:t xml:space="preserve"> </w:t>
            </w:r>
            <w:r>
              <w:rPr>
                <w:sz w:val="20"/>
              </w:rPr>
              <w:t>Sistema</w:t>
            </w:r>
            <w:r>
              <w:rPr>
                <w:spacing w:val="-4"/>
                <w:sz w:val="20"/>
              </w:rPr>
              <w:t xml:space="preserve"> </w:t>
            </w:r>
            <w:r>
              <w:rPr>
                <w:sz w:val="20"/>
              </w:rPr>
              <w:t>de</w:t>
            </w:r>
            <w:r>
              <w:rPr>
                <w:spacing w:val="-6"/>
                <w:sz w:val="20"/>
              </w:rPr>
              <w:t xml:space="preserve"> </w:t>
            </w:r>
            <w:r>
              <w:rPr>
                <w:spacing w:val="-2"/>
                <w:sz w:val="20"/>
              </w:rPr>
              <w:t>Gestión</w:t>
            </w:r>
          </w:p>
          <w:p w14:paraId="6EF5A441" w14:textId="77777777" w:rsidR="00756A37" w:rsidRDefault="00000000">
            <w:pPr>
              <w:pStyle w:val="TableParagraph"/>
              <w:spacing w:line="222" w:lineRule="exact"/>
              <w:ind w:left="106"/>
              <w:rPr>
                <w:sz w:val="20"/>
              </w:rPr>
            </w:pPr>
            <w:r>
              <w:rPr>
                <w:spacing w:val="-2"/>
                <w:sz w:val="20"/>
              </w:rPr>
              <w:t>Integrado.</w:t>
            </w:r>
          </w:p>
        </w:tc>
      </w:tr>
      <w:tr w:rsidR="00756A37" w14:paraId="6EF5A446" w14:textId="77777777">
        <w:trPr>
          <w:trHeight w:val="487"/>
        </w:trPr>
        <w:tc>
          <w:tcPr>
            <w:tcW w:w="1418" w:type="dxa"/>
          </w:tcPr>
          <w:p w14:paraId="6EF5A443" w14:textId="77777777" w:rsidR="00756A37" w:rsidRDefault="00000000">
            <w:pPr>
              <w:pStyle w:val="TableParagraph"/>
              <w:spacing w:before="121"/>
              <w:ind w:left="84"/>
              <w:jc w:val="center"/>
              <w:rPr>
                <w:spacing w:val="-10"/>
                <w:sz w:val="20"/>
                <w:lang w:val="es-MX"/>
              </w:rPr>
            </w:pPr>
            <w:r>
              <w:rPr>
                <w:spacing w:val="-10"/>
                <w:sz w:val="20"/>
                <w:lang w:val="es-MX"/>
              </w:rPr>
              <w:t>3</w:t>
            </w:r>
          </w:p>
        </w:tc>
        <w:tc>
          <w:tcPr>
            <w:tcW w:w="2837" w:type="dxa"/>
          </w:tcPr>
          <w:p w14:paraId="6EF5A444" w14:textId="77777777" w:rsidR="00756A37" w:rsidRDefault="00000000">
            <w:pPr>
              <w:pStyle w:val="TableParagraph"/>
              <w:spacing w:before="1"/>
              <w:ind w:left="94" w:right="93"/>
              <w:jc w:val="center"/>
            </w:pPr>
            <w:r>
              <w:rPr>
                <w:lang w:val="es-MX"/>
              </w:rPr>
              <w:t>3 de agosto de 2026</w:t>
            </w:r>
          </w:p>
        </w:tc>
        <w:tc>
          <w:tcPr>
            <w:tcW w:w="5396" w:type="dxa"/>
          </w:tcPr>
          <w:p w14:paraId="6EF5A445" w14:textId="77777777" w:rsidR="00756A37" w:rsidRDefault="00000000">
            <w:pPr>
              <w:pStyle w:val="TableParagraph"/>
              <w:spacing w:line="240" w:lineRule="atLeast"/>
              <w:ind w:left="106"/>
              <w:rPr>
                <w:spacing w:val="-2"/>
              </w:rPr>
            </w:pPr>
            <w:r>
              <w:rPr>
                <w:lang w:val="es-MX"/>
              </w:rPr>
              <w:t>Revisión general del procedimiento y se actualizó el encabezado del procedimiento.</w:t>
            </w:r>
            <w:r>
              <w:rPr>
                <w:lang w:val="es-MX"/>
              </w:rPr>
              <w:br/>
              <w:t>Se modificó el apartado 7 correspondiente a “Registros”, actualizando la estructura de la tabla e incorporando los campos: nombre, código, manejo, almacenamiento, vigencia, destino final y responsable.</w:t>
            </w:r>
            <w:r>
              <w:rPr>
                <w:lang w:val="es-MX"/>
              </w:rPr>
              <w:br/>
              <w:t xml:space="preserve">En el apartado 9 se renombro como “Anexo”, el apartado 10 se actualizo como cambios a esta versión y se </w:t>
            </w:r>
            <w:proofErr w:type="spellStart"/>
            <w:r>
              <w:rPr>
                <w:lang w:val="es-MX"/>
              </w:rPr>
              <w:t>agrego</w:t>
            </w:r>
            <w:proofErr w:type="spellEnd"/>
            <w:r>
              <w:rPr>
                <w:lang w:val="es-MX"/>
              </w:rPr>
              <w:t xml:space="preserve"> el apartado 11 “información y reportes generados para otras áreas”</w:t>
            </w:r>
          </w:p>
        </w:tc>
      </w:tr>
    </w:tbl>
    <w:p w14:paraId="6EF5A447" w14:textId="77777777" w:rsidR="00756A37" w:rsidRDefault="00000000">
      <w:pPr>
        <w:pStyle w:val="Ttulo1"/>
        <w:numPr>
          <w:ilvl w:val="0"/>
          <w:numId w:val="1"/>
        </w:numPr>
        <w:tabs>
          <w:tab w:val="left" w:pos="1198"/>
        </w:tabs>
        <w:ind w:left="1198" w:hanging="358"/>
      </w:pPr>
      <w:r>
        <w:t>Información y reportes generados para otras áreas</w:t>
      </w:r>
      <w:r>
        <w:br/>
      </w: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1"/>
        <w:gridCol w:w="3401"/>
        <w:gridCol w:w="3404"/>
      </w:tblGrid>
      <w:tr w:rsidR="00756A37" w14:paraId="6EF5A44B" w14:textId="77777777">
        <w:trPr>
          <w:trHeight w:val="304"/>
        </w:trPr>
        <w:tc>
          <w:tcPr>
            <w:tcW w:w="3541" w:type="dxa"/>
          </w:tcPr>
          <w:p w14:paraId="6EF5A448" w14:textId="77777777" w:rsidR="00756A37" w:rsidRDefault="00000000">
            <w:pPr>
              <w:pStyle w:val="TableParagraph"/>
              <w:spacing w:before="29" w:line="255" w:lineRule="exact"/>
              <w:ind w:left="107"/>
              <w:jc w:val="center"/>
              <w:rPr>
                <w:b/>
                <w:sz w:val="24"/>
                <w:szCs w:val="24"/>
              </w:rPr>
            </w:pPr>
            <w:r>
              <w:rPr>
                <w:b/>
                <w:sz w:val="24"/>
                <w:szCs w:val="24"/>
              </w:rPr>
              <w:t>Reporte</w:t>
            </w:r>
            <w:r>
              <w:rPr>
                <w:b/>
                <w:spacing w:val="-3"/>
                <w:sz w:val="24"/>
                <w:szCs w:val="24"/>
              </w:rPr>
              <w:t xml:space="preserve"> </w:t>
            </w:r>
            <w:r>
              <w:rPr>
                <w:b/>
                <w:sz w:val="24"/>
                <w:szCs w:val="24"/>
              </w:rPr>
              <w:t>o</w:t>
            </w:r>
            <w:r>
              <w:rPr>
                <w:b/>
                <w:spacing w:val="-3"/>
                <w:sz w:val="24"/>
                <w:szCs w:val="24"/>
              </w:rPr>
              <w:t xml:space="preserve"> </w:t>
            </w:r>
            <w:r>
              <w:rPr>
                <w:b/>
                <w:spacing w:val="-2"/>
                <w:sz w:val="24"/>
                <w:szCs w:val="24"/>
              </w:rPr>
              <w:t>Información</w:t>
            </w:r>
          </w:p>
        </w:tc>
        <w:tc>
          <w:tcPr>
            <w:tcW w:w="3401" w:type="dxa"/>
          </w:tcPr>
          <w:p w14:paraId="6EF5A449" w14:textId="77777777" w:rsidR="00756A37" w:rsidRDefault="00000000">
            <w:pPr>
              <w:pStyle w:val="TableParagraph"/>
              <w:spacing w:before="29" w:line="255" w:lineRule="exact"/>
              <w:ind w:left="107"/>
              <w:jc w:val="center"/>
              <w:rPr>
                <w:b/>
                <w:sz w:val="24"/>
                <w:szCs w:val="24"/>
              </w:rPr>
            </w:pPr>
            <w:r>
              <w:rPr>
                <w:b/>
                <w:sz w:val="24"/>
                <w:szCs w:val="24"/>
              </w:rPr>
              <w:t>Área</w:t>
            </w:r>
            <w:r>
              <w:rPr>
                <w:b/>
                <w:spacing w:val="-2"/>
                <w:sz w:val="24"/>
                <w:szCs w:val="24"/>
              </w:rPr>
              <w:t xml:space="preserve"> Receptora</w:t>
            </w:r>
          </w:p>
        </w:tc>
        <w:tc>
          <w:tcPr>
            <w:tcW w:w="3404" w:type="dxa"/>
          </w:tcPr>
          <w:p w14:paraId="6EF5A44A" w14:textId="77777777" w:rsidR="00756A37" w:rsidRDefault="00000000">
            <w:pPr>
              <w:pStyle w:val="TableParagraph"/>
              <w:spacing w:before="29" w:line="255" w:lineRule="exact"/>
              <w:ind w:left="107"/>
              <w:jc w:val="center"/>
              <w:rPr>
                <w:b/>
                <w:sz w:val="24"/>
                <w:szCs w:val="24"/>
              </w:rPr>
            </w:pPr>
            <w:r>
              <w:rPr>
                <w:b/>
                <w:spacing w:val="-2"/>
                <w:sz w:val="24"/>
                <w:szCs w:val="24"/>
              </w:rPr>
              <w:t>Periodicidad</w:t>
            </w:r>
          </w:p>
        </w:tc>
      </w:tr>
      <w:tr w:rsidR="009543E4" w14:paraId="6EF5A44F" w14:textId="77777777">
        <w:trPr>
          <w:trHeight w:val="664"/>
        </w:trPr>
        <w:tc>
          <w:tcPr>
            <w:tcW w:w="3541" w:type="dxa"/>
          </w:tcPr>
          <w:p w14:paraId="6EF5A44C" w14:textId="5D5A7FBB" w:rsidR="009543E4" w:rsidRDefault="009543E4" w:rsidP="009543E4">
            <w:pPr>
              <w:jc w:val="center"/>
              <w:rPr>
                <w:sz w:val="24"/>
                <w:szCs w:val="24"/>
              </w:rPr>
            </w:pPr>
            <w:r>
              <w:t>Reporte de infraestructura de cómputo</w:t>
            </w:r>
          </w:p>
        </w:tc>
        <w:tc>
          <w:tcPr>
            <w:tcW w:w="3401" w:type="dxa"/>
          </w:tcPr>
          <w:p w14:paraId="6EF5A44D" w14:textId="73E31487" w:rsidR="009543E4" w:rsidRDefault="009543E4" w:rsidP="009543E4">
            <w:pPr>
              <w:jc w:val="center"/>
              <w:rPr>
                <w:sz w:val="24"/>
                <w:szCs w:val="24"/>
              </w:rPr>
            </w:pPr>
            <w:r>
              <w:t>Departamentos Académicos</w:t>
            </w:r>
          </w:p>
        </w:tc>
        <w:tc>
          <w:tcPr>
            <w:tcW w:w="3404" w:type="dxa"/>
          </w:tcPr>
          <w:p w14:paraId="6EF5A44E" w14:textId="699778F3" w:rsidR="009543E4" w:rsidRDefault="009543E4" w:rsidP="009543E4">
            <w:pPr>
              <w:jc w:val="center"/>
              <w:rPr>
                <w:sz w:val="24"/>
                <w:szCs w:val="24"/>
              </w:rPr>
            </w:pPr>
            <w:r>
              <w:t>Para el proceso de acreditación</w:t>
            </w:r>
          </w:p>
        </w:tc>
      </w:tr>
    </w:tbl>
    <w:p w14:paraId="6EF5A450" w14:textId="77777777" w:rsidR="00756A37" w:rsidRDefault="00756A37"/>
    <w:sectPr w:rsidR="00756A37">
      <w:pgSz w:w="12240" w:h="15840"/>
      <w:pgMar w:top="1780" w:right="720" w:bottom="880" w:left="720" w:header="418" w:footer="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1C901C" w14:textId="77777777" w:rsidR="005B621B" w:rsidRDefault="005B621B">
      <w:r>
        <w:separator/>
      </w:r>
    </w:p>
  </w:endnote>
  <w:endnote w:type="continuationSeparator" w:id="0">
    <w:p w14:paraId="58CC7BE2" w14:textId="77777777" w:rsidR="005B621B" w:rsidRDefault="005B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5A46B" w14:textId="77777777" w:rsidR="00756A37" w:rsidRDefault="00000000">
    <w:pPr>
      <w:pStyle w:val="Textoindependiente"/>
      <w:spacing w:line="14" w:lineRule="auto"/>
      <w:rPr>
        <w:sz w:val="20"/>
      </w:rPr>
    </w:pPr>
    <w:r>
      <w:rPr>
        <w:noProof/>
        <w:sz w:val="20"/>
      </w:rPr>
      <mc:AlternateContent>
        <mc:Choice Requires="wps">
          <w:drawing>
            <wp:anchor distT="0" distB="0" distL="0" distR="0" simplePos="0" relativeHeight="251655680" behindDoc="1" locked="0" layoutInCell="1" allowOverlap="1" wp14:anchorId="6EF5A470" wp14:editId="6EF5A471">
              <wp:simplePos x="0" y="0"/>
              <wp:positionH relativeFrom="page">
                <wp:posOffset>799465</wp:posOffset>
              </wp:positionH>
              <wp:positionV relativeFrom="page">
                <wp:posOffset>9482455</wp:posOffset>
              </wp:positionV>
              <wp:extent cx="861060" cy="139700"/>
              <wp:effectExtent l="0" t="0" r="0" b="0"/>
              <wp:wrapNone/>
              <wp:docPr id="4" name="Textbox 4"/>
              <wp:cNvGraphicFramePr/>
              <a:graphic xmlns:a="http://schemas.openxmlformats.org/drawingml/2006/main">
                <a:graphicData uri="http://schemas.microsoft.com/office/word/2010/wordprocessingShape">
                  <wps:wsp>
                    <wps:cNvSpPr txBox="1"/>
                    <wps:spPr>
                      <a:xfrm>
                        <a:off x="0" y="0"/>
                        <a:ext cx="861060" cy="139700"/>
                      </a:xfrm>
                      <a:prstGeom prst="rect">
                        <a:avLst/>
                      </a:prstGeom>
                    </wps:spPr>
                    <wps:txbx>
                      <w:txbxContent>
                        <w:p w14:paraId="6EF5A47A" w14:textId="77777777" w:rsidR="00756A37" w:rsidRDefault="00000000">
                          <w:pPr>
                            <w:spacing w:line="203" w:lineRule="exact"/>
                            <w:ind w:left="20"/>
                            <w:rPr>
                              <w:b/>
                              <w:sz w:val="18"/>
                            </w:rPr>
                          </w:pPr>
                          <w:r>
                            <w:rPr>
                              <w:b/>
                              <w:spacing w:val="-2"/>
                              <w:sz w:val="18"/>
                            </w:rPr>
                            <w:t>ITPAC-AD-PO-</w:t>
                          </w:r>
                          <w:r>
                            <w:rPr>
                              <w:b/>
                              <w:spacing w:val="-5"/>
                              <w:sz w:val="18"/>
                            </w:rPr>
                            <w:t>004</w:t>
                          </w:r>
                        </w:p>
                      </w:txbxContent>
                    </wps:txbx>
                    <wps:bodyPr wrap="square" lIns="0" tIns="0" rIns="0" bIns="0" rtlCol="0">
                      <a:noAutofit/>
                    </wps:bodyPr>
                  </wps:wsp>
                </a:graphicData>
              </a:graphic>
            </wp:anchor>
          </w:drawing>
        </mc:Choice>
        <mc:Fallback>
          <w:pict>
            <v:shapetype w14:anchorId="6EF5A470" id="_x0000_t202" coordsize="21600,21600" o:spt="202" path="m,l,21600r21600,l21600,xe">
              <v:stroke joinstyle="miter"/>
              <v:path gradientshapeok="t" o:connecttype="rect"/>
            </v:shapetype>
            <v:shape id="Textbox 4" o:spid="_x0000_s1030" type="#_x0000_t202" style="position:absolute;margin-left:62.95pt;margin-top:746.65pt;width:67.8pt;height:11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" filled="f" stroked="f">
              <v:textbox inset="0,0,0,0">
                <w:txbxContent>
                  <w:p w14:paraId="6EF5A47A" w14:textId="77777777" w:rsidR="00756A37" w:rsidRDefault="00000000">
                    <w:pPr>
                      <w:spacing w:line="203" w:lineRule="exact"/>
                      <w:ind w:left="20"/>
                      <w:rPr>
                        <w:b/>
                        <w:sz w:val="18"/>
                      </w:rPr>
                    </w:pPr>
                    <w:r>
                      <w:rPr>
                        <w:b/>
                        <w:spacing w:val="-2"/>
                        <w:sz w:val="18"/>
                      </w:rPr>
                      <w:t>ITPAC-AD-PO-</w:t>
                    </w:r>
                    <w:r>
                      <w:rPr>
                        <w:b/>
                        <w:spacing w:val="-5"/>
                        <w:sz w:val="18"/>
                      </w:rPr>
                      <w:t>004</w:t>
                    </w:r>
                  </w:p>
                </w:txbxContent>
              </v:textbox>
              <w10:wrap anchorx="page" anchory="page"/>
            </v:shape>
          </w:pict>
        </mc:Fallback>
      </mc:AlternateContent>
    </w:r>
    <w:r>
      <w:rPr>
        <w:noProof/>
        <w:sz w:val="20"/>
      </w:rPr>
      <mc:AlternateContent>
        <mc:Choice Requires="wps">
          <w:drawing>
            <wp:anchor distT="0" distB="0" distL="0" distR="0" simplePos="0" relativeHeight="251656704" behindDoc="1" locked="0" layoutInCell="1" allowOverlap="1" wp14:anchorId="6EF5A472" wp14:editId="6EF5A473">
              <wp:simplePos x="0" y="0"/>
              <wp:positionH relativeFrom="page">
                <wp:posOffset>6390640</wp:posOffset>
              </wp:positionH>
              <wp:positionV relativeFrom="page">
                <wp:posOffset>9482455</wp:posOffset>
              </wp:positionV>
              <wp:extent cx="643255" cy="139700"/>
              <wp:effectExtent l="0" t="0" r="0" b="0"/>
              <wp:wrapNone/>
              <wp:docPr id="5" name="Textbox 5"/>
              <wp:cNvGraphicFramePr/>
              <a:graphic xmlns:a="http://schemas.openxmlformats.org/drawingml/2006/main">
                <a:graphicData uri="http://schemas.microsoft.com/office/word/2010/wordprocessingShape">
                  <wps:wsp>
                    <wps:cNvSpPr txBox="1"/>
                    <wps:spPr>
                      <a:xfrm>
                        <a:off x="0" y="0"/>
                        <a:ext cx="643255" cy="139700"/>
                      </a:xfrm>
                      <a:prstGeom prst="rect">
                        <a:avLst/>
                      </a:prstGeom>
                    </wps:spPr>
                    <wps:txbx>
                      <w:txbxContent>
                        <w:p w14:paraId="6EF5A47B" w14:textId="77777777" w:rsidR="00756A37" w:rsidRDefault="00000000">
                          <w:pPr>
                            <w:spacing w:line="203" w:lineRule="exact"/>
                            <w:ind w:left="20"/>
                            <w:rPr>
                              <w:b/>
                              <w:sz w:val="18"/>
                              <w:lang w:val="es-MX"/>
                            </w:rPr>
                          </w:pPr>
                          <w:r>
                            <w:rPr>
                              <w:b/>
                              <w:sz w:val="18"/>
                              <w:lang w:val="es-MX"/>
                            </w:rPr>
                            <w:t xml:space="preserve">           Ver.3</w:t>
                          </w:r>
                        </w:p>
                      </w:txbxContent>
                    </wps:txbx>
                    <wps:bodyPr wrap="square" lIns="0" tIns="0" rIns="0" bIns="0" rtlCol="0">
                      <a:noAutofit/>
                    </wps:bodyPr>
                  </wps:wsp>
                </a:graphicData>
              </a:graphic>
            </wp:anchor>
          </w:drawing>
        </mc:Choice>
        <mc:Fallback>
          <w:pict>
            <v:shape w14:anchorId="6EF5A472" id="Textbox 5" o:spid="_x0000_s1031" type="#_x0000_t202" style="position:absolute;margin-left:503.2pt;margin-top:746.65pt;width:50.65pt;height:11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" filled="f" stroked="f">
              <v:textbox inset="0,0,0,0">
                <w:txbxContent>
                  <w:p w14:paraId="6EF5A47B" w14:textId="77777777" w:rsidR="00756A37" w:rsidRDefault="00000000">
                    <w:pPr>
                      <w:spacing w:line="203" w:lineRule="exact"/>
                      <w:ind w:left="20"/>
                      <w:rPr>
                        <w:b/>
                        <w:sz w:val="18"/>
                        <w:lang w:val="es-MX"/>
                      </w:rPr>
                    </w:pPr>
                    <w:r>
                      <w:rPr>
                        <w:b/>
                        <w:sz w:val="18"/>
                        <w:lang w:val="es-MX"/>
                      </w:rPr>
                      <w:t xml:space="preserve">           Ver.3</w:t>
                    </w:r>
                  </w:p>
                </w:txbxContent>
              </v:textbox>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6EF5A474" wp14:editId="6EF5A475">
              <wp:simplePos x="0" y="0"/>
              <wp:positionH relativeFrom="page">
                <wp:posOffset>1817370</wp:posOffset>
              </wp:positionH>
              <wp:positionV relativeFrom="page">
                <wp:posOffset>9618345</wp:posOffset>
              </wp:positionV>
              <wp:extent cx="4426585" cy="127635"/>
              <wp:effectExtent l="0" t="0" r="0" b="0"/>
              <wp:wrapNone/>
              <wp:docPr id="6" name="Textbox 6"/>
              <wp:cNvGraphicFramePr/>
              <a:graphic xmlns:a="http://schemas.openxmlformats.org/drawingml/2006/main">
                <a:graphicData uri="http://schemas.microsoft.com/office/word/2010/wordprocessingShape">
                  <wps:wsp>
                    <wps:cNvSpPr txBox="1"/>
                    <wps:spPr>
                      <a:xfrm>
                        <a:off x="0" y="0"/>
                        <a:ext cx="4426585" cy="127635"/>
                      </a:xfrm>
                      <a:prstGeom prst="rect">
                        <a:avLst/>
                      </a:prstGeom>
                    </wps:spPr>
                    <wps:txbx>
                      <w:txbxContent>
                        <w:p w14:paraId="6EF5A47C" w14:textId="77777777" w:rsidR="00756A37" w:rsidRDefault="00000000">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wps:txbx>
                    <wps:bodyPr wrap="square" lIns="0" tIns="0" rIns="0" bIns="0" rtlCol="0">
                      <a:noAutofit/>
                    </wps:bodyPr>
                  </wps:wsp>
                </a:graphicData>
              </a:graphic>
            </wp:anchor>
          </w:drawing>
        </mc:Choice>
        <mc:Fallback>
          <w:pict>
            <v:shape w14:anchorId="6EF5A474" id="Textbox 6" o:spid="_x0000_s1032" type="#_x0000_t202" style="position:absolute;margin-left:143.1pt;margin-top:757.35pt;width:348.55pt;height:10.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" filled="f" stroked="f">
              <v:textbox inset="0,0,0,0">
                <w:txbxContent>
                  <w:p w14:paraId="6EF5A47C" w14:textId="77777777" w:rsidR="00756A37" w:rsidRDefault="00000000">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3E24B" w14:textId="77777777" w:rsidR="005B621B" w:rsidRDefault="005B621B">
      <w:r>
        <w:separator/>
      </w:r>
    </w:p>
  </w:footnote>
  <w:footnote w:type="continuationSeparator" w:id="0">
    <w:p w14:paraId="1EF1F83B" w14:textId="77777777" w:rsidR="005B621B" w:rsidRDefault="005B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0" w:rightFromText="180" w:vertAnchor="page" w:horzAnchor="page" w:tblpX="925" w:tblpY="178"/>
      <w:tblOverlap w:val="never"/>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19"/>
      <w:gridCol w:w="2840"/>
      <w:gridCol w:w="1760"/>
      <w:gridCol w:w="4050"/>
    </w:tblGrid>
    <w:tr w:rsidR="00756A37" w14:paraId="6EF5A45E" w14:textId="77777777">
      <w:trPr>
        <w:trHeight w:val="246"/>
      </w:trPr>
      <w:tc>
        <w:tcPr>
          <w:tcW w:w="10069" w:type="dxa"/>
          <w:gridSpan w:val="4"/>
          <w:tcBorders>
            <w:bottom w:val="single" w:sz="2" w:space="0" w:color="808080"/>
          </w:tcBorders>
        </w:tcPr>
        <w:p w14:paraId="6EF5A45D" w14:textId="77777777" w:rsidR="00756A37" w:rsidRDefault="00000000">
          <w:pPr>
            <w:pStyle w:val="TableParagraph"/>
            <w:spacing w:before="3" w:line="223" w:lineRule="exact"/>
            <w:ind w:left="39" w:right="3"/>
            <w:jc w:val="center"/>
            <w:rPr>
              <w:b/>
              <w:sz w:val="20"/>
            </w:rPr>
          </w:pPr>
          <w:r>
            <w:rPr>
              <w:b/>
              <w:sz w:val="20"/>
            </w:rPr>
            <w:t>Instituto</w:t>
          </w:r>
          <w:r>
            <w:rPr>
              <w:b/>
              <w:spacing w:val="-7"/>
              <w:sz w:val="20"/>
            </w:rPr>
            <w:t xml:space="preserve"> </w:t>
          </w:r>
          <w:r>
            <w:rPr>
              <w:b/>
              <w:sz w:val="20"/>
            </w:rPr>
            <w:t>Tecnológico</w:t>
          </w:r>
          <w:r>
            <w:rPr>
              <w:b/>
              <w:spacing w:val="-7"/>
              <w:sz w:val="20"/>
            </w:rPr>
            <w:t xml:space="preserve"> </w:t>
          </w:r>
          <w:r>
            <w:rPr>
              <w:b/>
              <w:sz w:val="20"/>
            </w:rPr>
            <w:t>de</w:t>
          </w:r>
          <w:r>
            <w:rPr>
              <w:b/>
              <w:spacing w:val="-8"/>
              <w:sz w:val="20"/>
            </w:rPr>
            <w:t xml:space="preserve"> </w:t>
          </w:r>
          <w:r>
            <w:rPr>
              <w:b/>
              <w:spacing w:val="-2"/>
              <w:sz w:val="20"/>
            </w:rPr>
            <w:t>Pachuca</w:t>
          </w:r>
        </w:p>
      </w:tc>
    </w:tr>
    <w:tr w:rsidR="00756A37" w14:paraId="6EF5A460" w14:textId="77777777">
      <w:trPr>
        <w:trHeight w:val="244"/>
      </w:trPr>
      <w:tc>
        <w:tcPr>
          <w:tcW w:w="10069" w:type="dxa"/>
          <w:gridSpan w:val="4"/>
          <w:tcBorders>
            <w:top w:val="single" w:sz="2" w:space="0" w:color="808080"/>
            <w:bottom w:val="single" w:sz="2" w:space="0" w:color="808080"/>
          </w:tcBorders>
        </w:tcPr>
        <w:p w14:paraId="6EF5A45F" w14:textId="77777777" w:rsidR="00756A37" w:rsidRDefault="00000000">
          <w:pPr>
            <w:pStyle w:val="TableParagraph"/>
            <w:spacing w:before="1" w:line="223" w:lineRule="exact"/>
            <w:ind w:left="39"/>
            <w:jc w:val="center"/>
            <w:rPr>
              <w:sz w:val="20"/>
            </w:rPr>
          </w:pPr>
          <w:r>
            <w:rPr>
              <w:noProof/>
              <w:sz w:val="20"/>
            </w:rPr>
            <mc:AlternateContent>
              <mc:Choice Requires="wps">
                <w:drawing>
                  <wp:anchor distT="0" distB="0" distL="114300" distR="114300" simplePos="0" relativeHeight="251659776" behindDoc="0" locked="0" layoutInCell="1" allowOverlap="1" wp14:anchorId="6EF5A46C" wp14:editId="6EF5A46D">
                    <wp:simplePos x="0" y="0"/>
                    <wp:positionH relativeFrom="margin">
                      <wp:posOffset>3002915</wp:posOffset>
                    </wp:positionH>
                    <wp:positionV relativeFrom="paragraph">
                      <wp:posOffset>17780</wp:posOffset>
                    </wp:positionV>
                    <wp:extent cx="1828800" cy="1828800"/>
                    <wp:effectExtent l="0" t="0" r="0" b="0"/>
                    <wp:wrapSquare wrapText="bothSides"/>
                    <wp:docPr id="62" name="Cuadro de texto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5A479" w14:textId="77777777" w:rsidR="00756A37" w:rsidRDefault="00000000">
                                <w:pPr>
                                  <w:pStyle w:val="Encabezado"/>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5</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F5A46C" id="_x0000_t202" coordsize="21600,21600" o:spt="202" path="m,l,21600r21600,l21600,xe">
                    <v:stroke joinstyle="miter"/>
                    <v:path gradientshapeok="t" o:connecttype="rect"/>
                  </v:shapetype>
                  <v:shape id="Cuadro de texto 62" o:spid="_x0000_s1029" type="#_x0000_t202" style="position:absolute;left:0;text-align:left;margin-left:236.45pt;margin-top:1.4pt;width:2in;height:2in;z-index:25165977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" filled="f" stroked="f" strokeweight=".5pt">
                    <v:textbox style="mso-fit-shape-to-text:t" inset="0,0,0,0">
                      <w:txbxContent>
                        <w:p w14:paraId="6EF5A479" w14:textId="77777777" w:rsidR="00756A37" w:rsidRDefault="00000000">
                          <w:pPr>
                            <w:pStyle w:val="Encabezado"/>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5</w:t>
                          </w:r>
                          <w:r>
                            <w:rPr>
                              <w:sz w:val="18"/>
                              <w:szCs w:val="18"/>
                            </w:rPr>
                            <w:fldChar w:fldCharType="end"/>
                          </w:r>
                        </w:p>
                      </w:txbxContent>
                    </v:textbox>
                    <w10:wrap type="square" anchorx="margin"/>
                  </v:shape>
                </w:pict>
              </mc:Fallback>
            </mc:AlternateContent>
          </w:r>
        </w:p>
      </w:tc>
    </w:tr>
    <w:tr w:rsidR="00756A37" w14:paraId="6EF5A465" w14:textId="77777777">
      <w:trPr>
        <w:trHeight w:val="198"/>
      </w:trPr>
      <w:tc>
        <w:tcPr>
          <w:tcW w:w="1419" w:type="dxa"/>
          <w:vMerge w:val="restart"/>
          <w:tcBorders>
            <w:top w:val="single" w:sz="2" w:space="0" w:color="808080"/>
            <w:right w:val="single" w:sz="2" w:space="0" w:color="808080"/>
          </w:tcBorders>
        </w:tcPr>
        <w:p w14:paraId="6EF5A461" w14:textId="77777777" w:rsidR="00756A37" w:rsidRDefault="00000000">
          <w:pPr>
            <w:pStyle w:val="TableParagraph"/>
            <w:rPr>
              <w:rFonts w:ascii="Times New Roman"/>
              <w:sz w:val="20"/>
            </w:rPr>
          </w:pPr>
          <w:r>
            <w:rPr>
              <w:noProof/>
              <w:sz w:val="20"/>
            </w:rPr>
            <w:drawing>
              <wp:anchor distT="0" distB="0" distL="0" distR="0" simplePos="0" relativeHeight="251658752" behindDoc="1" locked="0" layoutInCell="1" allowOverlap="1" wp14:anchorId="6EF5A46E" wp14:editId="6EF5A46F">
                <wp:simplePos x="0" y="0"/>
                <wp:positionH relativeFrom="page">
                  <wp:posOffset>172085</wp:posOffset>
                </wp:positionH>
                <wp:positionV relativeFrom="page">
                  <wp:posOffset>148590</wp:posOffset>
                </wp:positionV>
                <wp:extent cx="556260" cy="417830"/>
                <wp:effectExtent l="0" t="0" r="7620" b="889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56100" cy="417959"/>
                        </a:xfrm>
                        <a:prstGeom prst="rect">
                          <a:avLst/>
                        </a:prstGeom>
                      </pic:spPr>
                    </pic:pic>
                  </a:graphicData>
                </a:graphic>
              </wp:anchor>
            </w:drawing>
          </w:r>
        </w:p>
      </w:tc>
      <w:tc>
        <w:tcPr>
          <w:tcW w:w="2840" w:type="dxa"/>
          <w:tcBorders>
            <w:top w:val="single" w:sz="2" w:space="0" w:color="808080"/>
            <w:left w:val="single" w:sz="2" w:space="0" w:color="808080"/>
            <w:bottom w:val="single" w:sz="2" w:space="0" w:color="808080"/>
            <w:right w:val="single" w:sz="2" w:space="0" w:color="808080"/>
          </w:tcBorders>
        </w:tcPr>
        <w:p w14:paraId="6EF5A462" w14:textId="77777777" w:rsidR="00756A37" w:rsidRDefault="00000000">
          <w:pPr>
            <w:pStyle w:val="TableParagraph"/>
            <w:spacing w:line="178" w:lineRule="exact"/>
            <w:ind w:left="482"/>
            <w:rPr>
              <w:b/>
              <w:sz w:val="18"/>
            </w:rPr>
          </w:pPr>
          <w:r>
            <w:rPr>
              <w:sz w:val="18"/>
            </w:rPr>
            <w:t>Código:</w:t>
          </w:r>
          <w:r>
            <w:rPr>
              <w:spacing w:val="-7"/>
              <w:sz w:val="18"/>
            </w:rPr>
            <w:t xml:space="preserve"> </w:t>
          </w:r>
          <w:r>
            <w:rPr>
              <w:b/>
              <w:sz w:val="18"/>
            </w:rPr>
            <w:t>ITPAC-AD-PO-</w:t>
          </w:r>
          <w:r>
            <w:rPr>
              <w:b/>
              <w:spacing w:val="-5"/>
              <w:sz w:val="18"/>
            </w:rPr>
            <w:t>004</w:t>
          </w:r>
        </w:p>
      </w:tc>
      <w:tc>
        <w:tcPr>
          <w:tcW w:w="1760" w:type="dxa"/>
          <w:tcBorders>
            <w:top w:val="single" w:sz="2" w:space="0" w:color="808080"/>
            <w:left w:val="single" w:sz="2" w:space="0" w:color="808080"/>
            <w:bottom w:val="single" w:sz="2" w:space="0" w:color="808080"/>
            <w:right w:val="single" w:sz="2" w:space="0" w:color="808080"/>
          </w:tcBorders>
        </w:tcPr>
        <w:p w14:paraId="6EF5A463" w14:textId="77777777" w:rsidR="00756A37" w:rsidRDefault="00000000">
          <w:pPr>
            <w:pStyle w:val="TableParagraph"/>
            <w:spacing w:line="178" w:lineRule="exact"/>
            <w:ind w:left="527"/>
            <w:rPr>
              <w:b/>
              <w:sz w:val="18"/>
              <w:lang w:val="es-MX"/>
            </w:rPr>
          </w:pPr>
          <w:r>
            <w:rPr>
              <w:sz w:val="18"/>
            </w:rPr>
            <w:t>Versión:</w:t>
          </w:r>
          <w:r>
            <w:rPr>
              <w:spacing w:val="-6"/>
              <w:sz w:val="18"/>
            </w:rPr>
            <w:t xml:space="preserve"> </w:t>
          </w:r>
          <w:r>
            <w:rPr>
              <w:spacing w:val="-6"/>
              <w:sz w:val="18"/>
              <w:lang w:val="es-MX"/>
            </w:rPr>
            <w:t>3</w:t>
          </w:r>
        </w:p>
      </w:tc>
      <w:tc>
        <w:tcPr>
          <w:tcW w:w="4050" w:type="dxa"/>
          <w:tcBorders>
            <w:top w:val="single" w:sz="2" w:space="0" w:color="808080"/>
            <w:left w:val="single" w:sz="2" w:space="0" w:color="808080"/>
            <w:bottom w:val="single" w:sz="2" w:space="0" w:color="808080"/>
          </w:tcBorders>
        </w:tcPr>
        <w:p w14:paraId="6EF5A464" w14:textId="77777777" w:rsidR="00756A37" w:rsidRDefault="00000000">
          <w:pPr>
            <w:pStyle w:val="TableParagraph"/>
            <w:jc w:val="center"/>
            <w:rPr>
              <w:rFonts w:ascii="Times New Roman"/>
              <w:sz w:val="20"/>
            </w:rPr>
          </w:pPr>
          <w:r>
            <w:rPr>
              <w:rFonts w:ascii="Arial" w:eastAsia="Arial" w:hAnsi="Arial" w:cs="Arial"/>
              <w:sz w:val="16"/>
              <w:szCs w:val="16"/>
            </w:rPr>
            <w:t xml:space="preserve">Norma: ISO </w:t>
          </w:r>
          <w:proofErr w:type="gramStart"/>
          <w:r>
            <w:rPr>
              <w:rFonts w:ascii="Arial" w:eastAsia="Arial" w:hAnsi="Arial" w:cs="Arial"/>
              <w:sz w:val="16"/>
              <w:szCs w:val="16"/>
            </w:rPr>
            <w:t>9001:20</w:t>
          </w:r>
          <w:r>
            <w:rPr>
              <w:rFonts w:ascii="Arial" w:eastAsia="Arial" w:hAnsi="Arial" w:cs="Arial"/>
              <w:sz w:val="16"/>
              <w:szCs w:val="16"/>
              <w:lang w:val="es-MX"/>
            </w:rPr>
            <w:t>1</w:t>
          </w:r>
          <w:r>
            <w:rPr>
              <w:rFonts w:ascii="Arial" w:eastAsia="Arial" w:hAnsi="Arial" w:cs="Arial"/>
              <w:sz w:val="16"/>
              <w:szCs w:val="16"/>
            </w:rPr>
            <w:t xml:space="preserve">5 </w:t>
          </w:r>
          <w:r>
            <w:rPr>
              <w:rFonts w:ascii="Arial" w:eastAsia="Arial" w:hAnsi="Arial" w:cs="Arial"/>
              <w:sz w:val="16"/>
              <w:szCs w:val="16"/>
              <w:lang w:val="es-MX"/>
            </w:rPr>
            <w:t xml:space="preserve"> </w:t>
          </w:r>
          <w:r>
            <w:rPr>
              <w:rFonts w:ascii="Arial" w:eastAsia="Arial" w:hAnsi="Arial" w:cs="Arial"/>
              <w:color w:val="000000"/>
              <w:sz w:val="16"/>
              <w:szCs w:val="16"/>
            </w:rPr>
            <w:t>Requisitos</w:t>
          </w:r>
          <w:proofErr w:type="gramEnd"/>
          <w:r>
            <w:rPr>
              <w:rFonts w:ascii="Arial" w:eastAsia="Arial" w:hAnsi="Arial" w:cs="Arial"/>
              <w:color w:val="000000"/>
              <w:sz w:val="16"/>
              <w:szCs w:val="16"/>
            </w:rPr>
            <w:t>:</w:t>
          </w:r>
          <w:r>
            <w:rPr>
              <w:rFonts w:ascii="Arial" w:hAnsi="Arial" w:cs="Arial"/>
              <w:spacing w:val="-6"/>
              <w:sz w:val="16"/>
              <w:szCs w:val="16"/>
            </w:rPr>
            <w:t xml:space="preserve"> </w:t>
          </w:r>
          <w:r>
            <w:rPr>
              <w:rFonts w:ascii="Arial" w:hAnsi="Arial" w:cs="Arial"/>
              <w:sz w:val="16"/>
              <w:szCs w:val="16"/>
              <w:lang w:eastAsia="es-ES"/>
            </w:rPr>
            <w:t xml:space="preserve"> 6.1, 7.1, 7.2,</w:t>
          </w:r>
          <w:r>
            <w:rPr>
              <w:rFonts w:ascii="Arial" w:hAnsi="Arial" w:cs="Arial"/>
              <w:sz w:val="16"/>
              <w:szCs w:val="16"/>
              <w:lang w:val="es-MX" w:eastAsia="es-ES"/>
            </w:rPr>
            <w:t xml:space="preserve"> </w:t>
          </w:r>
          <w:r>
            <w:rPr>
              <w:rFonts w:ascii="Arial" w:hAnsi="Arial" w:cs="Arial"/>
              <w:sz w:val="16"/>
              <w:szCs w:val="16"/>
              <w:lang w:eastAsia="es-ES"/>
            </w:rPr>
            <w:t>7.4, 7.5.1, 8.1</w:t>
          </w:r>
        </w:p>
      </w:tc>
    </w:tr>
    <w:tr w:rsidR="00756A37" w14:paraId="6EF5A469" w14:textId="77777777">
      <w:trPr>
        <w:trHeight w:val="567"/>
      </w:trPr>
      <w:tc>
        <w:tcPr>
          <w:tcW w:w="1419" w:type="dxa"/>
          <w:vMerge/>
          <w:tcBorders>
            <w:top w:val="nil"/>
            <w:right w:val="single" w:sz="2" w:space="0" w:color="808080"/>
          </w:tcBorders>
        </w:tcPr>
        <w:p w14:paraId="6EF5A466" w14:textId="77777777" w:rsidR="00756A37" w:rsidRDefault="00756A37">
          <w:pPr>
            <w:rPr>
              <w:sz w:val="2"/>
              <w:szCs w:val="2"/>
            </w:rPr>
          </w:pPr>
        </w:p>
      </w:tc>
      <w:tc>
        <w:tcPr>
          <w:tcW w:w="8650" w:type="dxa"/>
          <w:gridSpan w:val="3"/>
          <w:tcBorders>
            <w:top w:val="single" w:sz="2" w:space="0" w:color="808080"/>
            <w:left w:val="single" w:sz="2" w:space="0" w:color="808080"/>
          </w:tcBorders>
        </w:tcPr>
        <w:p w14:paraId="6EF5A467" w14:textId="77777777" w:rsidR="00756A37" w:rsidRDefault="00000000">
          <w:pPr>
            <w:pStyle w:val="TableParagraph"/>
            <w:spacing w:line="273" w:lineRule="exact"/>
            <w:ind w:left="38" w:right="4"/>
            <w:jc w:val="center"/>
            <w:rPr>
              <w:b/>
              <w:sz w:val="24"/>
            </w:rPr>
          </w:pPr>
          <w:r>
            <w:rPr>
              <w:b/>
              <w:sz w:val="24"/>
            </w:rPr>
            <w:t>Procedimiento</w:t>
          </w:r>
          <w:r>
            <w:rPr>
              <w:b/>
              <w:spacing w:val="-5"/>
              <w:sz w:val="24"/>
            </w:rPr>
            <w:t xml:space="preserve"> </w:t>
          </w:r>
          <w:r>
            <w:rPr>
              <w:b/>
              <w:sz w:val="24"/>
            </w:rPr>
            <w:t>para</w:t>
          </w:r>
          <w:r>
            <w:rPr>
              <w:b/>
              <w:spacing w:val="-7"/>
              <w:sz w:val="24"/>
            </w:rPr>
            <w:t xml:space="preserve"> </w:t>
          </w:r>
          <w:r>
            <w:rPr>
              <w:b/>
              <w:sz w:val="24"/>
            </w:rPr>
            <w:t>el</w:t>
          </w:r>
          <w:r>
            <w:rPr>
              <w:b/>
              <w:spacing w:val="-3"/>
              <w:sz w:val="24"/>
            </w:rPr>
            <w:t xml:space="preserve"> </w:t>
          </w:r>
          <w:r>
            <w:rPr>
              <w:b/>
              <w:sz w:val="24"/>
            </w:rPr>
            <w:t>mantenimiento</w:t>
          </w:r>
          <w:r>
            <w:rPr>
              <w:b/>
              <w:spacing w:val="-4"/>
              <w:sz w:val="24"/>
            </w:rPr>
            <w:t xml:space="preserve"> </w:t>
          </w:r>
          <w:r>
            <w:rPr>
              <w:b/>
              <w:sz w:val="24"/>
            </w:rPr>
            <w:t>preventivo</w:t>
          </w:r>
          <w:r>
            <w:rPr>
              <w:b/>
              <w:spacing w:val="-4"/>
              <w:sz w:val="24"/>
            </w:rPr>
            <w:t xml:space="preserve"> </w:t>
          </w:r>
          <w:r>
            <w:rPr>
              <w:b/>
              <w:sz w:val="24"/>
            </w:rPr>
            <w:t>y</w:t>
          </w:r>
          <w:r>
            <w:rPr>
              <w:b/>
              <w:spacing w:val="-5"/>
              <w:sz w:val="24"/>
            </w:rPr>
            <w:t xml:space="preserve"> </w:t>
          </w:r>
          <w:r>
            <w:rPr>
              <w:b/>
              <w:sz w:val="24"/>
            </w:rPr>
            <w:t>correctivo</w:t>
          </w:r>
          <w:r>
            <w:rPr>
              <w:b/>
              <w:spacing w:val="-3"/>
              <w:sz w:val="24"/>
            </w:rPr>
            <w:t xml:space="preserve"> </w:t>
          </w:r>
          <w:r>
            <w:rPr>
              <w:b/>
              <w:spacing w:val="-5"/>
              <w:sz w:val="24"/>
            </w:rPr>
            <w:t>de</w:t>
          </w:r>
        </w:p>
        <w:p w14:paraId="6EF5A468" w14:textId="77777777" w:rsidR="00756A37" w:rsidRDefault="00000000">
          <w:pPr>
            <w:jc w:val="center"/>
            <w:rPr>
              <w:sz w:val="2"/>
              <w:szCs w:val="2"/>
            </w:rPr>
          </w:pPr>
          <w:r>
            <w:rPr>
              <w:b/>
              <w:sz w:val="24"/>
            </w:rPr>
            <w:t>equipo</w:t>
          </w:r>
          <w:r>
            <w:rPr>
              <w:b/>
              <w:spacing w:val="-3"/>
              <w:sz w:val="24"/>
            </w:rPr>
            <w:t xml:space="preserve"> </w:t>
          </w:r>
          <w:r>
            <w:rPr>
              <w:b/>
              <w:sz w:val="24"/>
            </w:rPr>
            <w:t>de</w:t>
          </w:r>
          <w:r>
            <w:rPr>
              <w:b/>
              <w:spacing w:val="-1"/>
              <w:sz w:val="24"/>
            </w:rPr>
            <w:t xml:space="preserve"> </w:t>
          </w:r>
          <w:r>
            <w:rPr>
              <w:b/>
              <w:spacing w:val="-2"/>
              <w:sz w:val="24"/>
            </w:rPr>
            <w:t>cómputo</w:t>
          </w:r>
        </w:p>
      </w:tc>
    </w:tr>
  </w:tbl>
  <w:p w14:paraId="6EF5A46A" w14:textId="77777777" w:rsidR="00756A37" w:rsidRDefault="00756A37">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5E306ED"/>
    <w:multiLevelType w:val="multilevel"/>
    <w:tmpl w:val="B5E306ED"/>
    <w:lvl w:ilvl="0">
      <w:start w:val="4"/>
      <w:numFmt w:val="decimal"/>
      <w:lvlText w:val="%1"/>
      <w:lvlJc w:val="left"/>
      <w:pPr>
        <w:ind w:left="468" w:hanging="361"/>
        <w:jc w:val="left"/>
      </w:pPr>
      <w:rPr>
        <w:rFonts w:hint="default"/>
        <w:lang w:val="es-ES" w:eastAsia="en-US" w:bidi="ar-SA"/>
      </w:rPr>
    </w:lvl>
    <w:lvl w:ilvl="1">
      <w:start w:val="1"/>
      <w:numFmt w:val="decimal"/>
      <w:lvlText w:val="%1.%2"/>
      <w:lvlJc w:val="left"/>
      <w:pPr>
        <w:ind w:left="468" w:hanging="361"/>
        <w:jc w:val="left"/>
      </w:pPr>
      <w:rPr>
        <w:rFonts w:ascii="Calibri" w:eastAsia="Calibri" w:hAnsi="Calibri" w:cs="Calibri" w:hint="default"/>
        <w:b w:val="0"/>
        <w:bCs w:val="0"/>
        <w:i w:val="0"/>
        <w:iCs w:val="0"/>
        <w:spacing w:val="0"/>
        <w:w w:val="100"/>
        <w:sz w:val="22"/>
        <w:szCs w:val="22"/>
        <w:lang w:val="es-ES" w:eastAsia="en-US" w:bidi="ar-SA"/>
      </w:rPr>
    </w:lvl>
    <w:lvl w:ilvl="2">
      <w:numFmt w:val="bullet"/>
      <w:lvlText w:val="•"/>
      <w:lvlJc w:val="left"/>
      <w:pPr>
        <w:ind w:left="1330" w:hanging="361"/>
      </w:pPr>
      <w:rPr>
        <w:rFonts w:hint="default"/>
        <w:lang w:val="es-ES" w:eastAsia="en-US" w:bidi="ar-SA"/>
      </w:rPr>
    </w:lvl>
    <w:lvl w:ilvl="3">
      <w:numFmt w:val="bullet"/>
      <w:lvlText w:val="•"/>
      <w:lvlJc w:val="left"/>
      <w:pPr>
        <w:ind w:left="1765" w:hanging="361"/>
      </w:pPr>
      <w:rPr>
        <w:rFonts w:hint="default"/>
        <w:lang w:val="es-ES" w:eastAsia="en-US" w:bidi="ar-SA"/>
      </w:rPr>
    </w:lvl>
    <w:lvl w:ilvl="4">
      <w:numFmt w:val="bullet"/>
      <w:lvlText w:val="•"/>
      <w:lvlJc w:val="left"/>
      <w:pPr>
        <w:ind w:left="2201" w:hanging="361"/>
      </w:pPr>
      <w:rPr>
        <w:rFonts w:hint="default"/>
        <w:lang w:val="es-ES" w:eastAsia="en-US" w:bidi="ar-SA"/>
      </w:rPr>
    </w:lvl>
    <w:lvl w:ilvl="5">
      <w:numFmt w:val="bullet"/>
      <w:lvlText w:val="•"/>
      <w:lvlJc w:val="left"/>
      <w:pPr>
        <w:ind w:left="2636" w:hanging="361"/>
      </w:pPr>
      <w:rPr>
        <w:rFonts w:hint="default"/>
        <w:lang w:val="es-ES" w:eastAsia="en-US" w:bidi="ar-SA"/>
      </w:rPr>
    </w:lvl>
    <w:lvl w:ilvl="6">
      <w:numFmt w:val="bullet"/>
      <w:lvlText w:val="•"/>
      <w:lvlJc w:val="left"/>
      <w:pPr>
        <w:ind w:left="3071" w:hanging="361"/>
      </w:pPr>
      <w:rPr>
        <w:rFonts w:hint="default"/>
        <w:lang w:val="es-ES" w:eastAsia="en-US" w:bidi="ar-SA"/>
      </w:rPr>
    </w:lvl>
    <w:lvl w:ilvl="7">
      <w:numFmt w:val="bullet"/>
      <w:lvlText w:val="•"/>
      <w:lvlJc w:val="left"/>
      <w:pPr>
        <w:ind w:left="3507" w:hanging="361"/>
      </w:pPr>
      <w:rPr>
        <w:rFonts w:hint="default"/>
        <w:lang w:val="es-ES" w:eastAsia="en-US" w:bidi="ar-SA"/>
      </w:rPr>
    </w:lvl>
    <w:lvl w:ilvl="8">
      <w:numFmt w:val="bullet"/>
      <w:lvlText w:val="•"/>
      <w:lvlJc w:val="left"/>
      <w:pPr>
        <w:ind w:left="3942" w:hanging="361"/>
      </w:pPr>
      <w:rPr>
        <w:rFonts w:hint="default"/>
        <w:lang w:val="es-ES" w:eastAsia="en-US" w:bidi="ar-SA"/>
      </w:rPr>
    </w:lvl>
  </w:abstractNum>
  <w:abstractNum w:abstractNumId="1" w15:restartNumberingAfterBreak="0">
    <w:nsid w:val="BF205925"/>
    <w:multiLevelType w:val="multilevel"/>
    <w:tmpl w:val="BF205925"/>
    <w:lvl w:ilvl="0">
      <w:start w:val="2"/>
      <w:numFmt w:val="upperLetter"/>
      <w:lvlText w:val="%1"/>
      <w:lvlJc w:val="left"/>
      <w:pPr>
        <w:ind w:left="107" w:hanging="380"/>
        <w:jc w:val="left"/>
      </w:pPr>
      <w:rPr>
        <w:rFonts w:hint="default"/>
        <w:lang w:val="es-ES" w:eastAsia="en-US" w:bidi="ar-SA"/>
      </w:rPr>
    </w:lvl>
    <w:lvl w:ilvl="1">
      <w:start w:val="1"/>
      <w:numFmt w:val="decimal"/>
      <w:lvlText w:val="%1.%2"/>
      <w:lvlJc w:val="left"/>
      <w:pPr>
        <w:ind w:left="107" w:hanging="380"/>
        <w:jc w:val="left"/>
      </w:pPr>
      <w:rPr>
        <w:rFonts w:ascii="Calibri" w:eastAsia="Calibri" w:hAnsi="Calibri" w:cs="Calibri" w:hint="default"/>
        <w:b w:val="0"/>
        <w:bCs w:val="0"/>
        <w:i w:val="0"/>
        <w:iCs w:val="0"/>
        <w:spacing w:val="0"/>
        <w:w w:val="100"/>
        <w:sz w:val="22"/>
        <w:szCs w:val="22"/>
        <w:lang w:val="es-ES" w:eastAsia="en-US" w:bidi="ar-SA"/>
      </w:rPr>
    </w:lvl>
    <w:lvl w:ilvl="2">
      <w:numFmt w:val="bullet"/>
      <w:lvlText w:val="•"/>
      <w:lvlJc w:val="left"/>
      <w:pPr>
        <w:ind w:left="1042" w:hanging="380"/>
      </w:pPr>
      <w:rPr>
        <w:rFonts w:hint="default"/>
        <w:lang w:val="es-ES" w:eastAsia="en-US" w:bidi="ar-SA"/>
      </w:rPr>
    </w:lvl>
    <w:lvl w:ilvl="3">
      <w:numFmt w:val="bullet"/>
      <w:lvlText w:val="•"/>
      <w:lvlJc w:val="left"/>
      <w:pPr>
        <w:ind w:left="1513" w:hanging="380"/>
      </w:pPr>
      <w:rPr>
        <w:rFonts w:hint="default"/>
        <w:lang w:val="es-ES" w:eastAsia="en-US" w:bidi="ar-SA"/>
      </w:rPr>
    </w:lvl>
    <w:lvl w:ilvl="4">
      <w:numFmt w:val="bullet"/>
      <w:lvlText w:val="•"/>
      <w:lvlJc w:val="left"/>
      <w:pPr>
        <w:ind w:left="1985" w:hanging="380"/>
      </w:pPr>
      <w:rPr>
        <w:rFonts w:hint="default"/>
        <w:lang w:val="es-ES" w:eastAsia="en-US" w:bidi="ar-SA"/>
      </w:rPr>
    </w:lvl>
    <w:lvl w:ilvl="5">
      <w:numFmt w:val="bullet"/>
      <w:lvlText w:val="•"/>
      <w:lvlJc w:val="left"/>
      <w:pPr>
        <w:ind w:left="2456" w:hanging="380"/>
      </w:pPr>
      <w:rPr>
        <w:rFonts w:hint="default"/>
        <w:lang w:val="es-ES" w:eastAsia="en-US" w:bidi="ar-SA"/>
      </w:rPr>
    </w:lvl>
    <w:lvl w:ilvl="6">
      <w:numFmt w:val="bullet"/>
      <w:lvlText w:val="•"/>
      <w:lvlJc w:val="left"/>
      <w:pPr>
        <w:ind w:left="2927" w:hanging="380"/>
      </w:pPr>
      <w:rPr>
        <w:rFonts w:hint="default"/>
        <w:lang w:val="es-ES" w:eastAsia="en-US" w:bidi="ar-SA"/>
      </w:rPr>
    </w:lvl>
    <w:lvl w:ilvl="7">
      <w:numFmt w:val="bullet"/>
      <w:lvlText w:val="•"/>
      <w:lvlJc w:val="left"/>
      <w:pPr>
        <w:ind w:left="3399" w:hanging="380"/>
      </w:pPr>
      <w:rPr>
        <w:rFonts w:hint="default"/>
        <w:lang w:val="es-ES" w:eastAsia="en-US" w:bidi="ar-SA"/>
      </w:rPr>
    </w:lvl>
    <w:lvl w:ilvl="8">
      <w:numFmt w:val="bullet"/>
      <w:lvlText w:val="•"/>
      <w:lvlJc w:val="left"/>
      <w:pPr>
        <w:ind w:left="3870" w:hanging="380"/>
      </w:pPr>
      <w:rPr>
        <w:rFonts w:hint="default"/>
        <w:lang w:val="es-ES" w:eastAsia="en-US" w:bidi="ar-SA"/>
      </w:rPr>
    </w:lvl>
  </w:abstractNum>
  <w:abstractNum w:abstractNumId="2" w15:restartNumberingAfterBreak="0">
    <w:nsid w:val="CF092B84"/>
    <w:multiLevelType w:val="multilevel"/>
    <w:tmpl w:val="CF092B84"/>
    <w:lvl w:ilvl="0">
      <w:start w:val="1"/>
      <w:numFmt w:val="decimal"/>
      <w:lvlText w:val="%1"/>
      <w:lvlJc w:val="left"/>
      <w:pPr>
        <w:ind w:left="468" w:hanging="361"/>
        <w:jc w:val="left"/>
      </w:pPr>
      <w:rPr>
        <w:rFonts w:hint="default"/>
        <w:lang w:val="es-ES" w:eastAsia="en-US" w:bidi="ar-SA"/>
      </w:rPr>
    </w:lvl>
    <w:lvl w:ilvl="1">
      <w:start w:val="1"/>
      <w:numFmt w:val="decimal"/>
      <w:lvlText w:val="%1.%2"/>
      <w:lvlJc w:val="left"/>
      <w:pPr>
        <w:ind w:left="468" w:hanging="361"/>
        <w:jc w:val="left"/>
      </w:pPr>
      <w:rPr>
        <w:rFonts w:ascii="Calibri" w:eastAsia="Calibri" w:hAnsi="Calibri" w:cs="Calibri" w:hint="default"/>
        <w:b w:val="0"/>
        <w:bCs w:val="0"/>
        <w:i w:val="0"/>
        <w:iCs w:val="0"/>
        <w:spacing w:val="0"/>
        <w:w w:val="100"/>
        <w:sz w:val="22"/>
        <w:szCs w:val="22"/>
        <w:lang w:val="es-ES" w:eastAsia="en-US" w:bidi="ar-SA"/>
      </w:rPr>
    </w:lvl>
    <w:lvl w:ilvl="2">
      <w:numFmt w:val="bullet"/>
      <w:lvlText w:val="•"/>
      <w:lvlJc w:val="left"/>
      <w:pPr>
        <w:ind w:left="1330" w:hanging="361"/>
      </w:pPr>
      <w:rPr>
        <w:rFonts w:hint="default"/>
        <w:lang w:val="es-ES" w:eastAsia="en-US" w:bidi="ar-SA"/>
      </w:rPr>
    </w:lvl>
    <w:lvl w:ilvl="3">
      <w:numFmt w:val="bullet"/>
      <w:lvlText w:val="•"/>
      <w:lvlJc w:val="left"/>
      <w:pPr>
        <w:ind w:left="1765" w:hanging="361"/>
      </w:pPr>
      <w:rPr>
        <w:rFonts w:hint="default"/>
        <w:lang w:val="es-ES" w:eastAsia="en-US" w:bidi="ar-SA"/>
      </w:rPr>
    </w:lvl>
    <w:lvl w:ilvl="4">
      <w:numFmt w:val="bullet"/>
      <w:lvlText w:val="•"/>
      <w:lvlJc w:val="left"/>
      <w:pPr>
        <w:ind w:left="2201" w:hanging="361"/>
      </w:pPr>
      <w:rPr>
        <w:rFonts w:hint="default"/>
        <w:lang w:val="es-ES" w:eastAsia="en-US" w:bidi="ar-SA"/>
      </w:rPr>
    </w:lvl>
    <w:lvl w:ilvl="5">
      <w:numFmt w:val="bullet"/>
      <w:lvlText w:val="•"/>
      <w:lvlJc w:val="left"/>
      <w:pPr>
        <w:ind w:left="2636" w:hanging="361"/>
      </w:pPr>
      <w:rPr>
        <w:rFonts w:hint="default"/>
        <w:lang w:val="es-ES" w:eastAsia="en-US" w:bidi="ar-SA"/>
      </w:rPr>
    </w:lvl>
    <w:lvl w:ilvl="6">
      <w:numFmt w:val="bullet"/>
      <w:lvlText w:val="•"/>
      <w:lvlJc w:val="left"/>
      <w:pPr>
        <w:ind w:left="3071" w:hanging="361"/>
      </w:pPr>
      <w:rPr>
        <w:rFonts w:hint="default"/>
        <w:lang w:val="es-ES" w:eastAsia="en-US" w:bidi="ar-SA"/>
      </w:rPr>
    </w:lvl>
    <w:lvl w:ilvl="7">
      <w:numFmt w:val="bullet"/>
      <w:lvlText w:val="•"/>
      <w:lvlJc w:val="left"/>
      <w:pPr>
        <w:ind w:left="3507" w:hanging="361"/>
      </w:pPr>
      <w:rPr>
        <w:rFonts w:hint="default"/>
        <w:lang w:val="es-ES" w:eastAsia="en-US" w:bidi="ar-SA"/>
      </w:rPr>
    </w:lvl>
    <w:lvl w:ilvl="8">
      <w:numFmt w:val="bullet"/>
      <w:lvlText w:val="•"/>
      <w:lvlJc w:val="left"/>
      <w:pPr>
        <w:ind w:left="3942" w:hanging="361"/>
      </w:pPr>
      <w:rPr>
        <w:rFonts w:hint="default"/>
        <w:lang w:val="es-ES" w:eastAsia="en-US" w:bidi="ar-SA"/>
      </w:rPr>
    </w:lvl>
  </w:abstractNum>
  <w:abstractNum w:abstractNumId="3" w15:restartNumberingAfterBreak="0">
    <w:nsid w:val="0053208E"/>
    <w:multiLevelType w:val="multilevel"/>
    <w:tmpl w:val="0053208E"/>
    <w:lvl w:ilvl="0">
      <w:start w:val="1"/>
      <w:numFmt w:val="decimal"/>
      <w:lvlText w:val="%1."/>
      <w:lvlJc w:val="left"/>
      <w:pPr>
        <w:ind w:left="1200" w:hanging="360"/>
        <w:jc w:val="left"/>
      </w:pPr>
      <w:rPr>
        <w:rFonts w:hint="default"/>
        <w:spacing w:val="0"/>
        <w:w w:val="100"/>
        <w:lang w:val="es-ES" w:eastAsia="en-US" w:bidi="ar-SA"/>
      </w:rPr>
    </w:lvl>
    <w:lvl w:ilvl="1">
      <w:start w:val="1"/>
      <w:numFmt w:val="decimal"/>
      <w:lvlText w:val="%1.%2."/>
      <w:lvlJc w:val="left"/>
      <w:pPr>
        <w:ind w:left="1469" w:hanging="360"/>
        <w:jc w:val="left"/>
      </w:pPr>
      <w:rPr>
        <w:rFonts w:ascii="Calibri" w:eastAsia="Calibri" w:hAnsi="Calibri" w:cs="Calibri" w:hint="default"/>
        <w:b w:val="0"/>
        <w:bCs w:val="0"/>
        <w:i w:val="0"/>
        <w:iCs w:val="0"/>
        <w:spacing w:val="-1"/>
        <w:w w:val="100"/>
        <w:sz w:val="22"/>
        <w:szCs w:val="22"/>
        <w:lang w:val="es-ES" w:eastAsia="en-US" w:bidi="ar-SA"/>
      </w:rPr>
    </w:lvl>
    <w:lvl w:ilvl="2">
      <w:numFmt w:val="bullet"/>
      <w:lvlText w:val="•"/>
      <w:lvlJc w:val="left"/>
      <w:pPr>
        <w:ind w:left="2497" w:hanging="360"/>
      </w:pPr>
      <w:rPr>
        <w:rFonts w:hint="default"/>
        <w:lang w:val="es-ES" w:eastAsia="en-US" w:bidi="ar-SA"/>
      </w:rPr>
    </w:lvl>
    <w:lvl w:ilvl="3">
      <w:numFmt w:val="bullet"/>
      <w:lvlText w:val="•"/>
      <w:lvlJc w:val="left"/>
      <w:pPr>
        <w:ind w:left="3535" w:hanging="360"/>
      </w:pPr>
      <w:rPr>
        <w:rFonts w:hint="default"/>
        <w:lang w:val="es-ES" w:eastAsia="en-US" w:bidi="ar-SA"/>
      </w:rPr>
    </w:lvl>
    <w:lvl w:ilvl="4">
      <w:numFmt w:val="bullet"/>
      <w:lvlText w:val="•"/>
      <w:lvlJc w:val="left"/>
      <w:pPr>
        <w:ind w:left="4573" w:hanging="360"/>
      </w:pPr>
      <w:rPr>
        <w:rFonts w:hint="default"/>
        <w:lang w:val="es-ES" w:eastAsia="en-US" w:bidi="ar-SA"/>
      </w:rPr>
    </w:lvl>
    <w:lvl w:ilvl="5">
      <w:numFmt w:val="bullet"/>
      <w:lvlText w:val="•"/>
      <w:lvlJc w:val="left"/>
      <w:pPr>
        <w:ind w:left="5611" w:hanging="360"/>
      </w:pPr>
      <w:rPr>
        <w:rFonts w:hint="default"/>
        <w:lang w:val="es-ES" w:eastAsia="en-US" w:bidi="ar-SA"/>
      </w:rPr>
    </w:lvl>
    <w:lvl w:ilvl="6">
      <w:numFmt w:val="bullet"/>
      <w:lvlText w:val="•"/>
      <w:lvlJc w:val="left"/>
      <w:pPr>
        <w:ind w:left="6648" w:hanging="360"/>
      </w:pPr>
      <w:rPr>
        <w:rFonts w:hint="default"/>
        <w:lang w:val="es-ES" w:eastAsia="en-US" w:bidi="ar-SA"/>
      </w:rPr>
    </w:lvl>
    <w:lvl w:ilvl="7">
      <w:numFmt w:val="bullet"/>
      <w:lvlText w:val="•"/>
      <w:lvlJc w:val="left"/>
      <w:pPr>
        <w:ind w:left="7686" w:hanging="360"/>
      </w:pPr>
      <w:rPr>
        <w:rFonts w:hint="default"/>
        <w:lang w:val="es-ES" w:eastAsia="en-US" w:bidi="ar-SA"/>
      </w:rPr>
    </w:lvl>
    <w:lvl w:ilvl="8">
      <w:numFmt w:val="bullet"/>
      <w:lvlText w:val="•"/>
      <w:lvlJc w:val="left"/>
      <w:pPr>
        <w:ind w:left="8724" w:hanging="360"/>
      </w:pPr>
      <w:rPr>
        <w:rFonts w:hint="default"/>
        <w:lang w:val="es-ES" w:eastAsia="en-US" w:bidi="ar-SA"/>
      </w:rPr>
    </w:lvl>
  </w:abstractNum>
  <w:abstractNum w:abstractNumId="4" w15:restartNumberingAfterBreak="0">
    <w:nsid w:val="03D62ECE"/>
    <w:multiLevelType w:val="multilevel"/>
    <w:tmpl w:val="03D62ECE"/>
    <w:lvl w:ilvl="0">
      <w:start w:val="5"/>
      <w:numFmt w:val="decimal"/>
      <w:lvlText w:val="%1"/>
      <w:lvlJc w:val="left"/>
      <w:pPr>
        <w:ind w:left="468" w:hanging="361"/>
        <w:jc w:val="left"/>
      </w:pPr>
      <w:rPr>
        <w:rFonts w:hint="default"/>
        <w:lang w:val="es-ES" w:eastAsia="en-US" w:bidi="ar-SA"/>
      </w:rPr>
    </w:lvl>
    <w:lvl w:ilvl="1">
      <w:start w:val="1"/>
      <w:numFmt w:val="decimal"/>
      <w:lvlText w:val="%1.%2"/>
      <w:lvlJc w:val="left"/>
      <w:pPr>
        <w:ind w:left="468" w:hanging="361"/>
        <w:jc w:val="left"/>
      </w:pPr>
      <w:rPr>
        <w:rFonts w:ascii="Calibri" w:eastAsia="Calibri" w:hAnsi="Calibri" w:cs="Calibri" w:hint="default"/>
        <w:b w:val="0"/>
        <w:bCs w:val="0"/>
        <w:i w:val="0"/>
        <w:iCs w:val="0"/>
        <w:spacing w:val="0"/>
        <w:w w:val="100"/>
        <w:sz w:val="22"/>
        <w:szCs w:val="22"/>
        <w:lang w:val="es-ES" w:eastAsia="en-US" w:bidi="ar-SA"/>
      </w:rPr>
    </w:lvl>
    <w:lvl w:ilvl="2">
      <w:numFmt w:val="bullet"/>
      <w:lvlText w:val="•"/>
      <w:lvlJc w:val="left"/>
      <w:pPr>
        <w:ind w:left="1330" w:hanging="361"/>
      </w:pPr>
      <w:rPr>
        <w:rFonts w:hint="default"/>
        <w:lang w:val="es-ES" w:eastAsia="en-US" w:bidi="ar-SA"/>
      </w:rPr>
    </w:lvl>
    <w:lvl w:ilvl="3">
      <w:numFmt w:val="bullet"/>
      <w:lvlText w:val="•"/>
      <w:lvlJc w:val="left"/>
      <w:pPr>
        <w:ind w:left="1765" w:hanging="361"/>
      </w:pPr>
      <w:rPr>
        <w:rFonts w:hint="default"/>
        <w:lang w:val="es-ES" w:eastAsia="en-US" w:bidi="ar-SA"/>
      </w:rPr>
    </w:lvl>
    <w:lvl w:ilvl="4">
      <w:numFmt w:val="bullet"/>
      <w:lvlText w:val="•"/>
      <w:lvlJc w:val="left"/>
      <w:pPr>
        <w:ind w:left="2201" w:hanging="361"/>
      </w:pPr>
      <w:rPr>
        <w:rFonts w:hint="default"/>
        <w:lang w:val="es-ES" w:eastAsia="en-US" w:bidi="ar-SA"/>
      </w:rPr>
    </w:lvl>
    <w:lvl w:ilvl="5">
      <w:numFmt w:val="bullet"/>
      <w:lvlText w:val="•"/>
      <w:lvlJc w:val="left"/>
      <w:pPr>
        <w:ind w:left="2636" w:hanging="361"/>
      </w:pPr>
      <w:rPr>
        <w:rFonts w:hint="default"/>
        <w:lang w:val="es-ES" w:eastAsia="en-US" w:bidi="ar-SA"/>
      </w:rPr>
    </w:lvl>
    <w:lvl w:ilvl="6">
      <w:numFmt w:val="bullet"/>
      <w:lvlText w:val="•"/>
      <w:lvlJc w:val="left"/>
      <w:pPr>
        <w:ind w:left="3071" w:hanging="361"/>
      </w:pPr>
      <w:rPr>
        <w:rFonts w:hint="default"/>
        <w:lang w:val="es-ES" w:eastAsia="en-US" w:bidi="ar-SA"/>
      </w:rPr>
    </w:lvl>
    <w:lvl w:ilvl="7">
      <w:numFmt w:val="bullet"/>
      <w:lvlText w:val="•"/>
      <w:lvlJc w:val="left"/>
      <w:pPr>
        <w:ind w:left="3507" w:hanging="361"/>
      </w:pPr>
      <w:rPr>
        <w:rFonts w:hint="default"/>
        <w:lang w:val="es-ES" w:eastAsia="en-US" w:bidi="ar-SA"/>
      </w:rPr>
    </w:lvl>
    <w:lvl w:ilvl="8">
      <w:numFmt w:val="bullet"/>
      <w:lvlText w:val="•"/>
      <w:lvlJc w:val="left"/>
      <w:pPr>
        <w:ind w:left="3942" w:hanging="361"/>
      </w:pPr>
      <w:rPr>
        <w:rFonts w:hint="default"/>
        <w:lang w:val="es-ES" w:eastAsia="en-US" w:bidi="ar-SA"/>
      </w:rPr>
    </w:lvl>
  </w:abstractNum>
  <w:abstractNum w:abstractNumId="5" w15:restartNumberingAfterBreak="0">
    <w:nsid w:val="59ADCABA"/>
    <w:multiLevelType w:val="multilevel"/>
    <w:tmpl w:val="59ADCABA"/>
    <w:lvl w:ilvl="0">
      <w:start w:val="2"/>
      <w:numFmt w:val="decimal"/>
      <w:lvlText w:val="%1"/>
      <w:lvlJc w:val="left"/>
      <w:pPr>
        <w:ind w:left="468" w:hanging="361"/>
        <w:jc w:val="left"/>
      </w:pPr>
      <w:rPr>
        <w:rFonts w:hint="default"/>
        <w:lang w:val="es-ES" w:eastAsia="en-US" w:bidi="ar-SA"/>
      </w:rPr>
    </w:lvl>
    <w:lvl w:ilvl="1">
      <w:start w:val="1"/>
      <w:numFmt w:val="decimal"/>
      <w:lvlText w:val="%1.%2"/>
      <w:lvlJc w:val="left"/>
      <w:pPr>
        <w:ind w:left="468" w:hanging="361"/>
        <w:jc w:val="left"/>
      </w:pPr>
      <w:rPr>
        <w:rFonts w:ascii="Calibri" w:eastAsia="Calibri" w:hAnsi="Calibri" w:cs="Calibri" w:hint="default"/>
        <w:b w:val="0"/>
        <w:bCs w:val="0"/>
        <w:i w:val="0"/>
        <w:iCs w:val="0"/>
        <w:spacing w:val="0"/>
        <w:w w:val="100"/>
        <w:sz w:val="22"/>
        <w:szCs w:val="22"/>
        <w:lang w:val="es-ES" w:eastAsia="en-US" w:bidi="ar-SA"/>
      </w:rPr>
    </w:lvl>
    <w:lvl w:ilvl="2">
      <w:numFmt w:val="bullet"/>
      <w:lvlText w:val="•"/>
      <w:lvlJc w:val="left"/>
      <w:pPr>
        <w:ind w:left="1330" w:hanging="361"/>
      </w:pPr>
      <w:rPr>
        <w:rFonts w:hint="default"/>
        <w:lang w:val="es-ES" w:eastAsia="en-US" w:bidi="ar-SA"/>
      </w:rPr>
    </w:lvl>
    <w:lvl w:ilvl="3">
      <w:numFmt w:val="bullet"/>
      <w:lvlText w:val="•"/>
      <w:lvlJc w:val="left"/>
      <w:pPr>
        <w:ind w:left="1765" w:hanging="361"/>
      </w:pPr>
      <w:rPr>
        <w:rFonts w:hint="default"/>
        <w:lang w:val="es-ES" w:eastAsia="en-US" w:bidi="ar-SA"/>
      </w:rPr>
    </w:lvl>
    <w:lvl w:ilvl="4">
      <w:numFmt w:val="bullet"/>
      <w:lvlText w:val="•"/>
      <w:lvlJc w:val="left"/>
      <w:pPr>
        <w:ind w:left="2201" w:hanging="361"/>
      </w:pPr>
      <w:rPr>
        <w:rFonts w:hint="default"/>
        <w:lang w:val="es-ES" w:eastAsia="en-US" w:bidi="ar-SA"/>
      </w:rPr>
    </w:lvl>
    <w:lvl w:ilvl="5">
      <w:numFmt w:val="bullet"/>
      <w:lvlText w:val="•"/>
      <w:lvlJc w:val="left"/>
      <w:pPr>
        <w:ind w:left="2636" w:hanging="361"/>
      </w:pPr>
      <w:rPr>
        <w:rFonts w:hint="default"/>
        <w:lang w:val="es-ES" w:eastAsia="en-US" w:bidi="ar-SA"/>
      </w:rPr>
    </w:lvl>
    <w:lvl w:ilvl="6">
      <w:numFmt w:val="bullet"/>
      <w:lvlText w:val="•"/>
      <w:lvlJc w:val="left"/>
      <w:pPr>
        <w:ind w:left="3071" w:hanging="361"/>
      </w:pPr>
      <w:rPr>
        <w:rFonts w:hint="default"/>
        <w:lang w:val="es-ES" w:eastAsia="en-US" w:bidi="ar-SA"/>
      </w:rPr>
    </w:lvl>
    <w:lvl w:ilvl="7">
      <w:numFmt w:val="bullet"/>
      <w:lvlText w:val="•"/>
      <w:lvlJc w:val="left"/>
      <w:pPr>
        <w:ind w:left="3507" w:hanging="361"/>
      </w:pPr>
      <w:rPr>
        <w:rFonts w:hint="default"/>
        <w:lang w:val="es-ES" w:eastAsia="en-US" w:bidi="ar-SA"/>
      </w:rPr>
    </w:lvl>
    <w:lvl w:ilvl="8">
      <w:numFmt w:val="bullet"/>
      <w:lvlText w:val="•"/>
      <w:lvlJc w:val="left"/>
      <w:pPr>
        <w:ind w:left="3942" w:hanging="361"/>
      </w:pPr>
      <w:rPr>
        <w:rFonts w:hint="default"/>
        <w:lang w:val="es-ES" w:eastAsia="en-US" w:bidi="ar-SA"/>
      </w:rPr>
    </w:lvl>
  </w:abstractNum>
  <w:num w:numId="1" w16cid:durableId="438379538">
    <w:abstractNumId w:val="3"/>
  </w:num>
  <w:num w:numId="2" w16cid:durableId="287929274">
    <w:abstractNumId w:val="2"/>
  </w:num>
  <w:num w:numId="3" w16cid:durableId="2126266006">
    <w:abstractNumId w:val="5"/>
  </w:num>
  <w:num w:numId="4" w16cid:durableId="931012722">
    <w:abstractNumId w:val="1"/>
  </w:num>
  <w:num w:numId="5" w16cid:durableId="350302052">
    <w:abstractNumId w:val="0"/>
  </w:num>
  <w:num w:numId="6" w16cid:durableId="869219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6A37"/>
    <w:rsid w:val="005B621B"/>
    <w:rsid w:val="00756A37"/>
    <w:rsid w:val="007C47B3"/>
    <w:rsid w:val="00832548"/>
    <w:rsid w:val="009543E4"/>
    <w:rsid w:val="00FB6F74"/>
    <w:rsid w:val="110203FD"/>
    <w:rsid w:val="23C32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5A328"/>
  <w15:docId w15:val="{ACDDFBE3-7661-4E55-85F3-2D3131458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s-MX" w:eastAsia="es-MX"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Calibri" w:eastAsia="Calibri" w:hAnsi="Calibri" w:cs="Calibri"/>
      <w:sz w:val="22"/>
      <w:szCs w:val="22"/>
      <w:lang w:val="es-ES" w:eastAsia="en-US"/>
    </w:rPr>
  </w:style>
  <w:style w:type="paragraph" w:styleId="Ttulo1">
    <w:name w:val="heading 1"/>
    <w:basedOn w:val="Normal"/>
    <w:uiPriority w:val="1"/>
    <w:qFormat/>
    <w:pPr>
      <w:ind w:left="1198" w:hanging="3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153"/>
        <w:tab w:val="right" w:pos="8306"/>
      </w:tabs>
    </w:pPr>
  </w:style>
  <w:style w:type="paragraph" w:styleId="Textoindependiente">
    <w:name w:val="Body Text"/>
    <w:basedOn w:val="Normal"/>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basedOn w:val="Normal"/>
    <w:uiPriority w:val="1"/>
    <w:qFormat/>
    <w:pPr>
      <w:ind w:left="1198" w:hanging="358"/>
    </w:pPr>
  </w:style>
  <w:style w:type="paragraph" w:customStyle="1" w:styleId="TableParagraph">
    <w:name w:val="Table Paragraph"/>
    <w:basedOn w:val="Normal"/>
    <w:uiPriority w:val="1"/>
    <w:qFormat/>
  </w:style>
  <w:style w:type="table" w:customStyle="1" w:styleId="Style21">
    <w:name w:val="_Style 21"/>
    <w:basedOn w:val="TableNormal0"/>
    <w:qFormat/>
    <w:tblPr>
      <w:tblCellMar>
        <w:top w:w="0" w:type="dxa"/>
        <w:left w:w="70" w:type="dxa"/>
        <w:bottom w:w="0" w:type="dxa"/>
        <w:right w:w="70" w:type="dxa"/>
      </w:tblCellMar>
    </w:tblPr>
  </w:style>
  <w:style w:type="table" w:customStyle="1" w:styleId="TableNormal0">
    <w:name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header" Target="head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1362</Words>
  <Characters>7496</Characters>
  <Application>Microsoft Office Word</Application>
  <DocSecurity>0</DocSecurity>
  <Lines>62</Lines>
  <Paragraphs>17</Paragraphs>
  <ScaleCrop>false</ScaleCrop>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dc:creator>
  <cp:lastModifiedBy>Charmy .</cp:lastModifiedBy>
  <cp:revision>4</cp:revision>
  <cp:lastPrinted>2026-07-29T00:45:00Z</cp:lastPrinted>
  <dcterms:created xsi:type="dcterms:W3CDTF">2026-07-16T06:46:00Z</dcterms:created>
  <dcterms:modified xsi:type="dcterms:W3CDTF">2026-07-29T00:45:00Z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2025-05-17T00:00:00Z</vt:filetime>
  </property>
  <property fmtid="{D5CDD505-2E9C-101B-9397-08002B2CF9AE}" pid="4" name="Creator">
    <vt:lpwstr>Microsoft® Word LTSC</vt:lpwstr>
  </property>
  <property fmtid="{D5CDD505-2E9C-101B-9397-08002B2CF9AE}" pid="5" name="LastSaved">
    <vt:filetime>2026-07-16T00:00:00Z</vt:filetime>
  </property>
  <property fmtid="{D5CDD505-2E9C-101B-9397-08002B2CF9AE}" pid="6" name="Producer">
    <vt:lpwstr>Microsoft® Word LTSC</vt:lpwstr>
  </property>
  <property fmtid="{D5CDD505-2E9C-101B-9397-08002B2CF9AE}" pid="7" name="KSOTemplateDocerSaveRecord">
    <vt:lpwstr>eyJoZGlkIjoiZmMyNDU4YWU0MTA3MjdhOTA4ZjE0NTQ0NmM5MjA0M2QiLCJ1c2VySWQiOiIxNTI5NzQ2NzI5MTg1In0=</vt:lpwstr>
  </property>
  <property fmtid="{D5CDD505-2E9C-101B-9397-08002B2CF9AE}" pid="8" name="KSOProductBuildVer">
    <vt:lpwstr>2058-12.1.0.26886</vt:lpwstr>
  </property>
  <property fmtid="{D5CDD505-2E9C-101B-9397-08002B2CF9AE}" pid="9" name="ICV">
    <vt:lpwstr>BF94292B06FA4DE59DD9B9BEFBA2BCD8_12</vt:lpwstr>
  </property>
</Properties>
</file>