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FB646" w14:textId="77777777" w:rsidR="00AC3ECA" w:rsidRDefault="00AC3ECA">
      <w:pPr>
        <w:pStyle w:val="Textoindependiente"/>
        <w:spacing w:before="21"/>
        <w:rPr>
          <w:rFonts w:ascii="Times New Roman"/>
          <w:sz w:val="24"/>
        </w:rPr>
      </w:pPr>
    </w:p>
    <w:p w14:paraId="298FB647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Propósito</w:t>
      </w:r>
    </w:p>
    <w:p w14:paraId="298FB648" w14:textId="77777777" w:rsidR="00AC3ECA" w:rsidRDefault="00D0232B">
      <w:pPr>
        <w:pStyle w:val="Textoindependiente"/>
        <w:spacing w:before="292"/>
        <w:ind w:left="556" w:right="305"/>
      </w:pPr>
      <w:r>
        <w:t>Aplicar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lineamientos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reclutar,</w:t>
      </w:r>
      <w:r>
        <w:rPr>
          <w:spacing w:val="40"/>
        </w:rPr>
        <w:t xml:space="preserve"> </w:t>
      </w:r>
      <w:r>
        <w:t>seleccionar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contratar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adecuado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desarrollar</w:t>
      </w:r>
      <w:r>
        <w:rPr>
          <w:spacing w:val="40"/>
        </w:rPr>
        <w:t xml:space="preserve"> </w:t>
      </w:r>
      <w:r>
        <w:t>las funciones que el puesto requiere, en las diferentes áreas del Instituto Tecnológico.</w:t>
      </w:r>
    </w:p>
    <w:p w14:paraId="298FB649" w14:textId="77777777" w:rsidR="00AC3ECA" w:rsidRDefault="00AC3ECA">
      <w:pPr>
        <w:pStyle w:val="Textoindependiente"/>
        <w:spacing w:before="25"/>
      </w:pPr>
    </w:p>
    <w:p w14:paraId="298FB64A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Alcance</w:t>
      </w:r>
    </w:p>
    <w:p w14:paraId="298FB64B" w14:textId="77777777" w:rsidR="00AC3ECA" w:rsidRDefault="00AC3ECA">
      <w:pPr>
        <w:pStyle w:val="Textoindependiente"/>
        <w:rPr>
          <w:b/>
          <w:sz w:val="24"/>
        </w:rPr>
      </w:pPr>
    </w:p>
    <w:p w14:paraId="298FB64C" w14:textId="77777777" w:rsidR="00AC3ECA" w:rsidRDefault="00D0232B">
      <w:pPr>
        <w:pStyle w:val="Textoindependiente"/>
        <w:ind w:left="556" w:right="305"/>
      </w:pPr>
      <w:r>
        <w:t>Este</w:t>
      </w:r>
      <w:r>
        <w:rPr>
          <w:spacing w:val="-1"/>
        </w:rPr>
        <w:t xml:space="preserve"> </w:t>
      </w:r>
      <w:r>
        <w:t>procedimiento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aplicable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t>aspirante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desee</w:t>
      </w:r>
      <w:r>
        <w:rPr>
          <w:spacing w:val="-4"/>
        </w:rPr>
        <w:t xml:space="preserve"> </w:t>
      </w:r>
      <w:r>
        <w:t>ingresar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laborar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Instituto Tecnológico de Pachuca desde la publicación de convocatorias hasta la inducción al personal.</w:t>
      </w:r>
    </w:p>
    <w:p w14:paraId="298FB64D" w14:textId="77777777" w:rsidR="00AC3ECA" w:rsidRDefault="00AC3ECA">
      <w:pPr>
        <w:pStyle w:val="Textoindependiente"/>
        <w:spacing w:before="25"/>
      </w:pPr>
    </w:p>
    <w:p w14:paraId="298FB64E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298FB64F" w14:textId="77777777" w:rsidR="00AC3ECA" w:rsidRDefault="00D0232B">
      <w:pPr>
        <w:pStyle w:val="Prrafodelista"/>
        <w:numPr>
          <w:ilvl w:val="1"/>
          <w:numId w:val="1"/>
        </w:numPr>
        <w:tabs>
          <w:tab w:val="left" w:pos="1149"/>
        </w:tabs>
        <w:spacing w:before="293"/>
        <w:ind w:left="1149" w:hanging="359"/>
      </w:pPr>
      <w:r>
        <w:t>La</w:t>
      </w:r>
      <w:r>
        <w:rPr>
          <w:spacing w:val="-7"/>
        </w:rPr>
        <w:t xml:space="preserve"> </w:t>
      </w:r>
      <w:r>
        <w:t>Comisión</w:t>
      </w:r>
      <w:r>
        <w:rPr>
          <w:spacing w:val="-7"/>
        </w:rPr>
        <w:t xml:space="preserve"> </w:t>
      </w:r>
      <w:r>
        <w:t>Dictaminadora,</w:t>
      </w:r>
      <w:r>
        <w:rPr>
          <w:spacing w:val="-4"/>
        </w:rPr>
        <w:t xml:space="preserve"> </w:t>
      </w:r>
      <w:r>
        <w:t>sólo</w:t>
      </w:r>
      <w:r>
        <w:rPr>
          <w:spacing w:val="-1"/>
        </w:rPr>
        <w:t xml:space="preserve"> </w:t>
      </w:r>
      <w:r>
        <w:t>interviene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expediente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Candidato.</w:t>
      </w:r>
    </w:p>
    <w:p w14:paraId="298FB650" w14:textId="77777777" w:rsidR="00AC3ECA" w:rsidRDefault="00AC3ECA">
      <w:pPr>
        <w:pStyle w:val="Textoindependiente"/>
      </w:pPr>
    </w:p>
    <w:p w14:paraId="298FB651" w14:textId="77777777" w:rsidR="00AC3ECA" w:rsidRDefault="00D0232B">
      <w:pPr>
        <w:pStyle w:val="Prrafodelista"/>
        <w:numPr>
          <w:ilvl w:val="1"/>
          <w:numId w:val="1"/>
        </w:numPr>
        <w:tabs>
          <w:tab w:val="left" w:pos="1150"/>
        </w:tabs>
        <w:ind w:right="459"/>
        <w:jc w:val="both"/>
      </w:pPr>
      <w:r>
        <w:t xml:space="preserve">El/la </w:t>
      </w:r>
      <w:proofErr w:type="gramStart"/>
      <w:r>
        <w:t>Jefe</w:t>
      </w:r>
      <w:proofErr w:type="gramEnd"/>
      <w:r>
        <w:t>/a del Departamento de Recursos Humanos debe publicar las convocatorias con base en la normatividad vigente y asegurarse de dar cumplimiento con los requisitos de igualdad laboral con</w:t>
      </w:r>
      <w:r>
        <w:rPr>
          <w:spacing w:val="40"/>
        </w:rPr>
        <w:t xml:space="preserve"> </w:t>
      </w:r>
      <w:r>
        <w:t>base en la NMX-R025-SCFI-2015.</w:t>
      </w:r>
    </w:p>
    <w:p w14:paraId="298FB652" w14:textId="77777777" w:rsidR="00AC3ECA" w:rsidRDefault="00D0232B">
      <w:pPr>
        <w:pStyle w:val="Prrafodelista"/>
        <w:numPr>
          <w:ilvl w:val="1"/>
          <w:numId w:val="1"/>
        </w:numPr>
        <w:tabs>
          <w:tab w:val="left" w:pos="1150"/>
        </w:tabs>
        <w:spacing w:before="268"/>
        <w:ind w:right="463"/>
        <w:jc w:val="both"/>
      </w:pPr>
      <w:r>
        <w:t xml:space="preserve">Los requisitos marcados en la convocatoria deben sujetarse a lo establecido en el Reglamento Interior de Trabajo para el Personal Docente y el Reglamento Interior de Trabajo para el Personal No Docente del Instituto Tecnológico y el Reglamento de las condiciones generales de trabajo del personal de la </w:t>
      </w:r>
      <w:proofErr w:type="gramStart"/>
      <w:r>
        <w:t>Secretaria</w:t>
      </w:r>
      <w:proofErr w:type="gramEnd"/>
      <w:r>
        <w:t xml:space="preserve"> de Educación Pública.</w:t>
      </w:r>
    </w:p>
    <w:p w14:paraId="298FB653" w14:textId="77777777" w:rsidR="00AC3ECA" w:rsidRDefault="00AC3ECA">
      <w:pPr>
        <w:pStyle w:val="Textoindependiente"/>
        <w:rPr>
          <w:sz w:val="20"/>
        </w:rPr>
      </w:pPr>
    </w:p>
    <w:p w14:paraId="298FB654" w14:textId="77777777" w:rsidR="00AC3ECA" w:rsidRDefault="00AC3ECA">
      <w:pPr>
        <w:pStyle w:val="Textoindependiente"/>
        <w:rPr>
          <w:sz w:val="20"/>
        </w:rPr>
      </w:pPr>
    </w:p>
    <w:p w14:paraId="298FB655" w14:textId="77777777" w:rsidR="00AC3ECA" w:rsidRDefault="00AC3ECA">
      <w:pPr>
        <w:pStyle w:val="Textoindependiente"/>
        <w:rPr>
          <w:sz w:val="20"/>
        </w:rPr>
      </w:pPr>
    </w:p>
    <w:p w14:paraId="298FB656" w14:textId="77777777" w:rsidR="00AC3ECA" w:rsidRDefault="00AC3ECA">
      <w:pPr>
        <w:pStyle w:val="Textoindependiente"/>
        <w:rPr>
          <w:sz w:val="20"/>
        </w:rPr>
      </w:pPr>
    </w:p>
    <w:p w14:paraId="298FB657" w14:textId="77777777" w:rsidR="00AC3ECA" w:rsidRDefault="00AC3ECA">
      <w:pPr>
        <w:pStyle w:val="Textoindependiente"/>
        <w:rPr>
          <w:sz w:val="20"/>
        </w:rPr>
      </w:pPr>
    </w:p>
    <w:p w14:paraId="298FB658" w14:textId="77777777" w:rsidR="00AC3ECA" w:rsidRDefault="00AC3ECA">
      <w:pPr>
        <w:pStyle w:val="Textoindependiente"/>
        <w:rPr>
          <w:sz w:val="20"/>
        </w:rPr>
      </w:pPr>
    </w:p>
    <w:p w14:paraId="298FB659" w14:textId="77777777" w:rsidR="00AC3ECA" w:rsidRDefault="00AC3ECA">
      <w:pPr>
        <w:pStyle w:val="Textoindependiente"/>
        <w:rPr>
          <w:sz w:val="20"/>
        </w:rPr>
      </w:pPr>
    </w:p>
    <w:p w14:paraId="298FB65A" w14:textId="77777777" w:rsidR="00AC3ECA" w:rsidRDefault="00AC3ECA">
      <w:pPr>
        <w:pStyle w:val="Textoindependiente"/>
        <w:rPr>
          <w:sz w:val="20"/>
        </w:rPr>
      </w:pPr>
    </w:p>
    <w:p w14:paraId="298FB65B" w14:textId="77777777" w:rsidR="00AC3ECA" w:rsidRDefault="00AC3ECA">
      <w:pPr>
        <w:pStyle w:val="Textoindependiente"/>
        <w:rPr>
          <w:sz w:val="20"/>
        </w:rPr>
      </w:pPr>
    </w:p>
    <w:p w14:paraId="298FB65C" w14:textId="77777777" w:rsidR="00AC3ECA" w:rsidRDefault="00AC3ECA">
      <w:pPr>
        <w:pStyle w:val="Textoindependiente"/>
        <w:rPr>
          <w:sz w:val="20"/>
        </w:rPr>
      </w:pPr>
    </w:p>
    <w:p w14:paraId="298FB65D" w14:textId="77777777" w:rsidR="00AC3ECA" w:rsidRDefault="00AC3ECA">
      <w:pPr>
        <w:pStyle w:val="Textoindependiente"/>
        <w:rPr>
          <w:sz w:val="20"/>
        </w:rPr>
      </w:pPr>
    </w:p>
    <w:p w14:paraId="298FB65E" w14:textId="77777777" w:rsidR="00AC3ECA" w:rsidRDefault="00AC3ECA">
      <w:pPr>
        <w:pStyle w:val="Textoindependiente"/>
        <w:rPr>
          <w:sz w:val="20"/>
        </w:rPr>
      </w:pPr>
    </w:p>
    <w:p w14:paraId="298FB65F" w14:textId="77777777" w:rsidR="00AC3ECA" w:rsidRDefault="00AC3ECA">
      <w:pPr>
        <w:pStyle w:val="Textoindependiente"/>
        <w:rPr>
          <w:sz w:val="20"/>
        </w:rPr>
      </w:pPr>
    </w:p>
    <w:p w14:paraId="298FB660" w14:textId="77777777" w:rsidR="00AC3ECA" w:rsidRDefault="00AC3ECA">
      <w:pPr>
        <w:pStyle w:val="Textoindependiente"/>
        <w:rPr>
          <w:sz w:val="20"/>
        </w:rPr>
      </w:pPr>
    </w:p>
    <w:p w14:paraId="298FB661" w14:textId="77777777" w:rsidR="00AC3ECA" w:rsidRDefault="00AC3ECA">
      <w:pPr>
        <w:pStyle w:val="Textoindependiente"/>
        <w:rPr>
          <w:sz w:val="20"/>
        </w:rPr>
      </w:pPr>
    </w:p>
    <w:p w14:paraId="298FB662" w14:textId="77777777" w:rsidR="00AC3ECA" w:rsidRDefault="00AC3ECA">
      <w:pPr>
        <w:pStyle w:val="Textoindependiente"/>
        <w:spacing w:before="101"/>
        <w:rPr>
          <w:sz w:val="20"/>
        </w:rPr>
      </w:pPr>
    </w:p>
    <w:tbl>
      <w:tblPr>
        <w:tblW w:w="0" w:type="auto"/>
        <w:tblInd w:w="3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3312"/>
        <w:gridCol w:w="3478"/>
      </w:tblGrid>
      <w:tr w:rsidR="00AC3ECA" w14:paraId="298FB664" w14:textId="77777777">
        <w:trPr>
          <w:trHeight w:val="236"/>
        </w:trPr>
        <w:tc>
          <w:tcPr>
            <w:tcW w:w="10175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298FB663" w14:textId="77777777" w:rsidR="00AC3ECA" w:rsidRDefault="00D0232B">
            <w:pPr>
              <w:pStyle w:val="TableParagraph"/>
              <w:spacing w:line="217" w:lineRule="exact"/>
              <w:ind w:lef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AC3ECA" w14:paraId="298FB668" w14:textId="77777777">
        <w:trPr>
          <w:trHeight w:val="23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98FB665" w14:textId="77777777" w:rsidR="00AC3ECA" w:rsidRDefault="00D0232B">
            <w:pPr>
              <w:pStyle w:val="TableParagraph"/>
              <w:spacing w:line="215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98FB666" w14:textId="77777777" w:rsidR="00AC3ECA" w:rsidRDefault="00D0232B">
            <w:pPr>
              <w:pStyle w:val="TableParagraph"/>
              <w:spacing w:line="215" w:lineRule="exact"/>
              <w:ind w:left="71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298FB667" w14:textId="77777777" w:rsidR="00AC3ECA" w:rsidRDefault="00D0232B">
            <w:pPr>
              <w:pStyle w:val="TableParagraph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AC3ECA" w14:paraId="298FB674" w14:textId="77777777">
        <w:trPr>
          <w:trHeight w:val="142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8FB669" w14:textId="77777777" w:rsidR="00AC3ECA" w:rsidRDefault="00AC3ECA">
            <w:pPr>
              <w:pStyle w:val="TableParagraph"/>
              <w:rPr>
                <w:sz w:val="20"/>
              </w:rPr>
            </w:pPr>
          </w:p>
          <w:p w14:paraId="298FB66A" w14:textId="77777777" w:rsidR="00AC3ECA" w:rsidRDefault="00AC3ECA">
            <w:pPr>
              <w:pStyle w:val="TableParagraph"/>
              <w:rPr>
                <w:sz w:val="20"/>
              </w:rPr>
            </w:pPr>
          </w:p>
          <w:p w14:paraId="298FB66B" w14:textId="77777777" w:rsidR="00AC3ECA" w:rsidRDefault="00AC3ECA">
            <w:pPr>
              <w:pStyle w:val="TableParagraph"/>
              <w:spacing w:before="14"/>
              <w:rPr>
                <w:sz w:val="20"/>
              </w:rPr>
            </w:pPr>
          </w:p>
          <w:p w14:paraId="298FB66C" w14:textId="77777777" w:rsidR="00AC3ECA" w:rsidRDefault="00D0232B">
            <w:pPr>
              <w:pStyle w:val="TableParagraph"/>
              <w:spacing w:line="223" w:lineRule="auto"/>
              <w:ind w:left="176" w:firstLine="70"/>
              <w:rPr>
                <w:sz w:val="20"/>
              </w:rPr>
            </w:pPr>
            <w:r>
              <w:rPr>
                <w:sz w:val="20"/>
              </w:rPr>
              <w:t>Mtro. Rubén Darío Chávez Martínez 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8FB66D" w14:textId="77777777" w:rsidR="00AC3ECA" w:rsidRDefault="00AC3ECA">
            <w:pPr>
              <w:pStyle w:val="TableParagraph"/>
              <w:rPr>
                <w:sz w:val="20"/>
              </w:rPr>
            </w:pPr>
          </w:p>
          <w:p w14:paraId="298FB66E" w14:textId="77777777" w:rsidR="00AC3ECA" w:rsidRDefault="00AC3ECA">
            <w:pPr>
              <w:pStyle w:val="TableParagraph"/>
              <w:spacing w:before="233"/>
              <w:rPr>
                <w:sz w:val="20"/>
              </w:rPr>
            </w:pPr>
          </w:p>
          <w:p w14:paraId="298FB66F" w14:textId="77777777" w:rsidR="00AC3ECA" w:rsidRDefault="00D0232B">
            <w:pPr>
              <w:pStyle w:val="TableParagraph"/>
              <w:spacing w:line="228" w:lineRule="exact"/>
              <w:ind w:left="62" w:right="12"/>
              <w:jc w:val="center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Camacho </w:t>
            </w:r>
            <w:proofErr w:type="spellStart"/>
            <w:r>
              <w:rPr>
                <w:sz w:val="20"/>
              </w:rPr>
              <w:t>Subdireccción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Servicios </w:t>
            </w:r>
            <w:r>
              <w:rPr>
                <w:spacing w:val="-2"/>
                <w:sz w:val="20"/>
              </w:rPr>
              <w:t>Administrativos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298FB670" w14:textId="77777777" w:rsidR="00AC3ECA" w:rsidRDefault="00AC3ECA">
            <w:pPr>
              <w:pStyle w:val="TableParagraph"/>
              <w:rPr>
                <w:sz w:val="20"/>
              </w:rPr>
            </w:pPr>
          </w:p>
          <w:p w14:paraId="298FB671" w14:textId="77777777" w:rsidR="00AC3ECA" w:rsidRDefault="00AC3ECA">
            <w:pPr>
              <w:pStyle w:val="TableParagraph"/>
              <w:rPr>
                <w:sz w:val="20"/>
              </w:rPr>
            </w:pPr>
          </w:p>
          <w:p w14:paraId="298FB672" w14:textId="77777777" w:rsidR="00AC3ECA" w:rsidRDefault="00AC3ECA">
            <w:pPr>
              <w:pStyle w:val="TableParagraph"/>
              <w:spacing w:before="14"/>
              <w:rPr>
                <w:sz w:val="20"/>
              </w:rPr>
            </w:pPr>
          </w:p>
          <w:p w14:paraId="298FB673" w14:textId="77777777" w:rsidR="00AC3ECA" w:rsidRDefault="00D0232B">
            <w:pPr>
              <w:pStyle w:val="TableParagraph"/>
              <w:spacing w:line="223" w:lineRule="auto"/>
              <w:ind w:left="1368" w:right="321" w:hanging="999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:rsidR="00AC3ECA" w14:paraId="298FB678" w14:textId="77777777">
        <w:trPr>
          <w:trHeight w:val="246"/>
        </w:trPr>
        <w:tc>
          <w:tcPr>
            <w:tcW w:w="3385" w:type="dxa"/>
            <w:tcBorders>
              <w:top w:val="single" w:sz="2" w:space="0" w:color="808080"/>
              <w:right w:val="single" w:sz="2" w:space="0" w:color="808080"/>
            </w:tcBorders>
          </w:tcPr>
          <w:p w14:paraId="298FB675" w14:textId="77777777" w:rsidR="00AC3ECA" w:rsidRDefault="00D0232B">
            <w:pPr>
              <w:pStyle w:val="TableParagraph"/>
              <w:spacing w:line="222" w:lineRule="exact"/>
              <w:ind w:left="60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298FB676" w14:textId="77777777" w:rsidR="00AC3ECA" w:rsidRDefault="00D0232B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</w:tcBorders>
          </w:tcPr>
          <w:p w14:paraId="298FB677" w14:textId="77777777" w:rsidR="00AC3ECA" w:rsidRDefault="00D0232B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298FB679" w14:textId="77777777" w:rsidR="00AC3ECA" w:rsidRDefault="00AC3ECA">
      <w:pPr>
        <w:pStyle w:val="TableParagraph"/>
        <w:spacing w:line="225" w:lineRule="exact"/>
        <w:jc w:val="center"/>
        <w:rPr>
          <w:sz w:val="20"/>
        </w:rPr>
        <w:sectPr w:rsidR="00AC3E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980" w:right="720" w:bottom="880" w:left="720" w:header="418" w:footer="686" w:gutter="0"/>
          <w:pgNumType w:start="1"/>
          <w:cols w:space="720"/>
        </w:sectPr>
      </w:pPr>
    </w:p>
    <w:p w14:paraId="298FB67A" w14:textId="77777777" w:rsidR="00AC3ECA" w:rsidRDefault="00AC3ECA">
      <w:pPr>
        <w:pStyle w:val="Textoindependiente"/>
        <w:rPr>
          <w:sz w:val="20"/>
        </w:rPr>
      </w:pPr>
    </w:p>
    <w:p w14:paraId="298FB67B" w14:textId="77777777" w:rsidR="00AC3ECA" w:rsidRDefault="00AC3ECA">
      <w:pPr>
        <w:pStyle w:val="Textoindependiente"/>
        <w:spacing w:before="2"/>
        <w:rPr>
          <w:sz w:val="20"/>
        </w:rPr>
      </w:pPr>
    </w:p>
    <w:p w14:paraId="298FB67C" w14:textId="77777777" w:rsidR="00AC3ECA" w:rsidRDefault="00AC3ECA">
      <w:pPr>
        <w:pStyle w:val="Textoindependiente"/>
        <w:rPr>
          <w:sz w:val="20"/>
        </w:rPr>
        <w:sectPr w:rsidR="00AC3ECA">
          <w:pgSz w:w="12240" w:h="15840"/>
          <w:pgMar w:top="1980" w:right="720" w:bottom="880" w:left="720" w:header="418" w:footer="686" w:gutter="0"/>
          <w:cols w:space="720"/>
        </w:sectPr>
      </w:pPr>
    </w:p>
    <w:p w14:paraId="298FB67D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spacing w:before="51"/>
        <w:ind w:left="1198" w:hanging="358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298FB67E" w14:textId="77777777" w:rsidR="00AC3ECA" w:rsidRDefault="00D0232B">
      <w:pPr>
        <w:spacing w:before="221"/>
        <w:ind w:left="1274" w:hanging="798"/>
        <w:rPr>
          <w:b/>
        </w:rPr>
      </w:pPr>
      <w:r>
        <w:rPr>
          <w:b/>
        </w:rPr>
        <w:t>Departamento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 xml:space="preserve">recursos </w:t>
      </w:r>
      <w:r>
        <w:rPr>
          <w:b/>
          <w:spacing w:val="-2"/>
        </w:rPr>
        <w:t>humanos</w:t>
      </w:r>
    </w:p>
    <w:p w14:paraId="298FB67F" w14:textId="77777777" w:rsidR="00AC3ECA" w:rsidRDefault="00AC3ECA">
      <w:pPr>
        <w:pStyle w:val="Textoindependiente"/>
        <w:spacing w:before="106"/>
        <w:rPr>
          <w:b/>
        </w:rPr>
      </w:pPr>
    </w:p>
    <w:p w14:paraId="298FB680" w14:textId="77777777" w:rsidR="00AC3ECA" w:rsidRDefault="00D0232B">
      <w:pPr>
        <w:pStyle w:val="Ttulo1"/>
        <w:ind w:left="301" w:firstLine="0"/>
        <w:jc w:val="center"/>
      </w:pPr>
      <w:r>
        <w:rPr>
          <w:spacing w:val="-2"/>
        </w:rPr>
        <w:t>Inicio</w:t>
      </w:r>
    </w:p>
    <w:p w14:paraId="298FB681" w14:textId="77777777" w:rsidR="00AC3ECA" w:rsidRDefault="00D0232B">
      <w:pPr>
        <w:pStyle w:val="Textoindependiente"/>
        <w:spacing w:before="162"/>
        <w:rPr>
          <w:b/>
        </w:rPr>
      </w:pPr>
      <w:r>
        <w:br w:type="column"/>
      </w:r>
    </w:p>
    <w:p w14:paraId="298FB682" w14:textId="77777777" w:rsidR="00AC3ECA" w:rsidRDefault="00D0232B">
      <w:pPr>
        <w:ind w:left="418" w:hanging="2"/>
        <w:jc w:val="center"/>
        <w:rPr>
          <w:b/>
        </w:rPr>
      </w:pPr>
      <w:r>
        <w:rPr>
          <w:b/>
          <w:spacing w:val="-2"/>
        </w:rPr>
        <w:t xml:space="preserve">Comisión dictaminadora </w:t>
      </w:r>
      <w:r>
        <w:rPr>
          <w:b/>
        </w:rPr>
        <w:t>docente</w:t>
      </w:r>
      <w:r>
        <w:rPr>
          <w:b/>
          <w:spacing w:val="-13"/>
        </w:rPr>
        <w:t xml:space="preserve"> </w:t>
      </w:r>
      <w:r>
        <w:rPr>
          <w:b/>
        </w:rPr>
        <w:t>o</w:t>
      </w:r>
      <w:r>
        <w:rPr>
          <w:b/>
          <w:spacing w:val="-12"/>
        </w:rPr>
        <w:t xml:space="preserve"> </w:t>
      </w:r>
      <w:r>
        <w:rPr>
          <w:b/>
        </w:rPr>
        <w:t>no</w:t>
      </w:r>
      <w:r>
        <w:rPr>
          <w:b/>
          <w:spacing w:val="-13"/>
        </w:rPr>
        <w:t xml:space="preserve"> </w:t>
      </w:r>
      <w:r>
        <w:rPr>
          <w:b/>
        </w:rPr>
        <w:t>docente</w:t>
      </w:r>
    </w:p>
    <w:p w14:paraId="298FB683" w14:textId="77777777" w:rsidR="00AC3ECA" w:rsidRDefault="00D0232B">
      <w:pPr>
        <w:pStyle w:val="Textoindependiente"/>
        <w:rPr>
          <w:b/>
        </w:rPr>
      </w:pPr>
      <w:r>
        <w:br w:type="column"/>
      </w:r>
    </w:p>
    <w:p w14:paraId="298FB684" w14:textId="77777777" w:rsidR="00AC3ECA" w:rsidRDefault="00AC3ECA">
      <w:pPr>
        <w:pStyle w:val="Textoindependiente"/>
        <w:spacing w:before="162"/>
        <w:rPr>
          <w:b/>
        </w:rPr>
      </w:pPr>
    </w:p>
    <w:p w14:paraId="298FB685" w14:textId="77777777" w:rsidR="00AC3ECA" w:rsidRDefault="00D0232B">
      <w:pPr>
        <w:ind w:left="447"/>
        <w:rPr>
          <w:b/>
        </w:rPr>
      </w:pPr>
      <w:r>
        <w:rPr>
          <w:b/>
        </w:rPr>
        <w:t>Jurado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Calificador</w:t>
      </w:r>
    </w:p>
    <w:p w14:paraId="298FB686" w14:textId="77777777" w:rsidR="00AC3ECA" w:rsidRDefault="00D0232B">
      <w:pPr>
        <w:pStyle w:val="Textoindependiente"/>
        <w:rPr>
          <w:b/>
        </w:rPr>
      </w:pPr>
      <w:r>
        <w:br w:type="column"/>
      </w:r>
    </w:p>
    <w:p w14:paraId="298FB687" w14:textId="77777777" w:rsidR="00AC3ECA" w:rsidRDefault="00AC3ECA">
      <w:pPr>
        <w:pStyle w:val="Textoindependiente"/>
        <w:spacing w:before="162"/>
        <w:rPr>
          <w:b/>
        </w:rPr>
      </w:pPr>
    </w:p>
    <w:p w14:paraId="298FB688" w14:textId="77777777" w:rsidR="00AC3ECA" w:rsidRDefault="00D0232B">
      <w:pPr>
        <w:ind w:left="477"/>
        <w:rPr>
          <w:b/>
        </w:rPr>
      </w:pPr>
      <w:r>
        <w:rPr>
          <w:b/>
          <w:spacing w:val="-2"/>
        </w:rPr>
        <w:t>Candidato</w:t>
      </w:r>
    </w:p>
    <w:p w14:paraId="298FB689" w14:textId="77777777" w:rsidR="00AC3ECA" w:rsidRDefault="00AC3ECA">
      <w:pPr>
        <w:pStyle w:val="Textoindependiente"/>
        <w:spacing w:before="99"/>
        <w:rPr>
          <w:b/>
        </w:rPr>
      </w:pPr>
    </w:p>
    <w:p w14:paraId="298FB68A" w14:textId="77777777" w:rsidR="00AC3ECA" w:rsidRDefault="00D0232B">
      <w:pPr>
        <w:ind w:right="308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2</w:t>
      </w:r>
    </w:p>
    <w:p w14:paraId="298FB68B" w14:textId="77777777" w:rsidR="00AC3ECA" w:rsidRDefault="00AC3ECA">
      <w:pPr>
        <w:jc w:val="right"/>
        <w:rPr>
          <w:rFonts w:ascii="Arial MT"/>
          <w:sz w:val="18"/>
        </w:rPr>
        <w:sectPr w:rsidR="00AC3ECA">
          <w:type w:val="continuous"/>
          <w:pgSz w:w="12240" w:h="15840"/>
          <w:pgMar w:top="1980" w:right="720" w:bottom="880" w:left="720" w:header="418" w:footer="686" w:gutter="0"/>
          <w:cols w:num="4" w:space="720" w:equalWidth="0">
            <w:col w:w="2972" w:space="40"/>
            <w:col w:w="2411" w:space="39"/>
            <w:col w:w="2123" w:space="778"/>
            <w:col w:w="2437"/>
          </w:cols>
        </w:sectPr>
      </w:pPr>
    </w:p>
    <w:p w14:paraId="298FB68C" w14:textId="77777777" w:rsidR="00AC3ECA" w:rsidRDefault="00D0232B">
      <w:pPr>
        <w:spacing w:before="135"/>
        <w:ind w:left="2693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98FB761" wp14:editId="298FB762">
                <wp:simplePos x="0" y="0"/>
                <wp:positionH relativeFrom="page">
                  <wp:posOffset>5594350</wp:posOffset>
                </wp:positionH>
                <wp:positionV relativeFrom="paragraph">
                  <wp:posOffset>-78740</wp:posOffset>
                </wp:positionV>
                <wp:extent cx="1600835" cy="261620"/>
                <wp:effectExtent l="0" t="0" r="0" b="0"/>
                <wp:wrapNone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83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FB781" w14:textId="77777777" w:rsidR="00AC3ECA" w:rsidRDefault="00D0232B">
                            <w:pPr>
                              <w:spacing w:before="73"/>
                              <w:ind w:left="39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Integra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Expediente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8FB761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440.5pt;margin-top:-6.2pt;width:126.05pt;height:20.6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" filled="f" stroked="f">
                <v:textbox inset="0,0,0,0">
                  <w:txbxContent>
                    <w:p w14:paraId="298FB781" w14:textId="77777777" w:rsidR="00AC3ECA" w:rsidRDefault="00D0232B">
                      <w:pPr>
                        <w:spacing w:before="73"/>
                        <w:ind w:left="39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Integra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Expediente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10"/>
          <w:sz w:val="18"/>
        </w:rPr>
        <w:t>1</w:t>
      </w:r>
    </w:p>
    <w:p w14:paraId="298FB68D" w14:textId="77777777" w:rsidR="00AC3ECA" w:rsidRDefault="00D0232B">
      <w:pPr>
        <w:pStyle w:val="Ttulo2"/>
        <w:spacing w:before="163"/>
        <w:ind w:left="1080" w:right="7230" w:hanging="188"/>
      </w:pPr>
      <w:r>
        <w:t>Elabora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 xml:space="preserve">publica </w:t>
      </w:r>
      <w:r>
        <w:rPr>
          <w:spacing w:val="-2"/>
        </w:rPr>
        <w:t>convocatoria</w:t>
      </w:r>
    </w:p>
    <w:p w14:paraId="298FB68E" w14:textId="77777777" w:rsidR="00AC3ECA" w:rsidRDefault="00D0232B">
      <w:pPr>
        <w:spacing w:before="144"/>
        <w:ind w:left="2842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3</w:t>
      </w:r>
    </w:p>
    <w:p w14:paraId="298FB68F" w14:textId="77777777" w:rsidR="00AC3ECA" w:rsidRDefault="00AC3ECA">
      <w:pPr>
        <w:pStyle w:val="Textoindependiente"/>
        <w:spacing w:before="148"/>
        <w:rPr>
          <w:rFonts w:ascii="Arial MT"/>
          <w:sz w:val="20"/>
        </w:rPr>
      </w:pPr>
    </w:p>
    <w:p w14:paraId="298FB690" w14:textId="77777777" w:rsidR="00AC3ECA" w:rsidRDefault="00AC3ECA">
      <w:pPr>
        <w:pStyle w:val="Textoindependiente"/>
        <w:rPr>
          <w:rFonts w:ascii="Arial MT"/>
          <w:sz w:val="20"/>
        </w:rPr>
        <w:sectPr w:rsidR="00AC3ECA">
          <w:type w:val="continuous"/>
          <w:pgSz w:w="12240" w:h="15840"/>
          <w:pgMar w:top="1980" w:right="720" w:bottom="880" w:left="720" w:header="418" w:footer="686" w:gutter="0"/>
          <w:cols w:space="720"/>
        </w:sectPr>
      </w:pPr>
    </w:p>
    <w:p w14:paraId="298FB691" w14:textId="77777777" w:rsidR="00AC3ECA" w:rsidRDefault="00D0232B">
      <w:pPr>
        <w:spacing w:before="94"/>
        <w:ind w:left="4990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98FB763" wp14:editId="298FB764">
                <wp:simplePos x="0" y="0"/>
                <wp:positionH relativeFrom="page">
                  <wp:posOffset>615315</wp:posOffset>
                </wp:positionH>
                <wp:positionV relativeFrom="paragraph">
                  <wp:posOffset>-182245</wp:posOffset>
                </wp:positionV>
                <wp:extent cx="1803400" cy="40640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FB782" w14:textId="77777777" w:rsidR="00AC3ECA" w:rsidRDefault="00D0232B">
                            <w:pPr>
                              <w:spacing w:before="73"/>
                              <w:ind w:left="826" w:right="635" w:hanging="1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Elabora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publica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B763" id="Textbox 8" o:spid="_x0000_s1027" type="#_x0000_t202" style="position:absolute;left:0;text-align:left;margin-left:48.45pt;margin-top:-14.35pt;width:142pt;height:32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" filled="f" stroked="f">
                <v:textbox inset="0,0,0,0">
                  <w:txbxContent>
                    <w:p w14:paraId="298FB782" w14:textId="77777777" w:rsidR="00AC3ECA" w:rsidRDefault="00D0232B">
                      <w:pPr>
                        <w:spacing w:before="73"/>
                        <w:ind w:left="826" w:right="635" w:hanging="18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Elabora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publica </w:t>
                      </w:r>
                      <w:r>
                        <w:rPr>
                          <w:b/>
                          <w:spacing w:val="-2"/>
                        </w:rPr>
                        <w:t>convocatoria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298FB765" wp14:editId="298FB766">
                <wp:simplePos x="0" y="0"/>
                <wp:positionH relativeFrom="page">
                  <wp:posOffset>2604770</wp:posOffset>
                </wp:positionH>
                <wp:positionV relativeFrom="paragraph">
                  <wp:posOffset>240665</wp:posOffset>
                </wp:positionV>
                <wp:extent cx="1287780" cy="611505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61150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8FB783" w14:textId="77777777" w:rsidR="00AC3ECA" w:rsidRDefault="00D0232B">
                            <w:pPr>
                              <w:spacing w:before="72"/>
                              <w:ind w:left="359" w:right="35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Define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lugar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y fecha de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evaluación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B765" id="Textbox 9" o:spid="_x0000_s1028" type="#_x0000_t202" style="position:absolute;left:0;text-align:left;margin-left:205.1pt;margin-top:18.95pt;width:101.4pt;height:48.1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" filled="f" strokeweight="2pt">
                <v:textbox inset="0,0,0,0">
                  <w:txbxContent>
                    <w:p w14:paraId="298FB783" w14:textId="77777777" w:rsidR="00AC3ECA" w:rsidRDefault="00D0232B">
                      <w:pPr>
                        <w:spacing w:before="72"/>
                        <w:ind w:left="359" w:right="35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Define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lugar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y fecha de </w:t>
                      </w:r>
                      <w:r>
                        <w:rPr>
                          <w:b/>
                          <w:spacing w:val="-2"/>
                        </w:rPr>
                        <w:t>evaluación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10"/>
          <w:sz w:val="18"/>
        </w:rPr>
        <w:t>4</w:t>
      </w:r>
    </w:p>
    <w:p w14:paraId="298FB692" w14:textId="77777777" w:rsidR="00AC3ECA" w:rsidRDefault="00AC3ECA">
      <w:pPr>
        <w:pStyle w:val="Textoindependiente"/>
        <w:rPr>
          <w:rFonts w:ascii="Arial MT"/>
          <w:sz w:val="18"/>
        </w:rPr>
      </w:pPr>
    </w:p>
    <w:p w14:paraId="298FB693" w14:textId="77777777" w:rsidR="00AC3ECA" w:rsidRDefault="00AC3ECA">
      <w:pPr>
        <w:pStyle w:val="Textoindependiente"/>
        <w:rPr>
          <w:rFonts w:ascii="Arial MT"/>
          <w:sz w:val="18"/>
        </w:rPr>
      </w:pPr>
    </w:p>
    <w:p w14:paraId="298FB694" w14:textId="77777777" w:rsidR="00AC3ECA" w:rsidRDefault="00AC3ECA">
      <w:pPr>
        <w:pStyle w:val="Textoindependiente"/>
        <w:rPr>
          <w:rFonts w:ascii="Arial MT"/>
          <w:sz w:val="18"/>
        </w:rPr>
      </w:pPr>
    </w:p>
    <w:p w14:paraId="298FB695" w14:textId="77777777" w:rsidR="00AC3ECA" w:rsidRDefault="00AC3ECA">
      <w:pPr>
        <w:pStyle w:val="Textoindependiente"/>
        <w:spacing w:before="113"/>
        <w:rPr>
          <w:rFonts w:ascii="Arial MT"/>
          <w:sz w:val="18"/>
        </w:rPr>
      </w:pPr>
    </w:p>
    <w:p w14:paraId="298FB696" w14:textId="77777777" w:rsidR="00AC3ECA" w:rsidRDefault="00D0232B">
      <w:pPr>
        <w:ind w:left="384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9</w:t>
      </w:r>
    </w:p>
    <w:p w14:paraId="298FB697" w14:textId="77777777" w:rsidR="00AC3ECA" w:rsidRDefault="00D0232B">
      <w:pPr>
        <w:spacing w:before="57"/>
        <w:ind w:left="4983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98FB767" wp14:editId="298FB768">
                <wp:simplePos x="0" y="0"/>
                <wp:positionH relativeFrom="page">
                  <wp:posOffset>619125</wp:posOffset>
                </wp:positionH>
                <wp:positionV relativeFrom="paragraph">
                  <wp:posOffset>66040</wp:posOffset>
                </wp:positionV>
                <wp:extent cx="1675765" cy="54864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764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8FB784" w14:textId="77777777" w:rsidR="00AC3ECA" w:rsidRDefault="00D0232B">
                            <w:pPr>
                              <w:spacing w:before="164"/>
                              <w:ind w:left="369" w:right="366" w:firstLine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Recibe dictamen e informa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candidato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B767" id="Textbox 10" o:spid="_x0000_s1029" type="#_x0000_t202" style="position:absolute;left:0;text-align:left;margin-left:48.75pt;margin-top:5.2pt;width:131.95pt;height:43.2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" filled="f" stroked="f">
                <v:textbox inset="0,0,0,0">
                  <w:txbxContent>
                    <w:p w14:paraId="298FB784" w14:textId="77777777" w:rsidR="00AC3ECA" w:rsidRDefault="00D0232B">
                      <w:pPr>
                        <w:spacing w:before="164"/>
                        <w:ind w:left="369" w:right="366" w:firstLine="11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Recibe dictamen e informa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candidato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10"/>
          <w:sz w:val="18"/>
        </w:rPr>
        <w:t>8</w:t>
      </w:r>
    </w:p>
    <w:p w14:paraId="298FB698" w14:textId="77777777" w:rsidR="00AC3ECA" w:rsidRDefault="00D0232B">
      <w:pPr>
        <w:pStyle w:val="Ttulo2"/>
        <w:spacing w:before="203"/>
        <w:ind w:left="0" w:right="50"/>
        <w:jc w:val="right"/>
      </w:pPr>
      <w:r>
        <w:t>Evalúa</w:t>
      </w:r>
      <w:r>
        <w:rPr>
          <w:spacing w:val="-5"/>
        </w:rPr>
        <w:t xml:space="preserve"> </w:t>
      </w:r>
      <w:r>
        <w:t>examen</w:t>
      </w:r>
      <w:r>
        <w:rPr>
          <w:spacing w:val="-4"/>
        </w:rPr>
        <w:t xml:space="preserve"> </w:t>
      </w:r>
      <w:r>
        <w:rPr>
          <w:spacing w:val="-10"/>
        </w:rPr>
        <w:t>y</w:t>
      </w:r>
    </w:p>
    <w:p w14:paraId="298FB699" w14:textId="77777777" w:rsidR="00AC3ECA" w:rsidRDefault="00D0232B">
      <w:pPr>
        <w:spacing w:before="161"/>
        <w:ind w:left="1867"/>
        <w:rPr>
          <w:rFonts w:ascii="Arial MT"/>
          <w:sz w:val="18"/>
        </w:rPr>
      </w:pPr>
      <w:r>
        <w:br w:type="column"/>
      </w:r>
      <w:r>
        <w:rPr>
          <w:rFonts w:ascii="Arial MT"/>
          <w:spacing w:val="-10"/>
          <w:sz w:val="18"/>
        </w:rPr>
        <w:t>5</w:t>
      </w:r>
    </w:p>
    <w:p w14:paraId="298FB69A" w14:textId="77777777" w:rsidR="00AC3ECA" w:rsidRDefault="00AC3ECA">
      <w:pPr>
        <w:pStyle w:val="Textoindependiente"/>
        <w:spacing w:before="2"/>
        <w:rPr>
          <w:rFonts w:ascii="Arial MT"/>
          <w:sz w:val="18"/>
        </w:rPr>
      </w:pPr>
    </w:p>
    <w:p w14:paraId="298FB69B" w14:textId="77777777" w:rsidR="00AC3ECA" w:rsidRDefault="00D0232B">
      <w:pPr>
        <w:pStyle w:val="Ttulo2"/>
        <w:ind w:left="840" w:hanging="356"/>
      </w:pPr>
      <w:r>
        <w:t>Elabora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 xml:space="preserve">aplica </w:t>
      </w:r>
      <w:r>
        <w:rPr>
          <w:spacing w:val="-2"/>
        </w:rPr>
        <w:t>Examen</w:t>
      </w:r>
    </w:p>
    <w:p w14:paraId="298FB69C" w14:textId="77777777" w:rsidR="00AC3ECA" w:rsidRDefault="00D0232B">
      <w:pPr>
        <w:spacing w:before="240"/>
        <w:ind w:left="1807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7</w:t>
      </w:r>
    </w:p>
    <w:p w14:paraId="298FB69D" w14:textId="77777777" w:rsidR="00AC3ECA" w:rsidRDefault="00AC3ECA">
      <w:pPr>
        <w:pStyle w:val="Textoindependiente"/>
        <w:spacing w:before="52"/>
        <w:rPr>
          <w:rFonts w:ascii="Arial MT"/>
          <w:sz w:val="18"/>
        </w:rPr>
      </w:pPr>
    </w:p>
    <w:p w14:paraId="298FB69E" w14:textId="77777777" w:rsidR="00AC3ECA" w:rsidRDefault="00D0232B">
      <w:pPr>
        <w:pStyle w:val="Ttulo2"/>
      </w:pPr>
      <w:r>
        <w:t>Califica</w:t>
      </w:r>
      <w:r>
        <w:rPr>
          <w:spacing w:val="-7"/>
        </w:rPr>
        <w:t xml:space="preserve"> </w:t>
      </w:r>
      <w:r>
        <w:rPr>
          <w:spacing w:val="-2"/>
        </w:rPr>
        <w:t>Examen</w:t>
      </w:r>
    </w:p>
    <w:p w14:paraId="298FB69F" w14:textId="77777777" w:rsidR="00AC3ECA" w:rsidRDefault="00D0232B">
      <w:pPr>
        <w:pStyle w:val="Textoindependiente"/>
        <w:spacing w:before="35"/>
        <w:rPr>
          <w:b/>
          <w:sz w:val="18"/>
        </w:rPr>
      </w:pPr>
      <w:r>
        <w:br w:type="column"/>
      </w:r>
    </w:p>
    <w:p w14:paraId="298FB6A0" w14:textId="77777777" w:rsidR="00AC3ECA" w:rsidRDefault="00D0232B">
      <w:pPr>
        <w:ind w:right="387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6</w:t>
      </w:r>
    </w:p>
    <w:p w14:paraId="298FB6A1" w14:textId="77777777" w:rsidR="00AC3ECA" w:rsidRDefault="00D0232B">
      <w:pPr>
        <w:pStyle w:val="Ttulo2"/>
        <w:spacing w:before="197"/>
      </w:pPr>
      <w:r>
        <w:t>Presenta</w:t>
      </w:r>
      <w:r>
        <w:rPr>
          <w:spacing w:val="-5"/>
        </w:rPr>
        <w:t xml:space="preserve"> </w:t>
      </w:r>
      <w:r>
        <w:rPr>
          <w:spacing w:val="-2"/>
        </w:rPr>
        <w:t>Examen</w:t>
      </w:r>
    </w:p>
    <w:p w14:paraId="298FB6A2" w14:textId="77777777" w:rsidR="00AC3ECA" w:rsidRDefault="00AC3ECA">
      <w:pPr>
        <w:pStyle w:val="Ttulo2"/>
        <w:sectPr w:rsidR="00AC3ECA">
          <w:type w:val="continuous"/>
          <w:pgSz w:w="12240" w:h="15840"/>
          <w:pgMar w:top="1980" w:right="720" w:bottom="880" w:left="720" w:header="418" w:footer="686" w:gutter="0"/>
          <w:cols w:num="3" w:space="720" w:equalWidth="0">
            <w:col w:w="5131" w:space="491"/>
            <w:col w:w="2008" w:space="615"/>
            <w:col w:w="2555"/>
          </w:cols>
        </w:sectPr>
      </w:pPr>
    </w:p>
    <w:p w14:paraId="298FB6A3" w14:textId="77777777" w:rsidR="00AC3ECA" w:rsidRDefault="00D0232B">
      <w:pPr>
        <w:tabs>
          <w:tab w:val="right" w:pos="10386"/>
        </w:tabs>
        <w:spacing w:before="3"/>
        <w:ind w:left="3855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298FB769" wp14:editId="298FB76A">
                <wp:simplePos x="0" y="0"/>
                <wp:positionH relativeFrom="page">
                  <wp:posOffset>542290</wp:posOffset>
                </wp:positionH>
                <wp:positionV relativeFrom="page">
                  <wp:posOffset>1796415</wp:posOffset>
                </wp:positionV>
                <wp:extent cx="6748145" cy="7257415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8145" cy="7257415"/>
                          <a:chOff x="0" y="0"/>
                          <a:chExt cx="6748145" cy="72574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096" y="6095"/>
                            <a:ext cx="6734175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4175" h="562610">
                                <a:moveTo>
                                  <a:pt x="1973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2356"/>
                                </a:lnTo>
                                <a:lnTo>
                                  <a:pt x="1973834" y="562356"/>
                                </a:lnTo>
                                <a:lnTo>
                                  <a:pt x="1973834" y="0"/>
                                </a:lnTo>
                                <a:close/>
                              </a:path>
                              <a:path w="6734175" h="562610">
                                <a:moveTo>
                                  <a:pt x="3458464" y="0"/>
                                </a:moveTo>
                                <a:lnTo>
                                  <a:pt x="1979930" y="0"/>
                                </a:lnTo>
                                <a:lnTo>
                                  <a:pt x="1979930" y="562356"/>
                                </a:lnTo>
                                <a:lnTo>
                                  <a:pt x="3458464" y="562356"/>
                                </a:lnTo>
                                <a:lnTo>
                                  <a:pt x="3458464" y="0"/>
                                </a:lnTo>
                                <a:close/>
                              </a:path>
                              <a:path w="6734175" h="562610">
                                <a:moveTo>
                                  <a:pt x="4899025" y="0"/>
                                </a:moveTo>
                                <a:lnTo>
                                  <a:pt x="3464687" y="0"/>
                                </a:lnTo>
                                <a:lnTo>
                                  <a:pt x="3464687" y="562356"/>
                                </a:lnTo>
                                <a:lnTo>
                                  <a:pt x="4899025" y="562356"/>
                                </a:lnTo>
                                <a:lnTo>
                                  <a:pt x="4899025" y="0"/>
                                </a:lnTo>
                                <a:close/>
                              </a:path>
                              <a:path w="6734175" h="562610">
                                <a:moveTo>
                                  <a:pt x="6734175" y="0"/>
                                </a:moveTo>
                                <a:lnTo>
                                  <a:pt x="4905121" y="0"/>
                                </a:lnTo>
                                <a:lnTo>
                                  <a:pt x="4905121" y="562356"/>
                                </a:lnTo>
                                <a:lnTo>
                                  <a:pt x="6734175" y="562356"/>
                                </a:lnTo>
                                <a:lnTo>
                                  <a:pt x="6734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748145" cy="725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8145" h="7257415">
                                <a:moveTo>
                                  <a:pt x="6083" y="7250951"/>
                                </a:moveTo>
                                <a:lnTo>
                                  <a:pt x="0" y="7250951"/>
                                </a:lnTo>
                                <a:lnTo>
                                  <a:pt x="0" y="7257034"/>
                                </a:lnTo>
                                <a:lnTo>
                                  <a:pt x="6083" y="7257034"/>
                                </a:lnTo>
                                <a:lnTo>
                                  <a:pt x="6083" y="7250951"/>
                                </a:lnTo>
                                <a:close/>
                              </a:path>
                              <a:path w="6748145" h="72574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8452"/>
                                </a:lnTo>
                                <a:lnTo>
                                  <a:pt x="0" y="574548"/>
                                </a:lnTo>
                                <a:lnTo>
                                  <a:pt x="0" y="7250938"/>
                                </a:lnTo>
                                <a:lnTo>
                                  <a:pt x="6083" y="7250938"/>
                                </a:lnTo>
                                <a:lnTo>
                                  <a:pt x="6083" y="574548"/>
                                </a:lnTo>
                                <a:lnTo>
                                  <a:pt x="6083" y="56845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748145" h="7257415">
                                <a:moveTo>
                                  <a:pt x="3464560" y="7250951"/>
                                </a:moveTo>
                                <a:lnTo>
                                  <a:pt x="1986026" y="7250951"/>
                                </a:lnTo>
                                <a:lnTo>
                                  <a:pt x="1979930" y="7250951"/>
                                </a:lnTo>
                                <a:lnTo>
                                  <a:pt x="6096" y="7250951"/>
                                </a:lnTo>
                                <a:lnTo>
                                  <a:pt x="6096" y="7257034"/>
                                </a:lnTo>
                                <a:lnTo>
                                  <a:pt x="1979930" y="7257034"/>
                                </a:lnTo>
                                <a:lnTo>
                                  <a:pt x="1986026" y="7257034"/>
                                </a:lnTo>
                                <a:lnTo>
                                  <a:pt x="3464560" y="7257034"/>
                                </a:lnTo>
                                <a:lnTo>
                                  <a:pt x="3464560" y="7250951"/>
                                </a:lnTo>
                                <a:close/>
                              </a:path>
                              <a:path w="6748145" h="7257415">
                                <a:moveTo>
                                  <a:pt x="3464560" y="0"/>
                                </a:moveTo>
                                <a:lnTo>
                                  <a:pt x="1986026" y="0"/>
                                </a:lnTo>
                                <a:lnTo>
                                  <a:pt x="197993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979930" y="6096"/>
                                </a:lnTo>
                                <a:lnTo>
                                  <a:pt x="1979930" y="568452"/>
                                </a:lnTo>
                                <a:lnTo>
                                  <a:pt x="6096" y="568452"/>
                                </a:lnTo>
                                <a:lnTo>
                                  <a:pt x="6096" y="574548"/>
                                </a:lnTo>
                                <a:lnTo>
                                  <a:pt x="1979930" y="574548"/>
                                </a:lnTo>
                                <a:lnTo>
                                  <a:pt x="1979930" y="7250938"/>
                                </a:lnTo>
                                <a:lnTo>
                                  <a:pt x="1986026" y="7250938"/>
                                </a:lnTo>
                                <a:lnTo>
                                  <a:pt x="1986026" y="574548"/>
                                </a:lnTo>
                                <a:lnTo>
                                  <a:pt x="3464560" y="574548"/>
                                </a:lnTo>
                                <a:lnTo>
                                  <a:pt x="3464560" y="568452"/>
                                </a:lnTo>
                                <a:lnTo>
                                  <a:pt x="1986026" y="568452"/>
                                </a:lnTo>
                                <a:lnTo>
                                  <a:pt x="1986026" y="6096"/>
                                </a:lnTo>
                                <a:lnTo>
                                  <a:pt x="3464560" y="6096"/>
                                </a:lnTo>
                                <a:lnTo>
                                  <a:pt x="3464560" y="0"/>
                                </a:lnTo>
                                <a:close/>
                              </a:path>
                              <a:path w="6748145" h="7257415">
                                <a:moveTo>
                                  <a:pt x="3470770" y="7250951"/>
                                </a:moveTo>
                                <a:lnTo>
                                  <a:pt x="3464687" y="7250951"/>
                                </a:lnTo>
                                <a:lnTo>
                                  <a:pt x="3464687" y="7257034"/>
                                </a:lnTo>
                                <a:lnTo>
                                  <a:pt x="3470770" y="7257034"/>
                                </a:lnTo>
                                <a:lnTo>
                                  <a:pt x="3470770" y="7250951"/>
                                </a:lnTo>
                                <a:close/>
                              </a:path>
                              <a:path w="6748145" h="7257415">
                                <a:moveTo>
                                  <a:pt x="3470770" y="0"/>
                                </a:moveTo>
                                <a:lnTo>
                                  <a:pt x="3464687" y="0"/>
                                </a:lnTo>
                                <a:lnTo>
                                  <a:pt x="3464687" y="6096"/>
                                </a:lnTo>
                                <a:lnTo>
                                  <a:pt x="3464687" y="568452"/>
                                </a:lnTo>
                                <a:lnTo>
                                  <a:pt x="3464687" y="574548"/>
                                </a:lnTo>
                                <a:lnTo>
                                  <a:pt x="3464687" y="7250938"/>
                                </a:lnTo>
                                <a:lnTo>
                                  <a:pt x="3470770" y="7250938"/>
                                </a:lnTo>
                                <a:lnTo>
                                  <a:pt x="3470770" y="574548"/>
                                </a:lnTo>
                                <a:lnTo>
                                  <a:pt x="3470770" y="568452"/>
                                </a:lnTo>
                                <a:lnTo>
                                  <a:pt x="3470770" y="6096"/>
                                </a:lnTo>
                                <a:lnTo>
                                  <a:pt x="3470770" y="0"/>
                                </a:lnTo>
                                <a:close/>
                              </a:path>
                              <a:path w="6748145" h="7257415">
                                <a:moveTo>
                                  <a:pt x="6741782" y="7250951"/>
                                </a:moveTo>
                                <a:lnTo>
                                  <a:pt x="4911217" y="7250951"/>
                                </a:lnTo>
                                <a:lnTo>
                                  <a:pt x="4905121" y="7250951"/>
                                </a:lnTo>
                                <a:lnTo>
                                  <a:pt x="3470783" y="7250951"/>
                                </a:lnTo>
                                <a:lnTo>
                                  <a:pt x="3470783" y="7257034"/>
                                </a:lnTo>
                                <a:lnTo>
                                  <a:pt x="4905121" y="7257034"/>
                                </a:lnTo>
                                <a:lnTo>
                                  <a:pt x="4911217" y="7257034"/>
                                </a:lnTo>
                                <a:lnTo>
                                  <a:pt x="6741782" y="7257034"/>
                                </a:lnTo>
                                <a:lnTo>
                                  <a:pt x="6741782" y="7250951"/>
                                </a:lnTo>
                                <a:close/>
                              </a:path>
                              <a:path w="6748145" h="7257415">
                                <a:moveTo>
                                  <a:pt x="6741782" y="0"/>
                                </a:moveTo>
                                <a:lnTo>
                                  <a:pt x="4911217" y="0"/>
                                </a:lnTo>
                                <a:lnTo>
                                  <a:pt x="4905121" y="0"/>
                                </a:lnTo>
                                <a:lnTo>
                                  <a:pt x="3470783" y="0"/>
                                </a:lnTo>
                                <a:lnTo>
                                  <a:pt x="3470783" y="6096"/>
                                </a:lnTo>
                                <a:lnTo>
                                  <a:pt x="4905121" y="6096"/>
                                </a:lnTo>
                                <a:lnTo>
                                  <a:pt x="4905121" y="568452"/>
                                </a:lnTo>
                                <a:lnTo>
                                  <a:pt x="3470783" y="568452"/>
                                </a:lnTo>
                                <a:lnTo>
                                  <a:pt x="3470783" y="574548"/>
                                </a:lnTo>
                                <a:lnTo>
                                  <a:pt x="4905121" y="574548"/>
                                </a:lnTo>
                                <a:lnTo>
                                  <a:pt x="4905121" y="7250938"/>
                                </a:lnTo>
                                <a:lnTo>
                                  <a:pt x="4911217" y="7250938"/>
                                </a:lnTo>
                                <a:lnTo>
                                  <a:pt x="4911217" y="574548"/>
                                </a:lnTo>
                                <a:lnTo>
                                  <a:pt x="6741782" y="574548"/>
                                </a:lnTo>
                                <a:lnTo>
                                  <a:pt x="6741782" y="568452"/>
                                </a:lnTo>
                                <a:lnTo>
                                  <a:pt x="4911217" y="568452"/>
                                </a:lnTo>
                                <a:lnTo>
                                  <a:pt x="4911217" y="6096"/>
                                </a:lnTo>
                                <a:lnTo>
                                  <a:pt x="6741782" y="6096"/>
                                </a:lnTo>
                                <a:lnTo>
                                  <a:pt x="6741782" y="0"/>
                                </a:lnTo>
                                <a:close/>
                              </a:path>
                              <a:path w="6748145" h="7257415">
                                <a:moveTo>
                                  <a:pt x="6748018" y="7250951"/>
                                </a:moveTo>
                                <a:lnTo>
                                  <a:pt x="6741922" y="7250951"/>
                                </a:lnTo>
                                <a:lnTo>
                                  <a:pt x="6741922" y="7257034"/>
                                </a:lnTo>
                                <a:lnTo>
                                  <a:pt x="6748018" y="7257034"/>
                                </a:lnTo>
                                <a:lnTo>
                                  <a:pt x="6748018" y="7250951"/>
                                </a:lnTo>
                                <a:close/>
                              </a:path>
                              <a:path w="6748145" h="7257415">
                                <a:moveTo>
                                  <a:pt x="6748018" y="0"/>
                                </a:moveTo>
                                <a:lnTo>
                                  <a:pt x="6741922" y="0"/>
                                </a:lnTo>
                                <a:lnTo>
                                  <a:pt x="6741922" y="6096"/>
                                </a:lnTo>
                                <a:lnTo>
                                  <a:pt x="6741922" y="568452"/>
                                </a:lnTo>
                                <a:lnTo>
                                  <a:pt x="6741922" y="574548"/>
                                </a:lnTo>
                                <a:lnTo>
                                  <a:pt x="6741922" y="7250938"/>
                                </a:lnTo>
                                <a:lnTo>
                                  <a:pt x="6748018" y="7250938"/>
                                </a:lnTo>
                                <a:lnTo>
                                  <a:pt x="6748018" y="574548"/>
                                </a:lnTo>
                                <a:lnTo>
                                  <a:pt x="6748018" y="568452"/>
                                </a:lnTo>
                                <a:lnTo>
                                  <a:pt x="6748018" y="6096"/>
                                </a:lnTo>
                                <a:lnTo>
                                  <a:pt x="6748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43890" y="646303"/>
                            <a:ext cx="161988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287655">
                                <a:moveTo>
                                  <a:pt x="0" y="47878"/>
                                </a:moveTo>
                                <a:lnTo>
                                  <a:pt x="3767" y="29253"/>
                                </a:lnTo>
                                <a:lnTo>
                                  <a:pt x="14041" y="14033"/>
                                </a:lnTo>
                                <a:lnTo>
                                  <a:pt x="29280" y="3766"/>
                                </a:lnTo>
                                <a:lnTo>
                                  <a:pt x="47942" y="0"/>
                                </a:lnTo>
                                <a:lnTo>
                                  <a:pt x="1571879" y="0"/>
                                </a:lnTo>
                                <a:lnTo>
                                  <a:pt x="1590577" y="3766"/>
                                </a:lnTo>
                                <a:lnTo>
                                  <a:pt x="1605835" y="14033"/>
                                </a:lnTo>
                                <a:lnTo>
                                  <a:pt x="1616116" y="29253"/>
                                </a:lnTo>
                                <a:lnTo>
                                  <a:pt x="1619885" y="47878"/>
                                </a:lnTo>
                                <a:lnTo>
                                  <a:pt x="1619885" y="239649"/>
                                </a:lnTo>
                                <a:lnTo>
                                  <a:pt x="1616116" y="258347"/>
                                </a:lnTo>
                                <a:lnTo>
                                  <a:pt x="1605835" y="273605"/>
                                </a:lnTo>
                                <a:lnTo>
                                  <a:pt x="1590577" y="283886"/>
                                </a:lnTo>
                                <a:lnTo>
                                  <a:pt x="1571879" y="287654"/>
                                </a:lnTo>
                                <a:lnTo>
                                  <a:pt x="47942" y="287654"/>
                                </a:lnTo>
                                <a:lnTo>
                                  <a:pt x="29280" y="283886"/>
                                </a:lnTo>
                                <a:lnTo>
                                  <a:pt x="14041" y="273605"/>
                                </a:lnTo>
                                <a:lnTo>
                                  <a:pt x="3767" y="258347"/>
                                </a:lnTo>
                                <a:lnTo>
                                  <a:pt x="0" y="239649"/>
                                </a:lnTo>
                                <a:lnTo>
                                  <a:pt x="0" y="4787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144" y="903490"/>
                            <a:ext cx="306324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7917" y="926338"/>
                            <a:ext cx="117856" cy="251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3881" y="1166368"/>
                            <a:ext cx="1828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3180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1828800" y="431800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0071" y="1166368"/>
                            <a:ext cx="183261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2610" h="1099185">
                                <a:moveTo>
                                  <a:pt x="3809" y="431800"/>
                                </a:moveTo>
                                <a:lnTo>
                                  <a:pt x="1832610" y="431800"/>
                                </a:lnTo>
                                <a:lnTo>
                                  <a:pt x="1832610" y="0"/>
                                </a:lnTo>
                                <a:lnTo>
                                  <a:pt x="3809" y="0"/>
                                </a:lnTo>
                                <a:lnTo>
                                  <a:pt x="3809" y="431800"/>
                                </a:lnTo>
                                <a:close/>
                              </a:path>
                              <a:path w="1832610" h="1099185">
                                <a:moveTo>
                                  <a:pt x="0" y="1099184"/>
                                </a:moveTo>
                                <a:lnTo>
                                  <a:pt x="1828800" y="1099184"/>
                                </a:lnTo>
                                <a:lnTo>
                                  <a:pt x="1828800" y="667384"/>
                                </a:lnTo>
                                <a:lnTo>
                                  <a:pt x="0" y="667384"/>
                                </a:lnTo>
                                <a:lnTo>
                                  <a:pt x="0" y="109918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2652" y="848614"/>
                            <a:ext cx="1432560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735451" y="924941"/>
                            <a:ext cx="123888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885" h="118110">
                                <a:moveTo>
                                  <a:pt x="1187921" y="58991"/>
                                </a:moveTo>
                                <a:lnTo>
                                  <a:pt x="1124457" y="96011"/>
                                </a:lnTo>
                                <a:lnTo>
                                  <a:pt x="1122426" y="103758"/>
                                </a:lnTo>
                                <a:lnTo>
                                  <a:pt x="1125981" y="109854"/>
                                </a:lnTo>
                                <a:lnTo>
                                  <a:pt x="1129410" y="115824"/>
                                </a:lnTo>
                                <a:lnTo>
                                  <a:pt x="1137284" y="117982"/>
                                </a:lnTo>
                                <a:lnTo>
                                  <a:pt x="1143253" y="114426"/>
                                </a:lnTo>
                                <a:lnTo>
                                  <a:pt x="1216511" y="71627"/>
                                </a:lnTo>
                                <a:lnTo>
                                  <a:pt x="1213103" y="71627"/>
                                </a:lnTo>
                                <a:lnTo>
                                  <a:pt x="1213103" y="69976"/>
                                </a:lnTo>
                                <a:lnTo>
                                  <a:pt x="1206753" y="69976"/>
                                </a:lnTo>
                                <a:lnTo>
                                  <a:pt x="1187921" y="58991"/>
                                </a:lnTo>
                                <a:close/>
                              </a:path>
                              <a:path w="1238885" h="118110">
                                <a:moveTo>
                                  <a:pt x="1166041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1166259" y="71627"/>
                                </a:lnTo>
                                <a:lnTo>
                                  <a:pt x="1187921" y="58991"/>
                                </a:lnTo>
                                <a:lnTo>
                                  <a:pt x="1166041" y="46227"/>
                                </a:lnTo>
                                <a:close/>
                              </a:path>
                              <a:path w="1238885" h="118110">
                                <a:moveTo>
                                  <a:pt x="1216461" y="46227"/>
                                </a:moveTo>
                                <a:lnTo>
                                  <a:pt x="1213103" y="46227"/>
                                </a:lnTo>
                                <a:lnTo>
                                  <a:pt x="1213103" y="71627"/>
                                </a:lnTo>
                                <a:lnTo>
                                  <a:pt x="1216511" y="71627"/>
                                </a:lnTo>
                                <a:lnTo>
                                  <a:pt x="1238141" y="58991"/>
                                </a:lnTo>
                                <a:lnTo>
                                  <a:pt x="1238358" y="58991"/>
                                </a:lnTo>
                                <a:lnTo>
                                  <a:pt x="1216461" y="46227"/>
                                </a:lnTo>
                                <a:close/>
                              </a:path>
                              <a:path w="1238885" h="118110">
                                <a:moveTo>
                                  <a:pt x="1206753" y="48005"/>
                                </a:moveTo>
                                <a:lnTo>
                                  <a:pt x="1187921" y="58991"/>
                                </a:lnTo>
                                <a:lnTo>
                                  <a:pt x="1206753" y="69976"/>
                                </a:lnTo>
                                <a:lnTo>
                                  <a:pt x="1206753" y="48005"/>
                                </a:lnTo>
                                <a:close/>
                              </a:path>
                              <a:path w="1238885" h="118110">
                                <a:moveTo>
                                  <a:pt x="1213103" y="48005"/>
                                </a:moveTo>
                                <a:lnTo>
                                  <a:pt x="1206753" y="48005"/>
                                </a:lnTo>
                                <a:lnTo>
                                  <a:pt x="1206753" y="69976"/>
                                </a:lnTo>
                                <a:lnTo>
                                  <a:pt x="1213103" y="69976"/>
                                </a:lnTo>
                                <a:lnTo>
                                  <a:pt x="1213103" y="48005"/>
                                </a:lnTo>
                                <a:close/>
                              </a:path>
                              <a:path w="1238885" h="118110">
                                <a:moveTo>
                                  <a:pt x="1137284" y="0"/>
                                </a:moveTo>
                                <a:lnTo>
                                  <a:pt x="1129410" y="2031"/>
                                </a:lnTo>
                                <a:lnTo>
                                  <a:pt x="1125981" y="8127"/>
                                </a:lnTo>
                                <a:lnTo>
                                  <a:pt x="1122426" y="14224"/>
                                </a:lnTo>
                                <a:lnTo>
                                  <a:pt x="1124457" y="21970"/>
                                </a:lnTo>
                                <a:lnTo>
                                  <a:pt x="1187921" y="58991"/>
                                </a:lnTo>
                                <a:lnTo>
                                  <a:pt x="1206753" y="48005"/>
                                </a:lnTo>
                                <a:lnTo>
                                  <a:pt x="1213103" y="48005"/>
                                </a:lnTo>
                                <a:lnTo>
                                  <a:pt x="1213103" y="46227"/>
                                </a:lnTo>
                                <a:lnTo>
                                  <a:pt x="1216461" y="46227"/>
                                </a:lnTo>
                                <a:lnTo>
                                  <a:pt x="1143253" y="3555"/>
                                </a:lnTo>
                                <a:lnTo>
                                  <a:pt x="1137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79" y="1337818"/>
                            <a:ext cx="1921764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901570" y="1372743"/>
                            <a:ext cx="182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39105" y="812673"/>
                            <a:ext cx="16262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235" h="287020">
                                <a:moveTo>
                                  <a:pt x="1626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7020"/>
                                </a:lnTo>
                                <a:lnTo>
                                  <a:pt x="1626234" y="287020"/>
                                </a:lnTo>
                                <a:lnTo>
                                  <a:pt x="1626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39105" y="812673"/>
                            <a:ext cx="16262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235" h="287020">
                                <a:moveTo>
                                  <a:pt x="0" y="287020"/>
                                </a:moveTo>
                                <a:lnTo>
                                  <a:pt x="1626234" y="287020"/>
                                </a:lnTo>
                                <a:lnTo>
                                  <a:pt x="16262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02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4732" y="1063510"/>
                            <a:ext cx="106616" cy="957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5150865" y="1099058"/>
                            <a:ext cx="127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0">
                                <a:moveTo>
                                  <a:pt x="0" y="863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4979" y="1830095"/>
                            <a:ext cx="3435096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901462" y="1907286"/>
                            <a:ext cx="324040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3"/>
                                </a:lnTo>
                                <a:lnTo>
                                  <a:pt x="108947" y="115950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9"/>
                                </a:lnTo>
                                <a:lnTo>
                                  <a:pt x="113900" y="96012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3240405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3240405" h="118110">
                                <a:moveTo>
                                  <a:pt x="3239878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3239878" y="71627"/>
                                </a:lnTo>
                                <a:lnTo>
                                  <a:pt x="3239878" y="46227"/>
                                </a:lnTo>
                                <a:close/>
                              </a:path>
                              <a:path w="3240405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3240405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3240405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8083" y="3925566"/>
                            <a:ext cx="181072" cy="200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863" y="3938778"/>
                            <a:ext cx="117855" cy="143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2123" y="2377211"/>
                            <a:ext cx="446506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5430" y="2454275"/>
                            <a:ext cx="251460" cy="117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0796" y="2424430"/>
                            <a:ext cx="444995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3340" y="2500630"/>
                            <a:ext cx="251460" cy="117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8507" y="2371115"/>
                            <a:ext cx="444995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820926" y="2448560"/>
                            <a:ext cx="25146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118110">
                                <a:moveTo>
                                  <a:pt x="219963" y="47878"/>
                                </a:moveTo>
                                <a:lnTo>
                                  <a:pt x="137668" y="95885"/>
                                </a:lnTo>
                                <a:lnTo>
                                  <a:pt x="135636" y="103631"/>
                                </a:lnTo>
                                <a:lnTo>
                                  <a:pt x="139192" y="109727"/>
                                </a:lnTo>
                                <a:lnTo>
                                  <a:pt x="142621" y="115824"/>
                                </a:lnTo>
                                <a:lnTo>
                                  <a:pt x="150494" y="117855"/>
                                </a:lnTo>
                                <a:lnTo>
                                  <a:pt x="156463" y="114300"/>
                                </a:lnTo>
                                <a:lnTo>
                                  <a:pt x="229671" y="71627"/>
                                </a:lnTo>
                                <a:lnTo>
                                  <a:pt x="226313" y="71627"/>
                                </a:lnTo>
                                <a:lnTo>
                                  <a:pt x="226313" y="69850"/>
                                </a:lnTo>
                                <a:lnTo>
                                  <a:pt x="219963" y="69850"/>
                                </a:lnTo>
                                <a:lnTo>
                                  <a:pt x="201240" y="58927"/>
                                </a:lnTo>
                                <a:lnTo>
                                  <a:pt x="219963" y="58927"/>
                                </a:lnTo>
                                <a:lnTo>
                                  <a:pt x="219963" y="47878"/>
                                </a:lnTo>
                                <a:close/>
                              </a:path>
                              <a:path w="251460" h="118110">
                                <a:moveTo>
                                  <a:pt x="179469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179251" y="71627"/>
                                </a:lnTo>
                                <a:lnTo>
                                  <a:pt x="201022" y="58927"/>
                                </a:lnTo>
                                <a:lnTo>
                                  <a:pt x="201240" y="58927"/>
                                </a:lnTo>
                                <a:lnTo>
                                  <a:pt x="179469" y="46227"/>
                                </a:lnTo>
                                <a:close/>
                              </a:path>
                              <a:path w="251460" h="118110">
                                <a:moveTo>
                                  <a:pt x="229721" y="46227"/>
                                </a:moveTo>
                                <a:lnTo>
                                  <a:pt x="226313" y="46227"/>
                                </a:lnTo>
                                <a:lnTo>
                                  <a:pt x="226313" y="71627"/>
                                </a:lnTo>
                                <a:lnTo>
                                  <a:pt x="229671" y="71627"/>
                                </a:lnTo>
                                <a:lnTo>
                                  <a:pt x="251460" y="58927"/>
                                </a:lnTo>
                                <a:lnTo>
                                  <a:pt x="229721" y="46227"/>
                                </a:lnTo>
                                <a:close/>
                              </a:path>
                              <a:path w="251460" h="118110">
                                <a:moveTo>
                                  <a:pt x="219963" y="58927"/>
                                </a:moveTo>
                                <a:lnTo>
                                  <a:pt x="201240" y="58927"/>
                                </a:lnTo>
                                <a:lnTo>
                                  <a:pt x="219963" y="69850"/>
                                </a:lnTo>
                                <a:lnTo>
                                  <a:pt x="219963" y="58927"/>
                                </a:lnTo>
                                <a:close/>
                              </a:path>
                              <a:path w="251460" h="118110">
                                <a:moveTo>
                                  <a:pt x="226313" y="47878"/>
                                </a:moveTo>
                                <a:lnTo>
                                  <a:pt x="219963" y="47878"/>
                                </a:lnTo>
                                <a:lnTo>
                                  <a:pt x="219963" y="69850"/>
                                </a:lnTo>
                                <a:lnTo>
                                  <a:pt x="226313" y="69850"/>
                                </a:lnTo>
                                <a:lnTo>
                                  <a:pt x="226313" y="47878"/>
                                </a:lnTo>
                                <a:close/>
                              </a:path>
                              <a:path w="251460" h="118110">
                                <a:moveTo>
                                  <a:pt x="150494" y="0"/>
                                </a:moveTo>
                                <a:lnTo>
                                  <a:pt x="142621" y="2031"/>
                                </a:lnTo>
                                <a:lnTo>
                                  <a:pt x="139192" y="8000"/>
                                </a:lnTo>
                                <a:lnTo>
                                  <a:pt x="135636" y="14097"/>
                                </a:lnTo>
                                <a:lnTo>
                                  <a:pt x="137668" y="21843"/>
                                </a:lnTo>
                                <a:lnTo>
                                  <a:pt x="201240" y="58927"/>
                                </a:lnTo>
                                <a:lnTo>
                                  <a:pt x="201022" y="58927"/>
                                </a:lnTo>
                                <a:lnTo>
                                  <a:pt x="219963" y="47878"/>
                                </a:lnTo>
                                <a:lnTo>
                                  <a:pt x="226313" y="47878"/>
                                </a:lnTo>
                                <a:lnTo>
                                  <a:pt x="226313" y="46227"/>
                                </a:lnTo>
                                <a:lnTo>
                                  <a:pt x="229721" y="46227"/>
                                </a:lnTo>
                                <a:lnTo>
                                  <a:pt x="150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6504" y="2232431"/>
                            <a:ext cx="106616" cy="344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802510" y="2267458"/>
                            <a:ext cx="127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1460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62226" y="2040127"/>
                            <a:ext cx="2829560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9560" h="841375">
                                <a:moveTo>
                                  <a:pt x="1177290" y="0"/>
                                </a:moveTo>
                                <a:lnTo>
                                  <a:pt x="925830" y="0"/>
                                </a:lnTo>
                                <a:lnTo>
                                  <a:pt x="925830" y="215900"/>
                                </a:lnTo>
                                <a:lnTo>
                                  <a:pt x="1177290" y="215900"/>
                                </a:lnTo>
                                <a:lnTo>
                                  <a:pt x="1177290" y="0"/>
                                </a:lnTo>
                                <a:close/>
                              </a:path>
                              <a:path w="2829560" h="841375">
                                <a:moveTo>
                                  <a:pt x="1287780" y="229870"/>
                                </a:moveTo>
                                <a:lnTo>
                                  <a:pt x="0" y="229870"/>
                                </a:lnTo>
                                <a:lnTo>
                                  <a:pt x="0" y="841375"/>
                                </a:lnTo>
                                <a:lnTo>
                                  <a:pt x="1287780" y="841375"/>
                                </a:lnTo>
                                <a:lnTo>
                                  <a:pt x="1287780" y="229870"/>
                                </a:lnTo>
                                <a:close/>
                              </a:path>
                              <a:path w="2829560" h="841375">
                                <a:moveTo>
                                  <a:pt x="2829560" y="270510"/>
                                </a:moveTo>
                                <a:lnTo>
                                  <a:pt x="1541780" y="270510"/>
                                </a:lnTo>
                                <a:lnTo>
                                  <a:pt x="1541780" y="780415"/>
                                </a:lnTo>
                                <a:lnTo>
                                  <a:pt x="2829560" y="780415"/>
                                </a:lnTo>
                                <a:lnTo>
                                  <a:pt x="2829560" y="270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604005" y="2310638"/>
                            <a:ext cx="1287780" cy="509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509905">
                                <a:moveTo>
                                  <a:pt x="0" y="509904"/>
                                </a:moveTo>
                                <a:lnTo>
                                  <a:pt x="1287779" y="509904"/>
                                </a:lnTo>
                                <a:lnTo>
                                  <a:pt x="1287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990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082921" y="2389378"/>
                            <a:ext cx="16262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235" h="287020">
                                <a:moveTo>
                                  <a:pt x="16262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7020"/>
                                </a:lnTo>
                                <a:lnTo>
                                  <a:pt x="1626235" y="287020"/>
                                </a:lnTo>
                                <a:lnTo>
                                  <a:pt x="1626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82921" y="2389378"/>
                            <a:ext cx="16262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235" h="287020">
                                <a:moveTo>
                                  <a:pt x="0" y="287020"/>
                                </a:moveTo>
                                <a:lnTo>
                                  <a:pt x="1626235" y="287020"/>
                                </a:lnTo>
                                <a:lnTo>
                                  <a:pt x="16262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02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1308" y="2637777"/>
                            <a:ext cx="106616" cy="597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186426" y="2673858"/>
                            <a:ext cx="127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3555">
                                <a:moveTo>
                                  <a:pt x="0" y="503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4964" y="3037103"/>
                            <a:ext cx="553212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821301" y="3114675"/>
                            <a:ext cx="35941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18110">
                                <a:moveTo>
                                  <a:pt x="100964" y="0"/>
                                </a:moveTo>
                                <a:lnTo>
                                  <a:pt x="0" y="58927"/>
                                </a:lnTo>
                                <a:lnTo>
                                  <a:pt x="94995" y="114300"/>
                                </a:lnTo>
                                <a:lnTo>
                                  <a:pt x="100964" y="117855"/>
                                </a:lnTo>
                                <a:lnTo>
                                  <a:pt x="108838" y="115824"/>
                                </a:lnTo>
                                <a:lnTo>
                                  <a:pt x="112267" y="109727"/>
                                </a:lnTo>
                                <a:lnTo>
                                  <a:pt x="115824" y="103632"/>
                                </a:lnTo>
                                <a:lnTo>
                                  <a:pt x="113791" y="95885"/>
                                </a:lnTo>
                                <a:lnTo>
                                  <a:pt x="72208" y="71627"/>
                                </a:lnTo>
                                <a:lnTo>
                                  <a:pt x="25145" y="71627"/>
                                </a:lnTo>
                                <a:lnTo>
                                  <a:pt x="25145" y="46227"/>
                                </a:lnTo>
                                <a:lnTo>
                                  <a:pt x="71990" y="46227"/>
                                </a:lnTo>
                                <a:lnTo>
                                  <a:pt x="113791" y="21844"/>
                                </a:lnTo>
                                <a:lnTo>
                                  <a:pt x="115824" y="14097"/>
                                </a:lnTo>
                                <a:lnTo>
                                  <a:pt x="112267" y="8000"/>
                                </a:lnTo>
                                <a:lnTo>
                                  <a:pt x="108838" y="2032"/>
                                </a:lnTo>
                                <a:lnTo>
                                  <a:pt x="100964" y="0"/>
                                </a:lnTo>
                                <a:close/>
                              </a:path>
                              <a:path w="359410" h="118110">
                                <a:moveTo>
                                  <a:pt x="71990" y="46227"/>
                                </a:moveTo>
                                <a:lnTo>
                                  <a:pt x="25145" y="46227"/>
                                </a:lnTo>
                                <a:lnTo>
                                  <a:pt x="25145" y="71627"/>
                                </a:lnTo>
                                <a:lnTo>
                                  <a:pt x="72208" y="71627"/>
                                </a:lnTo>
                                <a:lnTo>
                                  <a:pt x="69160" y="69850"/>
                                </a:lnTo>
                                <a:lnTo>
                                  <a:pt x="31495" y="69850"/>
                                </a:lnTo>
                                <a:lnTo>
                                  <a:pt x="31495" y="47878"/>
                                </a:lnTo>
                                <a:lnTo>
                                  <a:pt x="69160" y="47878"/>
                                </a:lnTo>
                                <a:lnTo>
                                  <a:pt x="71990" y="46227"/>
                                </a:lnTo>
                                <a:close/>
                              </a:path>
                              <a:path w="359410" h="118110">
                                <a:moveTo>
                                  <a:pt x="359409" y="58927"/>
                                </a:moveTo>
                                <a:lnTo>
                                  <a:pt x="50437" y="58927"/>
                                </a:lnTo>
                                <a:lnTo>
                                  <a:pt x="72208" y="71627"/>
                                </a:lnTo>
                                <a:lnTo>
                                  <a:pt x="359409" y="71627"/>
                                </a:lnTo>
                                <a:lnTo>
                                  <a:pt x="359409" y="58927"/>
                                </a:lnTo>
                                <a:close/>
                              </a:path>
                              <a:path w="359410" h="118110">
                                <a:moveTo>
                                  <a:pt x="31495" y="47878"/>
                                </a:moveTo>
                                <a:lnTo>
                                  <a:pt x="31495" y="69850"/>
                                </a:lnTo>
                                <a:lnTo>
                                  <a:pt x="50219" y="58927"/>
                                </a:lnTo>
                                <a:lnTo>
                                  <a:pt x="50437" y="58927"/>
                                </a:lnTo>
                                <a:lnTo>
                                  <a:pt x="31495" y="47878"/>
                                </a:lnTo>
                                <a:close/>
                              </a:path>
                              <a:path w="359410" h="118110">
                                <a:moveTo>
                                  <a:pt x="359409" y="46227"/>
                                </a:moveTo>
                                <a:lnTo>
                                  <a:pt x="71990" y="46227"/>
                                </a:lnTo>
                                <a:lnTo>
                                  <a:pt x="31495" y="69850"/>
                                </a:lnTo>
                                <a:lnTo>
                                  <a:pt x="69160" y="69850"/>
                                </a:lnTo>
                                <a:lnTo>
                                  <a:pt x="50437" y="58927"/>
                                </a:lnTo>
                                <a:lnTo>
                                  <a:pt x="359409" y="58927"/>
                                </a:lnTo>
                                <a:lnTo>
                                  <a:pt x="359409" y="46227"/>
                                </a:lnTo>
                                <a:close/>
                              </a:path>
                              <a:path w="359410" h="118110">
                                <a:moveTo>
                                  <a:pt x="69160" y="47878"/>
                                </a:moveTo>
                                <a:lnTo>
                                  <a:pt x="31495" y="47878"/>
                                </a:lnTo>
                                <a:lnTo>
                                  <a:pt x="50437" y="58927"/>
                                </a:lnTo>
                                <a:lnTo>
                                  <a:pt x="50219" y="58927"/>
                                </a:lnTo>
                                <a:lnTo>
                                  <a:pt x="69160" y="47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539871" y="3079623"/>
                            <a:ext cx="128778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382270">
                                <a:moveTo>
                                  <a:pt x="1287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270"/>
                                </a:lnTo>
                                <a:lnTo>
                                  <a:pt x="1287780" y="382270"/>
                                </a:lnTo>
                                <a:lnTo>
                                  <a:pt x="1287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539871" y="3079623"/>
                            <a:ext cx="128778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382270">
                                <a:moveTo>
                                  <a:pt x="0" y="382270"/>
                                </a:moveTo>
                                <a:lnTo>
                                  <a:pt x="1287780" y="382270"/>
                                </a:lnTo>
                                <a:lnTo>
                                  <a:pt x="1287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27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916" y="3139211"/>
                            <a:ext cx="446506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4126" y="3216275"/>
                            <a:ext cx="251459" cy="117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008251" y="3182493"/>
                            <a:ext cx="128778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467995">
                                <a:moveTo>
                                  <a:pt x="1287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995"/>
                                </a:lnTo>
                                <a:lnTo>
                                  <a:pt x="1287780" y="467995"/>
                                </a:lnTo>
                                <a:lnTo>
                                  <a:pt x="1287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08251" y="3182493"/>
                            <a:ext cx="128778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467995">
                                <a:moveTo>
                                  <a:pt x="0" y="467995"/>
                                </a:moveTo>
                                <a:lnTo>
                                  <a:pt x="1287780" y="467995"/>
                                </a:lnTo>
                                <a:lnTo>
                                  <a:pt x="1287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79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2391" y="3291586"/>
                            <a:ext cx="444995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8220" y="3368040"/>
                            <a:ext cx="251460" cy="117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63881" y="3002788"/>
                            <a:ext cx="1701164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164" h="574040">
                                <a:moveTo>
                                  <a:pt x="1701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4039"/>
                                </a:lnTo>
                                <a:lnTo>
                                  <a:pt x="1701164" y="574039"/>
                                </a:lnTo>
                                <a:lnTo>
                                  <a:pt x="1701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881" y="3002788"/>
                            <a:ext cx="1701164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164" h="574040">
                                <a:moveTo>
                                  <a:pt x="0" y="574039"/>
                                </a:moveTo>
                                <a:lnTo>
                                  <a:pt x="1701164" y="574039"/>
                                </a:lnTo>
                                <a:lnTo>
                                  <a:pt x="17011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403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1036" y="3543071"/>
                            <a:ext cx="106616" cy="344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486280" y="3578098"/>
                            <a:ext cx="127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5608" y="3692423"/>
                            <a:ext cx="3721608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1478661" y="3769995"/>
                            <a:ext cx="352742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7425" h="118110">
                                <a:moveTo>
                                  <a:pt x="3495929" y="47878"/>
                                </a:moveTo>
                                <a:lnTo>
                                  <a:pt x="3413632" y="95884"/>
                                </a:lnTo>
                                <a:lnTo>
                                  <a:pt x="3411601" y="103631"/>
                                </a:lnTo>
                                <a:lnTo>
                                  <a:pt x="3415156" y="109727"/>
                                </a:lnTo>
                                <a:lnTo>
                                  <a:pt x="3418585" y="115824"/>
                                </a:lnTo>
                                <a:lnTo>
                                  <a:pt x="3426459" y="117855"/>
                                </a:lnTo>
                                <a:lnTo>
                                  <a:pt x="3432429" y="114300"/>
                                </a:lnTo>
                                <a:lnTo>
                                  <a:pt x="3505636" y="71627"/>
                                </a:lnTo>
                                <a:lnTo>
                                  <a:pt x="3502279" y="71627"/>
                                </a:lnTo>
                                <a:lnTo>
                                  <a:pt x="3502279" y="69850"/>
                                </a:lnTo>
                                <a:lnTo>
                                  <a:pt x="3495929" y="69850"/>
                                </a:lnTo>
                                <a:lnTo>
                                  <a:pt x="3477205" y="58927"/>
                                </a:lnTo>
                                <a:lnTo>
                                  <a:pt x="3495929" y="58927"/>
                                </a:lnTo>
                                <a:lnTo>
                                  <a:pt x="3495929" y="47878"/>
                                </a:lnTo>
                                <a:close/>
                              </a:path>
                              <a:path w="3527425" h="118110">
                                <a:moveTo>
                                  <a:pt x="3455434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3455216" y="71627"/>
                                </a:lnTo>
                                <a:lnTo>
                                  <a:pt x="3476987" y="58927"/>
                                </a:lnTo>
                                <a:lnTo>
                                  <a:pt x="3477205" y="58927"/>
                                </a:lnTo>
                                <a:lnTo>
                                  <a:pt x="3455434" y="46227"/>
                                </a:lnTo>
                                <a:close/>
                              </a:path>
                              <a:path w="3527425" h="118110">
                                <a:moveTo>
                                  <a:pt x="3505686" y="46227"/>
                                </a:moveTo>
                                <a:lnTo>
                                  <a:pt x="3502279" y="46227"/>
                                </a:lnTo>
                                <a:lnTo>
                                  <a:pt x="3502279" y="71627"/>
                                </a:lnTo>
                                <a:lnTo>
                                  <a:pt x="3505636" y="71627"/>
                                </a:lnTo>
                                <a:lnTo>
                                  <a:pt x="3527425" y="58927"/>
                                </a:lnTo>
                                <a:lnTo>
                                  <a:pt x="3505686" y="46227"/>
                                </a:lnTo>
                                <a:close/>
                              </a:path>
                              <a:path w="3527425" h="118110">
                                <a:moveTo>
                                  <a:pt x="3495929" y="58927"/>
                                </a:moveTo>
                                <a:lnTo>
                                  <a:pt x="3477205" y="58927"/>
                                </a:lnTo>
                                <a:lnTo>
                                  <a:pt x="3495929" y="69850"/>
                                </a:lnTo>
                                <a:lnTo>
                                  <a:pt x="3495929" y="58927"/>
                                </a:lnTo>
                                <a:close/>
                              </a:path>
                              <a:path w="3527425" h="118110">
                                <a:moveTo>
                                  <a:pt x="3502279" y="47878"/>
                                </a:moveTo>
                                <a:lnTo>
                                  <a:pt x="3495929" y="47878"/>
                                </a:lnTo>
                                <a:lnTo>
                                  <a:pt x="3495929" y="69850"/>
                                </a:lnTo>
                                <a:lnTo>
                                  <a:pt x="3502279" y="69850"/>
                                </a:lnTo>
                                <a:lnTo>
                                  <a:pt x="3502279" y="47878"/>
                                </a:lnTo>
                                <a:close/>
                              </a:path>
                              <a:path w="3527425" h="118110">
                                <a:moveTo>
                                  <a:pt x="3426459" y="0"/>
                                </a:moveTo>
                                <a:lnTo>
                                  <a:pt x="3418585" y="2031"/>
                                </a:lnTo>
                                <a:lnTo>
                                  <a:pt x="3415156" y="8000"/>
                                </a:lnTo>
                                <a:lnTo>
                                  <a:pt x="3411601" y="14096"/>
                                </a:lnTo>
                                <a:lnTo>
                                  <a:pt x="3413632" y="21843"/>
                                </a:lnTo>
                                <a:lnTo>
                                  <a:pt x="3477205" y="58927"/>
                                </a:lnTo>
                                <a:lnTo>
                                  <a:pt x="3476987" y="58927"/>
                                </a:lnTo>
                                <a:lnTo>
                                  <a:pt x="3495929" y="47878"/>
                                </a:lnTo>
                                <a:lnTo>
                                  <a:pt x="3502279" y="47878"/>
                                </a:lnTo>
                                <a:lnTo>
                                  <a:pt x="3502279" y="46227"/>
                                </a:lnTo>
                                <a:lnTo>
                                  <a:pt x="3505686" y="46227"/>
                                </a:lnTo>
                                <a:lnTo>
                                  <a:pt x="3426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979416" y="3658107"/>
                            <a:ext cx="1727835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835" h="1036319">
                                <a:moveTo>
                                  <a:pt x="1690370" y="0"/>
                                </a:moveTo>
                                <a:lnTo>
                                  <a:pt x="64135" y="0"/>
                                </a:lnTo>
                                <a:lnTo>
                                  <a:pt x="64135" y="287020"/>
                                </a:lnTo>
                                <a:lnTo>
                                  <a:pt x="1690370" y="287020"/>
                                </a:lnTo>
                                <a:lnTo>
                                  <a:pt x="1690370" y="0"/>
                                </a:lnTo>
                                <a:close/>
                              </a:path>
                              <a:path w="1727835" h="1036319">
                                <a:moveTo>
                                  <a:pt x="1727835" y="730504"/>
                                </a:moveTo>
                                <a:lnTo>
                                  <a:pt x="863981" y="424815"/>
                                </a:lnTo>
                                <a:lnTo>
                                  <a:pt x="0" y="730504"/>
                                </a:lnTo>
                                <a:lnTo>
                                  <a:pt x="863981" y="1036320"/>
                                </a:lnTo>
                                <a:lnTo>
                                  <a:pt x="1727835" y="730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979415" y="4082923"/>
                            <a:ext cx="1727835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835" h="611505">
                                <a:moveTo>
                                  <a:pt x="0" y="305688"/>
                                </a:moveTo>
                                <a:lnTo>
                                  <a:pt x="863980" y="0"/>
                                </a:lnTo>
                                <a:lnTo>
                                  <a:pt x="1727835" y="305688"/>
                                </a:lnTo>
                                <a:lnTo>
                                  <a:pt x="863980" y="611504"/>
                                </a:lnTo>
                                <a:lnTo>
                                  <a:pt x="0" y="30568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2723" y="4666221"/>
                            <a:ext cx="106616" cy="597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36270" y="4702048"/>
                            <a:ext cx="571182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825" h="622935">
                                <a:moveTo>
                                  <a:pt x="5711825" y="503554"/>
                                </a:moveTo>
                                <a:lnTo>
                                  <a:pt x="5711825" y="0"/>
                                </a:lnTo>
                              </a:path>
                              <a:path w="5711825" h="622935">
                                <a:moveTo>
                                  <a:pt x="0" y="383158"/>
                                </a:moveTo>
                                <a:lnTo>
                                  <a:pt x="3767" y="364533"/>
                                </a:lnTo>
                                <a:lnTo>
                                  <a:pt x="14041" y="349313"/>
                                </a:lnTo>
                                <a:lnTo>
                                  <a:pt x="29280" y="339046"/>
                                </a:lnTo>
                                <a:lnTo>
                                  <a:pt x="47942" y="335279"/>
                                </a:lnTo>
                                <a:lnTo>
                                  <a:pt x="1571879" y="335279"/>
                                </a:lnTo>
                                <a:lnTo>
                                  <a:pt x="1590577" y="339046"/>
                                </a:lnTo>
                                <a:lnTo>
                                  <a:pt x="1605835" y="349313"/>
                                </a:lnTo>
                                <a:lnTo>
                                  <a:pt x="1616116" y="364533"/>
                                </a:lnTo>
                                <a:lnTo>
                                  <a:pt x="1619885" y="383158"/>
                                </a:lnTo>
                                <a:lnTo>
                                  <a:pt x="1619885" y="574928"/>
                                </a:lnTo>
                                <a:lnTo>
                                  <a:pt x="1616116" y="593627"/>
                                </a:lnTo>
                                <a:lnTo>
                                  <a:pt x="1605835" y="608885"/>
                                </a:lnTo>
                                <a:lnTo>
                                  <a:pt x="1590577" y="619166"/>
                                </a:lnTo>
                                <a:lnTo>
                                  <a:pt x="1571879" y="622934"/>
                                </a:lnTo>
                                <a:lnTo>
                                  <a:pt x="47942" y="622934"/>
                                </a:lnTo>
                                <a:lnTo>
                                  <a:pt x="29280" y="619166"/>
                                </a:lnTo>
                                <a:lnTo>
                                  <a:pt x="14041" y="608885"/>
                                </a:lnTo>
                                <a:lnTo>
                                  <a:pt x="3767" y="593627"/>
                                </a:lnTo>
                                <a:lnTo>
                                  <a:pt x="0" y="574928"/>
                                </a:lnTo>
                                <a:lnTo>
                                  <a:pt x="0" y="38315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6963" y="5070094"/>
                            <a:ext cx="4262628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1773301" y="5146675"/>
                            <a:ext cx="406781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7810" h="118110">
                                <a:moveTo>
                                  <a:pt x="100965" y="0"/>
                                </a:moveTo>
                                <a:lnTo>
                                  <a:pt x="0" y="58927"/>
                                </a:lnTo>
                                <a:lnTo>
                                  <a:pt x="94996" y="114300"/>
                                </a:lnTo>
                                <a:lnTo>
                                  <a:pt x="100965" y="117856"/>
                                </a:lnTo>
                                <a:lnTo>
                                  <a:pt x="108838" y="115824"/>
                                </a:lnTo>
                                <a:lnTo>
                                  <a:pt x="112268" y="109727"/>
                                </a:lnTo>
                                <a:lnTo>
                                  <a:pt x="115824" y="103631"/>
                                </a:lnTo>
                                <a:lnTo>
                                  <a:pt x="113792" y="95885"/>
                                </a:lnTo>
                                <a:lnTo>
                                  <a:pt x="72208" y="71627"/>
                                </a:lnTo>
                                <a:lnTo>
                                  <a:pt x="25146" y="71627"/>
                                </a:lnTo>
                                <a:lnTo>
                                  <a:pt x="25146" y="46227"/>
                                </a:lnTo>
                                <a:lnTo>
                                  <a:pt x="71990" y="46227"/>
                                </a:lnTo>
                                <a:lnTo>
                                  <a:pt x="113792" y="21843"/>
                                </a:lnTo>
                                <a:lnTo>
                                  <a:pt x="115824" y="14097"/>
                                </a:lnTo>
                                <a:lnTo>
                                  <a:pt x="112268" y="8000"/>
                                </a:lnTo>
                                <a:lnTo>
                                  <a:pt x="108838" y="2031"/>
                                </a:lnTo>
                                <a:lnTo>
                                  <a:pt x="100965" y="0"/>
                                </a:lnTo>
                                <a:close/>
                              </a:path>
                              <a:path w="4067810" h="118110">
                                <a:moveTo>
                                  <a:pt x="71990" y="46227"/>
                                </a:moveTo>
                                <a:lnTo>
                                  <a:pt x="25146" y="46227"/>
                                </a:lnTo>
                                <a:lnTo>
                                  <a:pt x="25146" y="71627"/>
                                </a:lnTo>
                                <a:lnTo>
                                  <a:pt x="72208" y="71627"/>
                                </a:lnTo>
                                <a:lnTo>
                                  <a:pt x="69160" y="69850"/>
                                </a:lnTo>
                                <a:lnTo>
                                  <a:pt x="31496" y="69850"/>
                                </a:lnTo>
                                <a:lnTo>
                                  <a:pt x="31496" y="47879"/>
                                </a:lnTo>
                                <a:lnTo>
                                  <a:pt x="69160" y="47879"/>
                                </a:lnTo>
                                <a:lnTo>
                                  <a:pt x="71990" y="46227"/>
                                </a:lnTo>
                                <a:close/>
                              </a:path>
                              <a:path w="4067810" h="118110">
                                <a:moveTo>
                                  <a:pt x="4067809" y="58927"/>
                                </a:moveTo>
                                <a:lnTo>
                                  <a:pt x="50437" y="58927"/>
                                </a:lnTo>
                                <a:lnTo>
                                  <a:pt x="72208" y="71627"/>
                                </a:lnTo>
                                <a:lnTo>
                                  <a:pt x="4067809" y="71627"/>
                                </a:lnTo>
                                <a:lnTo>
                                  <a:pt x="4067809" y="58927"/>
                                </a:lnTo>
                                <a:close/>
                              </a:path>
                              <a:path w="4067810" h="118110">
                                <a:moveTo>
                                  <a:pt x="31496" y="47879"/>
                                </a:moveTo>
                                <a:lnTo>
                                  <a:pt x="31496" y="69850"/>
                                </a:lnTo>
                                <a:lnTo>
                                  <a:pt x="50219" y="58927"/>
                                </a:lnTo>
                                <a:lnTo>
                                  <a:pt x="50437" y="58927"/>
                                </a:lnTo>
                                <a:lnTo>
                                  <a:pt x="31496" y="47879"/>
                                </a:lnTo>
                                <a:close/>
                              </a:path>
                              <a:path w="4067810" h="118110">
                                <a:moveTo>
                                  <a:pt x="4067809" y="46227"/>
                                </a:moveTo>
                                <a:lnTo>
                                  <a:pt x="71990" y="46227"/>
                                </a:lnTo>
                                <a:lnTo>
                                  <a:pt x="31496" y="69850"/>
                                </a:lnTo>
                                <a:lnTo>
                                  <a:pt x="69160" y="69850"/>
                                </a:lnTo>
                                <a:lnTo>
                                  <a:pt x="50437" y="58927"/>
                                </a:lnTo>
                                <a:lnTo>
                                  <a:pt x="4067809" y="58927"/>
                                </a:lnTo>
                                <a:lnTo>
                                  <a:pt x="4067809" y="46227"/>
                                </a:lnTo>
                                <a:close/>
                              </a:path>
                              <a:path w="4067810" h="118110">
                                <a:moveTo>
                                  <a:pt x="69160" y="47879"/>
                                </a:moveTo>
                                <a:lnTo>
                                  <a:pt x="31496" y="47879"/>
                                </a:lnTo>
                                <a:lnTo>
                                  <a:pt x="50437" y="58927"/>
                                </a:lnTo>
                                <a:lnTo>
                                  <a:pt x="50219" y="58927"/>
                                </a:lnTo>
                                <a:lnTo>
                                  <a:pt x="69160" y="47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5232" y="4254754"/>
                            <a:ext cx="3541776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630426" y="4331335"/>
                            <a:ext cx="334772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7720" h="118110">
                                <a:moveTo>
                                  <a:pt x="100965" y="0"/>
                                </a:moveTo>
                                <a:lnTo>
                                  <a:pt x="0" y="58927"/>
                                </a:lnTo>
                                <a:lnTo>
                                  <a:pt x="94996" y="114300"/>
                                </a:lnTo>
                                <a:lnTo>
                                  <a:pt x="100965" y="117855"/>
                                </a:lnTo>
                                <a:lnTo>
                                  <a:pt x="108838" y="115824"/>
                                </a:lnTo>
                                <a:lnTo>
                                  <a:pt x="112268" y="109727"/>
                                </a:lnTo>
                                <a:lnTo>
                                  <a:pt x="115824" y="103631"/>
                                </a:lnTo>
                                <a:lnTo>
                                  <a:pt x="113792" y="95885"/>
                                </a:lnTo>
                                <a:lnTo>
                                  <a:pt x="72208" y="71627"/>
                                </a:lnTo>
                                <a:lnTo>
                                  <a:pt x="25146" y="71627"/>
                                </a:lnTo>
                                <a:lnTo>
                                  <a:pt x="25146" y="46227"/>
                                </a:lnTo>
                                <a:lnTo>
                                  <a:pt x="71990" y="46227"/>
                                </a:lnTo>
                                <a:lnTo>
                                  <a:pt x="113792" y="21843"/>
                                </a:lnTo>
                                <a:lnTo>
                                  <a:pt x="115824" y="14097"/>
                                </a:lnTo>
                                <a:lnTo>
                                  <a:pt x="112268" y="8000"/>
                                </a:lnTo>
                                <a:lnTo>
                                  <a:pt x="108838" y="2031"/>
                                </a:lnTo>
                                <a:lnTo>
                                  <a:pt x="100965" y="0"/>
                                </a:lnTo>
                                <a:close/>
                              </a:path>
                              <a:path w="3347720" h="118110">
                                <a:moveTo>
                                  <a:pt x="71990" y="46227"/>
                                </a:moveTo>
                                <a:lnTo>
                                  <a:pt x="25146" y="46227"/>
                                </a:lnTo>
                                <a:lnTo>
                                  <a:pt x="25146" y="71627"/>
                                </a:lnTo>
                                <a:lnTo>
                                  <a:pt x="72208" y="71627"/>
                                </a:lnTo>
                                <a:lnTo>
                                  <a:pt x="69160" y="69850"/>
                                </a:lnTo>
                                <a:lnTo>
                                  <a:pt x="31496" y="69850"/>
                                </a:lnTo>
                                <a:lnTo>
                                  <a:pt x="31496" y="47878"/>
                                </a:lnTo>
                                <a:lnTo>
                                  <a:pt x="69160" y="47878"/>
                                </a:lnTo>
                                <a:lnTo>
                                  <a:pt x="71990" y="46227"/>
                                </a:lnTo>
                                <a:close/>
                              </a:path>
                              <a:path w="3347720" h="118110">
                                <a:moveTo>
                                  <a:pt x="3347720" y="58927"/>
                                </a:moveTo>
                                <a:lnTo>
                                  <a:pt x="50437" y="58927"/>
                                </a:lnTo>
                                <a:lnTo>
                                  <a:pt x="72208" y="71627"/>
                                </a:lnTo>
                                <a:lnTo>
                                  <a:pt x="3347720" y="71627"/>
                                </a:lnTo>
                                <a:lnTo>
                                  <a:pt x="3347720" y="58927"/>
                                </a:lnTo>
                                <a:close/>
                              </a:path>
                              <a:path w="3347720" h="118110">
                                <a:moveTo>
                                  <a:pt x="31496" y="47878"/>
                                </a:moveTo>
                                <a:lnTo>
                                  <a:pt x="31496" y="69850"/>
                                </a:lnTo>
                                <a:lnTo>
                                  <a:pt x="50219" y="58927"/>
                                </a:lnTo>
                                <a:lnTo>
                                  <a:pt x="50437" y="58927"/>
                                </a:lnTo>
                                <a:lnTo>
                                  <a:pt x="31496" y="47878"/>
                                </a:lnTo>
                                <a:close/>
                              </a:path>
                              <a:path w="3347720" h="118110">
                                <a:moveTo>
                                  <a:pt x="3347720" y="46227"/>
                                </a:moveTo>
                                <a:lnTo>
                                  <a:pt x="71990" y="46227"/>
                                </a:lnTo>
                                <a:lnTo>
                                  <a:pt x="31496" y="69850"/>
                                </a:lnTo>
                                <a:lnTo>
                                  <a:pt x="69160" y="69850"/>
                                </a:lnTo>
                                <a:lnTo>
                                  <a:pt x="50437" y="58927"/>
                                </a:lnTo>
                                <a:lnTo>
                                  <a:pt x="3347720" y="58927"/>
                                </a:lnTo>
                                <a:lnTo>
                                  <a:pt x="3347720" y="46227"/>
                                </a:lnTo>
                                <a:close/>
                              </a:path>
                              <a:path w="3347720" h="118110">
                                <a:moveTo>
                                  <a:pt x="69160" y="47878"/>
                                </a:moveTo>
                                <a:lnTo>
                                  <a:pt x="31496" y="47878"/>
                                </a:lnTo>
                                <a:lnTo>
                                  <a:pt x="50437" y="58927"/>
                                </a:lnTo>
                                <a:lnTo>
                                  <a:pt x="50219" y="58927"/>
                                </a:lnTo>
                                <a:lnTo>
                                  <a:pt x="69160" y="47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3881" y="3939413"/>
                            <a:ext cx="1562735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735" h="829310">
                                <a:moveTo>
                                  <a:pt x="1562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9310"/>
                                </a:lnTo>
                                <a:lnTo>
                                  <a:pt x="1562735" y="829310"/>
                                </a:lnTo>
                                <a:lnTo>
                                  <a:pt x="1562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987" y="4743970"/>
                            <a:ext cx="307822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143" y="4766817"/>
                            <a:ext cx="117856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2984246" y="2082037"/>
                            <a:ext cx="2577465" cy="308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3087370">
                                <a:moveTo>
                                  <a:pt x="251460" y="854075"/>
                                </a:moveTo>
                                <a:lnTo>
                                  <a:pt x="0" y="854075"/>
                                </a:lnTo>
                                <a:lnTo>
                                  <a:pt x="0" y="1069975"/>
                                </a:lnTo>
                                <a:lnTo>
                                  <a:pt x="251460" y="1069975"/>
                                </a:lnTo>
                                <a:lnTo>
                                  <a:pt x="251460" y="854075"/>
                                </a:lnTo>
                                <a:close/>
                              </a:path>
                              <a:path w="2577465" h="3087370">
                                <a:moveTo>
                                  <a:pt x="1269365" y="2082800"/>
                                </a:moveTo>
                                <a:lnTo>
                                  <a:pt x="945515" y="2082800"/>
                                </a:lnTo>
                                <a:lnTo>
                                  <a:pt x="945515" y="2298700"/>
                                </a:lnTo>
                                <a:lnTo>
                                  <a:pt x="1269365" y="2298700"/>
                                </a:lnTo>
                                <a:lnTo>
                                  <a:pt x="1269365" y="2082800"/>
                                </a:lnTo>
                                <a:close/>
                              </a:path>
                              <a:path w="2577465" h="3087370">
                                <a:moveTo>
                                  <a:pt x="1804670" y="757555"/>
                                </a:moveTo>
                                <a:lnTo>
                                  <a:pt x="1553210" y="757555"/>
                                </a:lnTo>
                                <a:lnTo>
                                  <a:pt x="1553210" y="973455"/>
                                </a:lnTo>
                                <a:lnTo>
                                  <a:pt x="1804670" y="973455"/>
                                </a:lnTo>
                                <a:lnTo>
                                  <a:pt x="1804670" y="757555"/>
                                </a:lnTo>
                                <a:close/>
                              </a:path>
                              <a:path w="2577465" h="3087370">
                                <a:moveTo>
                                  <a:pt x="1842135" y="0"/>
                                </a:moveTo>
                                <a:lnTo>
                                  <a:pt x="1590675" y="0"/>
                                </a:lnTo>
                                <a:lnTo>
                                  <a:pt x="1590675" y="215900"/>
                                </a:lnTo>
                                <a:lnTo>
                                  <a:pt x="1842135" y="215900"/>
                                </a:lnTo>
                                <a:lnTo>
                                  <a:pt x="1842135" y="0"/>
                                </a:lnTo>
                                <a:close/>
                              </a:path>
                              <a:path w="2577465" h="3087370">
                                <a:moveTo>
                                  <a:pt x="2577465" y="2871470"/>
                                </a:moveTo>
                                <a:lnTo>
                                  <a:pt x="2218055" y="2871470"/>
                                </a:lnTo>
                                <a:lnTo>
                                  <a:pt x="2218055" y="3087370"/>
                                </a:lnTo>
                                <a:lnTo>
                                  <a:pt x="2577465" y="3087370"/>
                                </a:lnTo>
                                <a:lnTo>
                                  <a:pt x="2577465" y="2871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729735" y="982218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5605">
                                <a:moveTo>
                                  <a:pt x="0" y="39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DB90A" id="Group 11" o:spid="_x0000_s1026" style="position:absolute;margin-left:42.7pt;margin-top:141.45pt;width:531.35pt;height:571.45pt;z-index:-251655680;mso-wrap-distance-left:0;mso-wrap-distance-right:0;mso-position-horizontal-relative:page;mso-position-vertical-relative:page" coordsize="67481,72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">
                <v:shape id="Graphic 12" o:spid="_x0000_s1027" style="position:absolute;left:60;top:60;width:67342;height:5627;visibility:visible;mso-wrap-style:square;v-text-anchor:top" coordsize="6734175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" path="m1973834,l,,,562356r1973834,l1973834,xem3458464,l1979930,r,562356l3458464,562356,3458464,xem4899025,l3464687,r,562356l4899025,562356,4899025,xem6734175,l4905121,r,562356l6734175,562356,6734175,xe" fillcolor="#d9d9d9" stroked="f">
                  <v:path arrowok="t"/>
                </v:shape>
                <v:shape id="Graphic 13" o:spid="_x0000_s1028" style="position:absolute;width:67481;height:72574;visibility:visible;mso-wrap-style:square;v-text-anchor:top" coordsize="6748145,725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" path="m6083,7250951r-6083,l,7257034r6083,l6083,7250951xem6083,l,,,6096,,568452r,6096l,7250938r6083,l6083,574548r,-6096l6083,6096,6083,xem3464560,7250951r-1478534,l1979930,7250951r-1973834,l6096,7257034r1973834,l1986026,7257034r1478534,l3464560,7250951xem3464560,l1986026,r-6096,l6096,r,6096l1979930,6096r,562356l6096,568452r,6096l1979930,574548r,6676390l1986026,7250938r,-6676390l3464560,574548r,-6096l1986026,568452r,-562356l3464560,6096r,-6096xem3470770,7250951r-6083,l3464687,7257034r6083,l3470770,7250951xem3470770,r-6083,l3464687,6096r,562356l3464687,574548r,6676390l3470770,7250938r,-6676390l3470770,568452r,-562356l3470770,xem6741782,7250951r-1830565,l4905121,7250951r-1434338,l3470783,7257034r1434338,l4911217,7257034r1830565,l6741782,7250951xem6741782,l4911217,r-6096,l3470783,r,6096l4905121,6096r,562356l3470783,568452r,6096l4905121,574548r,6676390l4911217,7250938r,-6676390l6741782,574548r,-6096l4911217,568452r,-562356l6741782,6096r,-6096xem6748018,7250951r-6096,l6741922,7257034r6096,l6748018,7250951xem6748018,r-6096,l6741922,6096r,562356l6741922,574548r,6676390l6748018,7250938r,-6676390l6748018,568452r,-562356l6748018,xe" fillcolor="black" stroked="f">
                  <v:path arrowok="t"/>
                </v:shape>
                <v:shape id="Graphic 14" o:spid="_x0000_s1029" style="position:absolute;left:1438;top:6463;width:16199;height:2876;visibility:visible;mso-wrap-style:square;v-text-anchor:top" coordsize="161988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" path="m,47878l3767,29253,14041,14033,29280,3766,47942,,1571879,r18698,3766l1605835,14033r10281,15220l1619885,47878r,191771l1616116,258347r-10281,15258l1590577,283886r-18698,3768l47942,287654,29280,283886,14041,273605,3767,258347,,239649,,47878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30" type="#_x0000_t75" style="position:absolute;left:7711;top:9034;width:306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">
                  <v:imagedata r:id="rId39" o:title=""/>
                </v:shape>
                <v:shape id="Image 16" o:spid="_x0000_s1031" type="#_x0000_t75" style="position:absolute;left:8679;top:9263;width:117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">
                  <v:imagedata r:id="rId40" o:title=""/>
                </v:shape>
                <v:shape id="Graphic 17" o:spid="_x0000_s1032" style="position:absolute;left:638;top:11663;width:18288;height:4318;visibility:visible;mso-wrap-style:square;v-text-anchor:top" coordsize="1828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" path="m1828800,l,,,431800r1828800,l1828800,xe" stroked="f">
                  <v:path arrowok="t"/>
                </v:shape>
                <v:shape id="Graphic 18" o:spid="_x0000_s1033" style="position:absolute;left:600;top:11663;width:18326;height:10992;visibility:visible;mso-wrap-style:square;v-text-anchor:top" coordsize="1832610,109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" path="m3809,431800r1828801,l1832610,,3809,r,431800xem,1099184r1828800,l1828800,667384,,667384r,431800xe" filled="f" strokeweight="2pt">
                  <v:path arrowok="t"/>
                </v:shape>
                <v:shape id="Image 19" o:spid="_x0000_s1034" type="#_x0000_t75" style="position:absolute;left:36926;top:8486;width:14326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">
                  <v:imagedata r:id="rId41" o:title=""/>
                </v:shape>
                <v:shape id="Graphic 20" o:spid="_x0000_s1035" style="position:absolute;left:37354;top:9249;width:12389;height:1181;visibility:visible;mso-wrap-style:square;v-text-anchor:top" coordsize="123888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" path="m1187921,58991r-63464,37020l1122426,103758r3555,6096l1129410,115824r7874,2158l1143253,114426r73258,-42799l1213103,71627r,-1651l1206753,69976,1187921,58991xem1166041,46227l,46227,,71627r1166259,l1187921,58991,1166041,46227xem1216461,46227r-3358,l1213103,71627r3408,l1238141,58991r217,l1216461,46227xem1206753,48005r-18832,10986l1206753,69976r,-21971xem1213103,48005r-6350,l1206753,69976r6350,l1213103,48005xem1137284,r-7874,2031l1125981,8127r-3555,6097l1124457,21970r63464,37021l1206753,48005r6350,l1213103,46227r3358,l1143253,3555,1137284,xe" fillcolor="black" stroked="f">
                  <v:path arrowok="t"/>
                </v:shape>
                <v:shape id="Image 21" o:spid="_x0000_s1036" type="#_x0000_t75" style="position:absolute;left:18592;top:13378;width:19218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">
                  <v:imagedata r:id="rId42" o:title=""/>
                </v:shape>
                <v:shape id="Graphic 22" o:spid="_x0000_s1037" style="position:absolute;left:19015;top:13727;width:18288;height:13;visibility:visible;mso-wrap-style:square;v-text-anchor:top" coordsize="182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" path="m,l1828800,e" filled="f" strokeweight="2pt">
                  <v:path arrowok="t"/>
                </v:shape>
                <v:shape id="Graphic 23" o:spid="_x0000_s1038" style="position:absolute;left:50391;top:8126;width:16262;height:2870;visibility:visible;mso-wrap-style:square;v-text-anchor:top" coordsize="16262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" path="m1626234,l,,,287020r1626234,l1626234,xe" stroked="f">
                  <v:path arrowok="t"/>
                </v:shape>
                <v:shape id="Graphic 24" o:spid="_x0000_s1039" style="position:absolute;left:50391;top:8126;width:16262;height:2870;visibility:visible;mso-wrap-style:square;v-text-anchor:top" coordsize="16262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" path="m,287020r1626234,l1626234,,,,,287020xe" filled="f" strokeweight=".70553mm">
                  <v:path arrowok="t"/>
                </v:shape>
                <v:shape id="Image 25" o:spid="_x0000_s1040" type="#_x0000_t75" style="position:absolute;left:50947;top:10635;width:1066;height:9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">
                  <v:imagedata r:id="rId43" o:title=""/>
                </v:shape>
                <v:shape id="Graphic 26" o:spid="_x0000_s1041" style="position:absolute;left:51508;top:10990;width:13;height:8636;visibility:visible;mso-wrap-style:square;v-text-anchor:top" coordsize="127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" path="m,863600l,e" filled="f" strokeweight="2pt">
                  <v:path arrowok="t"/>
                </v:shape>
                <v:shape id="Image 27" o:spid="_x0000_s1042" type="#_x0000_t75" style="position:absolute;left:17449;top:18300;width:34351;height:3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">
                  <v:imagedata r:id="rId44" o:title=""/>
                </v:shape>
                <v:shape id="Graphic 28" o:spid="_x0000_s1043" style="position:absolute;left:19014;top:19072;width:32404;height:1181;visibility:visible;mso-wrap-style:square;v-text-anchor:top" coordsize="324040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" path="m101073,l95104,3555,,58991r217,l95104,114426r5969,3557l108947,115950r3429,-6096l115932,103759r-2032,-7747l72099,71627r-46845,l25254,46227r47063,l113900,21971r2032,-7747l112376,8127,108947,2031,101073,xem72317,46227r-47063,l25254,71627r46845,l69269,69976r-37665,l31604,48005r37665,l72317,46227xem3239878,46227r-3167561,l50437,58991,72099,71627r3167779,l3239878,46227xem31604,48005r,21971l50437,58991,31604,48005xem50437,58991l31604,69976r37665,l50437,58991xem69269,48005r-37665,l50437,58991,69269,48005xe" fillcolor="black" stroked="f">
                  <v:path arrowok="t"/>
                </v:shape>
                <v:shape id="Image 29" o:spid="_x0000_s1044" type="#_x0000_t75" style="position:absolute;left:57280;top:39255;width:1811;height:2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">
                  <v:imagedata r:id="rId45" o:title=""/>
                </v:shape>
                <v:shape id="Image 30" o:spid="_x0000_s1045" type="#_x0000_t75" style="position:absolute;left:57618;top:39387;width:1179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">
                  <v:imagedata r:id="rId46" o:title=""/>
                </v:shape>
                <v:shape id="Image 31" o:spid="_x0000_s1046" type="#_x0000_t75" style="position:absolute;left:48021;top:23772;width:4465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">
                  <v:imagedata r:id="rId47" o:title=""/>
                </v:shape>
                <v:shape id="Image 32" o:spid="_x0000_s1047" type="#_x0000_t75" style="position:absolute;left:48454;top:24542;width:2514;height:1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">
                  <v:imagedata r:id="rId48" o:title=""/>
                </v:shape>
                <v:shape id="Image 33" o:spid="_x0000_s1048" type="#_x0000_t75" style="position:absolute;left:33207;top:24244;width:4450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">
                  <v:imagedata r:id="rId49" o:title=""/>
                </v:shape>
                <v:shape id="Image 34" o:spid="_x0000_s1049" type="#_x0000_t75" style="position:absolute;left:33633;top:25006;width:2515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">
                  <v:imagedata r:id="rId50" o:title=""/>
                </v:shape>
                <v:shape id="Image 35" o:spid="_x0000_s1050" type="#_x0000_t75" style="position:absolute;left:17785;top:23711;width:4450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">
                  <v:imagedata r:id="rId51" o:title=""/>
                </v:shape>
                <v:shape id="Graphic 36" o:spid="_x0000_s1051" style="position:absolute;left:18209;top:24485;width:2514;height:1181;visibility:visible;mso-wrap-style:square;v-text-anchor:top" coordsize="25146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" path="m219963,47878l137668,95885r-2032,7746l139192,109727r3429,6097l150494,117855r5969,-3555l229671,71627r-3358,l226313,69850r-6350,l201240,58927r18723,l219963,47878xem179469,46227l,46227,,71627r179251,l201022,58927r218,l179469,46227xem229721,46227r-3408,l226313,71627r3358,l251460,58927,229721,46227xem219963,58927r-18723,l219963,69850r,-10923xem226313,47878r-6350,l219963,69850r6350,l226313,47878xem150494,r-7873,2031l139192,8000r-3556,6097l137668,21843r63572,37084l201022,58927,219963,47878r6350,l226313,46227r3408,l150494,xe" fillcolor="black" stroked="f">
                  <v:path arrowok="t"/>
                </v:shape>
                <v:shape id="Image 37" o:spid="_x0000_s1052" type="#_x0000_t75" style="position:absolute;left:17465;top:22324;width:1066;height: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">
                  <v:imagedata r:id="rId52" o:title=""/>
                </v:shape>
                <v:shape id="Graphic 38" o:spid="_x0000_s1053" style="position:absolute;left:18025;top:22674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" path="m,251459l,e" filled="f" strokeweight="2pt">
                  <v:path arrowok="t"/>
                </v:shape>
                <v:shape id="Graphic 39" o:spid="_x0000_s1054" style="position:absolute;left:20622;top:20401;width:28295;height:8414;visibility:visible;mso-wrap-style:square;v-text-anchor:top" coordsize="2829560,8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" path="m1177290,l925830,r,215900l1177290,215900,1177290,xem1287780,229870l,229870,,841375r1287780,l1287780,229870xem2829560,270510r-1287780,l1541780,780415r1287780,l2829560,270510xe" stroked="f">
                  <v:path arrowok="t"/>
                </v:shape>
                <v:shape id="Graphic 40" o:spid="_x0000_s1055" style="position:absolute;left:36040;top:23106;width:12877;height:5099;visibility:visible;mso-wrap-style:square;v-text-anchor:top" coordsize="128778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" path="m,509904r1287779,l1287779,,,,,509904xe" filled="f" strokeweight=".70553mm">
                  <v:path arrowok="t"/>
                </v:shape>
                <v:shape id="Graphic 41" o:spid="_x0000_s1056" style="position:absolute;left:50829;top:23893;width:16262;height:2870;visibility:visible;mso-wrap-style:square;v-text-anchor:top" coordsize="16262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" path="m1626235,l,,,287020r1626235,l1626235,xe" stroked="f">
                  <v:path arrowok="t"/>
                </v:shape>
                <v:shape id="Graphic 42" o:spid="_x0000_s1057" style="position:absolute;left:50829;top:23893;width:16262;height:2870;visibility:visible;mso-wrap-style:square;v-text-anchor:top" coordsize="16262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" path="m,287020r1626235,l1626235,,,,,287020xe" filled="f" strokeweight=".70553mm">
                  <v:path arrowok="t"/>
                </v:shape>
                <v:shape id="Image 43" o:spid="_x0000_s1058" type="#_x0000_t75" style="position:absolute;left:51313;top:26377;width:1066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">
                  <v:imagedata r:id="rId53" o:title=""/>
                </v:shape>
                <v:shape id="Graphic 44" o:spid="_x0000_s1059" style="position:absolute;left:51864;top:26738;width:12;height:5036;visibility:visible;mso-wrap-style:square;v-text-anchor:top" coordsize="1270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" path="m,503554l,e" filled="f" strokeweight="2pt">
                  <v:path arrowok="t"/>
                </v:shape>
                <v:shape id="Image 45" o:spid="_x0000_s1060" type="#_x0000_t75" style="position:absolute;left:46649;top:30371;width:5532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">
                  <v:imagedata r:id="rId54" o:title=""/>
                </v:shape>
                <v:shape id="Graphic 46" o:spid="_x0000_s1061" style="position:absolute;left:48213;top:31146;width:3594;height:1181;visibility:visible;mso-wrap-style:square;v-text-anchor:top" coordsize="35941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" path="m100964,l,58927r94995,55373l100964,117855r7874,-2031l112267,109727r3557,-6095l113791,95885,72208,71627r-47063,l25145,46227r46845,l113791,21844r2033,-7747l112267,8000,108838,2032,100964,xem71990,46227r-46845,l25145,71627r47063,l69160,69850r-37665,l31495,47878r37665,l71990,46227xem359409,58927r-308972,l72208,71627r287201,l359409,58927xem31495,47878r,21972l50219,58927r218,l31495,47878xem359409,46227r-287419,l31495,69850r37665,l50437,58927r308972,l359409,46227xem69160,47878r-37665,l50437,58927r-218,l69160,47878xe" fillcolor="black" stroked="f">
                  <v:path arrowok="t"/>
                </v:shape>
                <v:shape id="Graphic 47" o:spid="_x0000_s1062" style="position:absolute;left:35398;top:30796;width:12878;height:3822;visibility:visible;mso-wrap-style:square;v-text-anchor:top" coordsize="128778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" path="m1287780,l,,,382270r1287780,l1287780,xe" stroked="f">
                  <v:path arrowok="t"/>
                </v:shape>
                <v:shape id="Graphic 48" o:spid="_x0000_s1063" style="position:absolute;left:35398;top:30796;width:12878;height:3822;visibility:visible;mso-wrap-style:square;v-text-anchor:top" coordsize="128778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" path="m,382270r1287780,l1287780,,,,,382270xe" filled="f" strokeweight=".70553mm">
                  <v:path arrowok="t"/>
                </v:shape>
                <v:shape id="Image 49" o:spid="_x0000_s1064" type="#_x0000_t75" style="position:absolute;left:31379;top:31392;width:4465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">
                  <v:imagedata r:id="rId55" o:title=""/>
                </v:shape>
                <v:shape id="Image 50" o:spid="_x0000_s1065" type="#_x0000_t75" style="position:absolute;left:32941;top:32162;width:2514;height:1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">
                  <v:imagedata r:id="rId56" o:title=""/>
                </v:shape>
                <v:shape id="Graphic 51" o:spid="_x0000_s1066" style="position:absolute;left:20082;top:31824;width:12878;height:4680;visibility:visible;mso-wrap-style:square;v-text-anchor:top" coordsize="128778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" path="m1287780,l,,,467995r1287780,l1287780,xe" stroked="f">
                  <v:path arrowok="t"/>
                </v:shape>
                <v:shape id="Graphic 52" o:spid="_x0000_s1067" style="position:absolute;left:20082;top:31824;width:12878;height:4680;visibility:visible;mso-wrap-style:square;v-text-anchor:top" coordsize="128778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" path="m,467995r1287780,l1287780,,,,,467995xe" filled="f" strokeweight="2pt">
                  <v:path arrowok="t"/>
                </v:shape>
                <v:shape id="Image 53" o:spid="_x0000_s1068" type="#_x0000_t75" style="position:absolute;left:16123;top:32915;width:4450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">
                  <v:imagedata r:id="rId57" o:title=""/>
                </v:shape>
                <v:shape id="Image 54" o:spid="_x0000_s1069" type="#_x0000_t75" style="position:absolute;left:17682;top:33680;width:2514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">
                  <v:imagedata r:id="rId58" o:title=""/>
                </v:shape>
                <v:shape id="Graphic 55" o:spid="_x0000_s1070" style="position:absolute;left:638;top:30027;width:17012;height:5741;visibility:visible;mso-wrap-style:square;v-text-anchor:top" coordsize="1701164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" path="m1701164,l,,,574039r1701164,l1701164,xe" stroked="f">
                  <v:path arrowok="t"/>
                </v:shape>
                <v:shape id="Graphic 56" o:spid="_x0000_s1071" style="position:absolute;left:638;top:30027;width:17012;height:5741;visibility:visible;mso-wrap-style:square;v-text-anchor:top" coordsize="1701164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" path="m,574039r1701164,l1701164,,,,,574039xe" filled="f" strokeweight="2pt">
                  <v:path arrowok="t"/>
                </v:shape>
                <v:shape id="Image 57" o:spid="_x0000_s1072" type="#_x0000_t75" style="position:absolute;left:14310;top:35430;width:1066;height: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">
                  <v:imagedata r:id="rId59" o:title=""/>
                </v:shape>
                <v:shape id="Graphic 58" o:spid="_x0000_s1073" style="position:absolute;left:14862;top:35780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" path="m,251460l,e" filled="f" strokeweight="2pt">
                  <v:path arrowok="t"/>
                </v:shape>
                <v:shape id="Image 59" o:spid="_x0000_s1074" type="#_x0000_t75" style="position:absolute;left:14356;top:36924;width:37216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">
                  <v:imagedata r:id="rId60" o:title=""/>
                </v:shape>
                <v:shape id="Graphic 60" o:spid="_x0000_s1075" style="position:absolute;left:14786;top:37699;width:35274;height:1182;visibility:visible;mso-wrap-style:square;v-text-anchor:top" coordsize="352742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" path="m3495929,47878r-82297,48006l3411601,103631r3555,6096l3418585,115824r7874,2031l3432429,114300r73207,-42673l3502279,71627r,-1777l3495929,69850,3477205,58927r18724,l3495929,47878xem3455434,46227l,46227,,71627r3455216,l3476987,58927r218,l3455434,46227xem3505686,46227r-3407,l3502279,71627r3357,l3527425,58927,3505686,46227xem3495929,58927r-18724,l3495929,69850r,-10923xem3502279,47878r-6350,l3495929,69850r6350,l3502279,47878xem3426459,r-7874,2031l3415156,8000r-3555,6096l3413632,21843r63573,37084l3476987,58927r18942,-11049l3502279,47878r,-1651l3505686,46227,3426459,xe" fillcolor="black" stroked="f">
                  <v:path arrowok="t"/>
                </v:shape>
                <v:shape id="Graphic 61" o:spid="_x0000_s1076" style="position:absolute;left:49794;top:36581;width:17278;height:10363;visibility:visible;mso-wrap-style:square;v-text-anchor:top" coordsize="1727835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" path="m1690370,l64135,r,287020l1690370,287020,1690370,xem1727835,730504l863981,424815,,730504r863981,305816l1727835,730504xe" stroked="f">
                  <v:path arrowok="t"/>
                </v:shape>
                <v:shape id="Graphic 62" o:spid="_x0000_s1077" style="position:absolute;left:49794;top:40829;width:17278;height:6115;visibility:visible;mso-wrap-style:square;v-text-anchor:top" coordsize="1727835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" path="m,305688l863980,r863855,305688l863980,611504,,305688xe" filled="f" strokeweight="2pt">
                  <v:path arrowok="t"/>
                </v:shape>
                <v:shape id="Image 63" o:spid="_x0000_s1078" type="#_x0000_t75" style="position:absolute;left:57927;top:46662;width:1066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">
                  <v:imagedata r:id="rId53" o:title=""/>
                </v:shape>
                <v:shape id="Graphic 64" o:spid="_x0000_s1079" style="position:absolute;left:1362;top:47020;width:57118;height:6229;visibility:visible;mso-wrap-style:square;v-text-anchor:top" coordsize="5711825,62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" path="m5711825,503554l5711825,em,383158l3767,364533,14041,349313,29280,339046r18662,-3767l1571879,335279r18698,3767l1605835,349313r10281,15220l1619885,383158r,191770l1616116,593627r-10281,15258l1590577,619166r-18698,3768l47942,622934,29280,619166,14041,608885,3767,593627,,574928,,383158xe" filled="f" strokeweight="2pt">
                  <v:path arrowok="t"/>
                </v:shape>
                <v:shape id="Image 65" o:spid="_x0000_s1080" type="#_x0000_t75" style="position:absolute;left:16169;top:50700;width:42626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">
                  <v:imagedata r:id="rId61" o:title=""/>
                </v:shape>
                <v:shape id="Graphic 66" o:spid="_x0000_s1081" style="position:absolute;left:17733;top:51466;width:40678;height:1181;visibility:visible;mso-wrap-style:square;v-text-anchor:top" coordsize="406781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" path="m100965,l,58927r94996,55373l100965,117856r7873,-2032l112268,109727r3556,-6096l113792,95885,72208,71627r-47062,l25146,46227r46844,l113792,21843r2032,-7746l112268,8000,108838,2031,100965,xem71990,46227r-46844,l25146,71627r47062,l69160,69850r-37664,l31496,47879r37664,l71990,46227xem4067809,58927r-4017372,l72208,71627r3995601,l4067809,58927xem31496,47879r,21971l50219,58927r218,l31496,47879xem4067809,46227r-3995819,l31496,69850r37664,l50437,58927r4017372,l4067809,46227xem69160,47879r-37664,l50437,58927r-218,l69160,47879xe" fillcolor="black" stroked="f">
                  <v:path arrowok="t"/>
                </v:shape>
                <v:shape id="Image 67" o:spid="_x0000_s1082" type="#_x0000_t75" style="position:absolute;left:14752;top:42547;width:35418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">
                  <v:imagedata r:id="rId62" o:title=""/>
                </v:shape>
                <v:shape id="Graphic 68" o:spid="_x0000_s1083" style="position:absolute;left:16304;top:43313;width:33477;height:1181;visibility:visible;mso-wrap-style:square;v-text-anchor:top" coordsize="334772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" path="m100965,l,58927r94996,55373l100965,117855r7873,-2031l112268,109727r3556,-6096l113792,95885,72208,71627r-47062,l25146,46227r46844,l113792,21843r2032,-7746l112268,8000,108838,2031,100965,xem71990,46227r-46844,l25146,71627r47062,l69160,69850r-37664,l31496,47878r37664,l71990,46227xem3347720,58927r-3297283,l72208,71627r3275512,l3347720,58927xem31496,47878r,21972l50219,58927r218,l31496,47878xem3347720,46227r-3275730,l31496,69850r37664,l50437,58927r3297283,l3347720,46227xem69160,47878r-37664,l50437,58927r-218,l69160,47878xe" fillcolor="black" stroked="f">
                  <v:path arrowok="t"/>
                </v:shape>
                <v:shape id="Graphic 69" o:spid="_x0000_s1084" style="position:absolute;left:638;top:39394;width:15628;height:8293;visibility:visible;mso-wrap-style:square;v-text-anchor:top" coordsize="1562735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" path="m1562735,l,,,829310r1562735,l1562735,xe" stroked="f">
                  <v:path arrowok="t"/>
                </v:shape>
                <v:shape id="Image 70" o:spid="_x0000_s1085" type="#_x0000_t75" style="position:absolute;left:6659;top:47439;width:3079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">
                  <v:imagedata r:id="rId63" o:title=""/>
                </v:shape>
                <v:shape id="Image 71" o:spid="_x0000_s1086" type="#_x0000_t75" style="position:absolute;left:7631;top:47668;width:117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">
                  <v:imagedata r:id="rId40" o:title=""/>
                </v:shape>
                <v:shape id="Graphic 72" o:spid="_x0000_s1087" style="position:absolute;left:29842;top:20820;width:25775;height:30874;visibility:visible;mso-wrap-style:square;v-text-anchor:top" coordsize="2577465,308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" path="m251460,854075l,854075r,215900l251460,1069975r,-215900xem1269365,2082800r-323850,l945515,2298700r323850,l1269365,2082800xem1804670,757555r-251460,l1553210,973455r251460,l1804670,757555xem1842135,l1590675,r,215900l1842135,215900,1842135,xem2577465,2871470r-359410,l2218055,3087370r359410,l2577465,2871470xe" stroked="f">
                  <v:path arrowok="t"/>
                </v:shape>
                <v:shape id="Graphic 73" o:spid="_x0000_s1088" style="position:absolute;left:37297;top:9822;width:13;height:3956;visibility:visible;mso-wrap-style:square;v-text-anchor:top" coordsize="127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" path="m,395604l,e" filled="f" strokeweight="2.2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pacing w:val="-2"/>
          <w:position w:val="1"/>
        </w:rPr>
        <w:t>dictamina</w:t>
      </w:r>
      <w:r>
        <w:rPr>
          <w:b/>
          <w:position w:val="1"/>
        </w:rPr>
        <w:tab/>
      </w:r>
      <w:r>
        <w:rPr>
          <w:rFonts w:ascii="Arial MT"/>
          <w:spacing w:val="-5"/>
          <w:sz w:val="18"/>
        </w:rPr>
        <w:t>10</w:t>
      </w:r>
    </w:p>
    <w:p w14:paraId="298FB6A4" w14:textId="77777777" w:rsidR="00AC3ECA" w:rsidRDefault="00D0232B">
      <w:pPr>
        <w:spacing w:before="233"/>
        <w:ind w:left="379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298FB76B" wp14:editId="298FB76C">
                <wp:simplePos x="0" y="0"/>
                <wp:positionH relativeFrom="page">
                  <wp:posOffset>5586095</wp:posOffset>
                </wp:positionH>
                <wp:positionV relativeFrom="paragraph">
                  <wp:posOffset>69215</wp:posOffset>
                </wp:positionV>
                <wp:extent cx="1626235" cy="287020"/>
                <wp:effectExtent l="0" t="0" r="0" b="0"/>
                <wp:wrapNone/>
                <wp:docPr id="7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235" cy="28702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8FB785" w14:textId="77777777" w:rsidR="00AC3ECA" w:rsidRDefault="00D0232B">
                            <w:pPr>
                              <w:spacing w:before="73"/>
                              <w:ind w:left="45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Recibe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resultados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B76B" id="Textbox 74" o:spid="_x0000_s1030" type="#_x0000_t202" style="position:absolute;left:0;text-align:left;margin-left:439.85pt;margin-top:5.45pt;width:128.05pt;height:22.6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" filled="f" strokeweight="2pt">
                <v:textbox inset="0,0,0,0">
                  <w:txbxContent>
                    <w:p w14:paraId="298FB785" w14:textId="77777777" w:rsidR="00AC3ECA" w:rsidRDefault="00D0232B">
                      <w:pPr>
                        <w:spacing w:before="73"/>
                        <w:ind w:left="45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Recibe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resultados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5"/>
          <w:sz w:val="18"/>
        </w:rPr>
        <w:t>11</w:t>
      </w:r>
    </w:p>
    <w:p w14:paraId="298FB6A5" w14:textId="77777777" w:rsidR="00AC3ECA" w:rsidRDefault="00D0232B">
      <w:pPr>
        <w:spacing w:before="544" w:line="180" w:lineRule="exact"/>
        <w:ind w:left="2308"/>
        <w:jc w:val="center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298FB76D" wp14:editId="298FB76E">
                <wp:simplePos x="0" y="0"/>
                <wp:positionH relativeFrom="page">
                  <wp:posOffset>606425</wp:posOffset>
                </wp:positionH>
                <wp:positionV relativeFrom="paragraph">
                  <wp:posOffset>71120</wp:posOffset>
                </wp:positionV>
                <wp:extent cx="1562735" cy="829310"/>
                <wp:effectExtent l="0" t="0" r="0" b="0"/>
                <wp:wrapNone/>
                <wp:docPr id="75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735" cy="82931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8FB786" w14:textId="77777777" w:rsidR="00AC3ECA" w:rsidRDefault="00D0232B">
                            <w:pPr>
                              <w:spacing w:before="71"/>
                              <w:ind w:left="263" w:right="264" w:firstLine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Elabora documentación, </w:t>
                            </w:r>
                            <w:r>
                              <w:rPr>
                                <w:b/>
                              </w:rPr>
                              <w:t>integra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expediente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 imparte inducción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B76D" id="Textbox 75" o:spid="_x0000_s1031" type="#_x0000_t202" style="position:absolute;left:0;text-align:left;margin-left:47.75pt;margin-top:5.6pt;width:123.05pt;height:65.3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" filled="f" strokeweight="2pt">
                <v:textbox inset="0,0,0,0">
                  <w:txbxContent>
                    <w:p w14:paraId="298FB786" w14:textId="77777777" w:rsidR="00AC3ECA" w:rsidRDefault="00D0232B">
                      <w:pPr>
                        <w:spacing w:before="71"/>
                        <w:ind w:left="263" w:right="264" w:firstLine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 xml:space="preserve">Elabora documentación, </w:t>
                      </w:r>
                      <w:r>
                        <w:rPr>
                          <w:b/>
                        </w:rPr>
                        <w:t>integra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expediente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 imparte inducción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pacing w:val="-5"/>
          <w:sz w:val="18"/>
        </w:rPr>
        <w:t>Si</w:t>
      </w:r>
    </w:p>
    <w:p w14:paraId="298FB6A6" w14:textId="77777777" w:rsidR="00AC3ECA" w:rsidRDefault="00D0232B">
      <w:pPr>
        <w:spacing w:line="217" w:lineRule="exact"/>
        <w:ind w:right="959"/>
        <w:jc w:val="right"/>
        <w:rPr>
          <w:b/>
          <w:sz w:val="20"/>
        </w:rPr>
      </w:pPr>
      <w:r>
        <w:rPr>
          <w:b/>
          <w:spacing w:val="-2"/>
          <w:sz w:val="20"/>
        </w:rPr>
        <w:t>¿Favorable?</w:t>
      </w:r>
    </w:p>
    <w:p w14:paraId="298FB6A7" w14:textId="77777777" w:rsidR="00AC3ECA" w:rsidRDefault="00D0232B">
      <w:pPr>
        <w:spacing w:before="846" w:line="188" w:lineRule="exact"/>
        <w:ind w:right="2090"/>
        <w:jc w:val="right"/>
        <w:rPr>
          <w:rFonts w:ascii="Arial MT"/>
          <w:sz w:val="18"/>
        </w:rPr>
      </w:pPr>
      <w:r>
        <w:rPr>
          <w:rFonts w:ascii="Arial MT"/>
          <w:spacing w:val="-5"/>
          <w:sz w:val="18"/>
        </w:rPr>
        <w:t>No</w:t>
      </w:r>
    </w:p>
    <w:p w14:paraId="298FB6A8" w14:textId="77777777" w:rsidR="00AC3ECA" w:rsidRDefault="00D0232B">
      <w:pPr>
        <w:pStyle w:val="Ttulo1"/>
        <w:spacing w:line="274" w:lineRule="exact"/>
        <w:ind w:left="1205" w:firstLine="0"/>
      </w:pPr>
      <w:r>
        <w:rPr>
          <w:spacing w:val="-2"/>
        </w:rPr>
        <w:t>Termino</w:t>
      </w:r>
    </w:p>
    <w:p w14:paraId="298FB6A9" w14:textId="77777777" w:rsidR="00AC3ECA" w:rsidRDefault="00AC3ECA">
      <w:pPr>
        <w:pStyle w:val="Ttulo1"/>
        <w:spacing w:line="274" w:lineRule="exact"/>
        <w:sectPr w:rsidR="00AC3ECA">
          <w:type w:val="continuous"/>
          <w:pgSz w:w="12240" w:h="15840"/>
          <w:pgMar w:top="1980" w:right="720" w:bottom="880" w:left="720" w:header="418" w:footer="686" w:gutter="0"/>
          <w:cols w:space="720"/>
        </w:sectPr>
      </w:pPr>
    </w:p>
    <w:p w14:paraId="298FB6AA" w14:textId="77777777" w:rsidR="00AC3ECA" w:rsidRDefault="00AC3ECA">
      <w:pPr>
        <w:pStyle w:val="Textoindependiente"/>
        <w:spacing w:before="4"/>
        <w:rPr>
          <w:b/>
          <w:sz w:val="24"/>
        </w:rPr>
      </w:pPr>
    </w:p>
    <w:p w14:paraId="298FB6AB" w14:textId="77777777" w:rsidR="00AC3ECA" w:rsidRDefault="00D0232B">
      <w:pPr>
        <w:pStyle w:val="Prrafodelista"/>
        <w:numPr>
          <w:ilvl w:val="0"/>
          <w:numId w:val="1"/>
        </w:numPr>
        <w:tabs>
          <w:tab w:val="left" w:pos="1198"/>
        </w:tabs>
        <w:ind w:left="1198" w:hanging="358"/>
        <w:rPr>
          <w:b/>
          <w:sz w:val="24"/>
        </w:rPr>
      </w:pPr>
      <w:r>
        <w:rPr>
          <w:b/>
          <w:sz w:val="24"/>
        </w:rPr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298FB6AC" w14:textId="77777777" w:rsidR="00AC3ECA" w:rsidRDefault="00AC3ECA">
      <w:pPr>
        <w:pStyle w:val="Textoindependiente"/>
        <w:spacing w:before="49"/>
        <w:rPr>
          <w:b/>
          <w:sz w:val="20"/>
        </w:rPr>
      </w:pPr>
    </w:p>
    <w:tbl>
      <w:tblPr>
        <w:tblW w:w="0" w:type="auto"/>
        <w:tblInd w:w="34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5245"/>
        <w:gridCol w:w="2269"/>
      </w:tblGrid>
      <w:tr w:rsidR="00AC3ECA" w14:paraId="298FB6B0" w14:textId="77777777">
        <w:trPr>
          <w:trHeight w:val="434"/>
        </w:trPr>
        <w:tc>
          <w:tcPr>
            <w:tcW w:w="2696" w:type="dxa"/>
            <w:shd w:val="clear" w:color="auto" w:fill="D9D9D9"/>
          </w:tcPr>
          <w:p w14:paraId="298FB6AD" w14:textId="77777777" w:rsidR="00AC3ECA" w:rsidRDefault="00D0232B">
            <w:pPr>
              <w:pStyle w:val="TableParagraph"/>
              <w:spacing w:line="248" w:lineRule="exact"/>
              <w:ind w:left="641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5245" w:type="dxa"/>
            <w:shd w:val="clear" w:color="auto" w:fill="D9D9D9"/>
          </w:tcPr>
          <w:p w14:paraId="298FB6AE" w14:textId="77777777" w:rsidR="00AC3ECA" w:rsidRDefault="00D0232B">
            <w:pPr>
              <w:pStyle w:val="TableParagraph"/>
              <w:spacing w:before="112"/>
              <w:ind w:left="1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269" w:type="dxa"/>
            <w:shd w:val="clear" w:color="auto" w:fill="D9D9D9"/>
          </w:tcPr>
          <w:p w14:paraId="298FB6AF" w14:textId="77777777" w:rsidR="00AC3ECA" w:rsidRDefault="00D0232B">
            <w:pPr>
              <w:pStyle w:val="TableParagraph"/>
              <w:spacing w:before="112"/>
              <w:ind w:left="657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AC3ECA" w14:paraId="298FB6B4" w14:textId="77777777">
        <w:trPr>
          <w:trHeight w:val="981"/>
        </w:trPr>
        <w:tc>
          <w:tcPr>
            <w:tcW w:w="2696" w:type="dxa"/>
          </w:tcPr>
          <w:p w14:paraId="298FB6B1" w14:textId="77777777" w:rsidR="00AC3ECA" w:rsidRDefault="00D0232B">
            <w:pPr>
              <w:pStyle w:val="TableParagraph"/>
              <w:spacing w:line="242" w:lineRule="auto"/>
              <w:ind w:left="115"/>
            </w:pPr>
            <w:r>
              <w:rPr>
                <w:b/>
              </w:rPr>
              <w:t>1</w:t>
            </w:r>
            <w:r>
              <w:t>.</w:t>
            </w:r>
            <w:r>
              <w:rPr>
                <w:spacing w:val="-13"/>
              </w:rPr>
              <w:t xml:space="preserve"> </w:t>
            </w:r>
            <w:r>
              <w:t>Elabora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 xml:space="preserve">Publica </w:t>
            </w:r>
            <w:r>
              <w:rPr>
                <w:spacing w:val="-2"/>
              </w:rPr>
              <w:t>convocatoria</w:t>
            </w:r>
          </w:p>
        </w:tc>
        <w:tc>
          <w:tcPr>
            <w:tcW w:w="5245" w:type="dxa"/>
          </w:tcPr>
          <w:p w14:paraId="298FB6B2" w14:textId="77777777" w:rsidR="00AC3ECA" w:rsidRDefault="00D0232B">
            <w:pPr>
              <w:pStyle w:val="TableParagraph"/>
              <w:spacing w:before="6" w:line="199" w:lineRule="auto"/>
              <w:ind w:left="112" w:right="99"/>
              <w:jc w:val="both"/>
            </w:pPr>
            <w:r>
              <w:rPr>
                <w:b/>
              </w:rPr>
              <w:t xml:space="preserve">1.1 </w:t>
            </w:r>
            <w:r>
              <w:t xml:space="preserve">Elabora y Publica convocatoria con base a los Lineamientos establecidos por la Dirección General y con la firma del </w:t>
            </w:r>
            <w:proofErr w:type="gramStart"/>
            <w:r>
              <w:t>Director</w:t>
            </w:r>
            <w:proofErr w:type="gramEnd"/>
            <w:r>
              <w:t>.</w:t>
            </w:r>
          </w:p>
        </w:tc>
        <w:tc>
          <w:tcPr>
            <w:tcW w:w="2269" w:type="dxa"/>
          </w:tcPr>
          <w:p w14:paraId="298FB6B3" w14:textId="77777777" w:rsidR="00AC3ECA" w:rsidRDefault="00D0232B">
            <w:pPr>
              <w:pStyle w:val="TableParagraph"/>
              <w:ind w:left="222" w:right="270"/>
            </w:pPr>
            <w:r>
              <w:t>Departamento de Recursos</w:t>
            </w:r>
            <w:r>
              <w:rPr>
                <w:spacing w:val="-13"/>
              </w:rPr>
              <w:t xml:space="preserve"> </w:t>
            </w:r>
            <w:r>
              <w:t>Humanos.</w:t>
            </w:r>
          </w:p>
        </w:tc>
      </w:tr>
      <w:tr w:rsidR="00AC3ECA" w14:paraId="298FB6B9" w14:textId="77777777">
        <w:trPr>
          <w:trHeight w:val="1036"/>
        </w:trPr>
        <w:tc>
          <w:tcPr>
            <w:tcW w:w="2696" w:type="dxa"/>
          </w:tcPr>
          <w:p w14:paraId="298FB6B5" w14:textId="77777777" w:rsidR="00AC3ECA" w:rsidRDefault="00D0232B">
            <w:pPr>
              <w:pStyle w:val="TableParagraph"/>
              <w:spacing w:line="239" w:lineRule="exact"/>
              <w:ind w:left="115"/>
            </w:pPr>
            <w:r>
              <w:rPr>
                <w:b/>
              </w:rPr>
              <w:t>2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t>Integra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expediente</w:t>
            </w:r>
          </w:p>
        </w:tc>
        <w:tc>
          <w:tcPr>
            <w:tcW w:w="5245" w:type="dxa"/>
          </w:tcPr>
          <w:p w14:paraId="298FB6B6" w14:textId="77777777" w:rsidR="00AC3ECA" w:rsidRDefault="00D0232B">
            <w:pPr>
              <w:pStyle w:val="TableParagraph"/>
              <w:ind w:left="222" w:right="178"/>
              <w:jc w:val="both"/>
            </w:pPr>
            <w:r>
              <w:rPr>
                <w:b/>
              </w:rPr>
              <w:t>2.1</w:t>
            </w:r>
            <w:r>
              <w:rPr>
                <w:b/>
                <w:spacing w:val="40"/>
              </w:rPr>
              <w:t xml:space="preserve"> </w:t>
            </w:r>
            <w:r>
              <w:t>Con base en la convocatoria publicada, integra expediente y lo</w:t>
            </w:r>
            <w:r>
              <w:rPr>
                <w:spacing w:val="-1"/>
              </w:rPr>
              <w:t xml:space="preserve"> </w:t>
            </w:r>
            <w:r>
              <w:t>entrega al</w:t>
            </w:r>
            <w:r>
              <w:rPr>
                <w:spacing w:val="-2"/>
              </w:rPr>
              <w:t xml:space="preserve"> </w:t>
            </w:r>
            <w:r>
              <w:t xml:space="preserve">departamento de Recursos </w:t>
            </w:r>
            <w:r>
              <w:rPr>
                <w:spacing w:val="-2"/>
              </w:rPr>
              <w:t>Humanos.</w:t>
            </w:r>
          </w:p>
        </w:tc>
        <w:tc>
          <w:tcPr>
            <w:tcW w:w="2269" w:type="dxa"/>
          </w:tcPr>
          <w:p w14:paraId="298FB6B7" w14:textId="77777777" w:rsidR="00AC3ECA" w:rsidRDefault="00AC3ECA">
            <w:pPr>
              <w:pStyle w:val="TableParagraph"/>
              <w:spacing w:before="6"/>
              <w:rPr>
                <w:b/>
              </w:rPr>
            </w:pPr>
          </w:p>
          <w:p w14:paraId="298FB6B8" w14:textId="77777777" w:rsidR="00AC3ECA" w:rsidRDefault="00D0232B">
            <w:pPr>
              <w:pStyle w:val="TableParagraph"/>
              <w:ind w:left="222"/>
            </w:pPr>
            <w:r>
              <w:rPr>
                <w:spacing w:val="-2"/>
              </w:rPr>
              <w:t>Candidato</w:t>
            </w:r>
          </w:p>
        </w:tc>
      </w:tr>
      <w:tr w:rsidR="00AC3ECA" w14:paraId="298FB6C2" w14:textId="77777777">
        <w:trPr>
          <w:trHeight w:val="1612"/>
        </w:trPr>
        <w:tc>
          <w:tcPr>
            <w:tcW w:w="2696" w:type="dxa"/>
          </w:tcPr>
          <w:p w14:paraId="298FB6BA" w14:textId="77777777" w:rsidR="00AC3ECA" w:rsidRDefault="00D0232B">
            <w:pPr>
              <w:pStyle w:val="TableParagraph"/>
              <w:spacing w:before="1" w:line="242" w:lineRule="auto"/>
              <w:ind w:left="115" w:right="337"/>
            </w:pPr>
            <w:r>
              <w:rPr>
                <w:b/>
              </w:rPr>
              <w:t>3</w:t>
            </w:r>
            <w:r>
              <w:t>.Recibe, revisa solicitudes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 xml:space="preserve">envía </w:t>
            </w:r>
            <w:r>
              <w:rPr>
                <w:spacing w:val="-2"/>
              </w:rPr>
              <w:t>expedientes</w:t>
            </w:r>
          </w:p>
        </w:tc>
        <w:tc>
          <w:tcPr>
            <w:tcW w:w="5245" w:type="dxa"/>
          </w:tcPr>
          <w:p w14:paraId="298FB6BB" w14:textId="77777777" w:rsidR="00AC3ECA" w:rsidRDefault="00D0232B">
            <w:pPr>
              <w:pStyle w:val="TableParagraph"/>
              <w:numPr>
                <w:ilvl w:val="1"/>
                <w:numId w:val="2"/>
              </w:numPr>
              <w:tabs>
                <w:tab w:val="left" w:pos="473"/>
                <w:tab w:val="left" w:pos="475"/>
              </w:tabs>
              <w:ind w:right="645"/>
            </w:pPr>
            <w:r>
              <w:t>Recibe</w:t>
            </w:r>
            <w:r>
              <w:rPr>
                <w:spacing w:val="26"/>
              </w:rPr>
              <w:t xml:space="preserve"> </w:t>
            </w:r>
            <w:r>
              <w:t>y</w:t>
            </w:r>
            <w:r>
              <w:rPr>
                <w:spacing w:val="28"/>
              </w:rPr>
              <w:t xml:space="preserve"> </w:t>
            </w:r>
            <w:r>
              <w:t>revisa</w:t>
            </w:r>
            <w:r>
              <w:rPr>
                <w:spacing w:val="25"/>
              </w:rPr>
              <w:t xml:space="preserve"> </w:t>
            </w:r>
            <w:r>
              <w:t>solicitudes</w:t>
            </w:r>
            <w:r>
              <w:rPr>
                <w:spacing w:val="26"/>
              </w:rPr>
              <w:t xml:space="preserve"> </w:t>
            </w:r>
            <w:r>
              <w:t>y</w:t>
            </w:r>
            <w:r>
              <w:rPr>
                <w:spacing w:val="28"/>
              </w:rPr>
              <w:t xml:space="preserve"> </w:t>
            </w:r>
            <w:r>
              <w:t>documentos</w:t>
            </w:r>
            <w:r>
              <w:rPr>
                <w:spacing w:val="28"/>
              </w:rPr>
              <w:t xml:space="preserve"> </w:t>
            </w:r>
            <w:r>
              <w:t>de los Candidatos.</w:t>
            </w:r>
          </w:p>
          <w:p w14:paraId="298FB6BC" w14:textId="77777777" w:rsidR="00AC3ECA" w:rsidRDefault="00D0232B">
            <w:pPr>
              <w:pStyle w:val="TableParagraph"/>
              <w:numPr>
                <w:ilvl w:val="1"/>
                <w:numId w:val="2"/>
              </w:numPr>
              <w:tabs>
                <w:tab w:val="left" w:pos="473"/>
                <w:tab w:val="left" w:pos="475"/>
                <w:tab w:val="left" w:pos="1523"/>
              </w:tabs>
              <w:ind w:right="643"/>
            </w:pPr>
            <w:r>
              <w:rPr>
                <w:spacing w:val="-2"/>
              </w:rPr>
              <w:t>Verifica</w:t>
            </w:r>
            <w:r>
              <w:tab/>
              <w:t>el cumplimiento de los</w:t>
            </w:r>
            <w:r>
              <w:rPr>
                <w:spacing w:val="19"/>
              </w:rPr>
              <w:t xml:space="preserve"> </w:t>
            </w:r>
            <w:r>
              <w:t xml:space="preserve">requisitos mínimos establecidos en la </w:t>
            </w:r>
            <w:r>
              <w:t>convocatoria.</w:t>
            </w:r>
          </w:p>
          <w:p w14:paraId="298FB6BD" w14:textId="77777777" w:rsidR="00AC3ECA" w:rsidRDefault="00D0232B">
            <w:pPr>
              <w:pStyle w:val="TableParagraph"/>
              <w:numPr>
                <w:ilvl w:val="1"/>
                <w:numId w:val="2"/>
              </w:numPr>
              <w:tabs>
                <w:tab w:val="left" w:pos="473"/>
              </w:tabs>
              <w:ind w:left="473" w:hanging="251"/>
            </w:pPr>
            <w:r>
              <w:t>Envía</w:t>
            </w:r>
            <w:r>
              <w:rPr>
                <w:spacing w:val="59"/>
                <w:w w:val="150"/>
              </w:rPr>
              <w:t xml:space="preserve"> </w:t>
            </w:r>
            <w:r>
              <w:t>mediante</w:t>
            </w:r>
            <w:r>
              <w:rPr>
                <w:spacing w:val="61"/>
                <w:w w:val="150"/>
              </w:rPr>
              <w:t xml:space="preserve"> </w:t>
            </w:r>
            <w:r>
              <w:t>oficio</w:t>
            </w:r>
            <w:r>
              <w:rPr>
                <w:spacing w:val="63"/>
                <w:w w:val="150"/>
              </w:rPr>
              <w:t xml:space="preserve"> </w:t>
            </w:r>
            <w:r>
              <w:t>los</w:t>
            </w:r>
            <w:r>
              <w:rPr>
                <w:spacing w:val="62"/>
                <w:w w:val="150"/>
              </w:rPr>
              <w:t xml:space="preserve"> </w:t>
            </w:r>
            <w:r>
              <w:t>expedientes</w:t>
            </w:r>
            <w:r>
              <w:rPr>
                <w:spacing w:val="61"/>
                <w:w w:val="150"/>
              </w:rPr>
              <w:t xml:space="preserve"> </w:t>
            </w:r>
            <w:r>
              <w:t>de</w:t>
            </w:r>
            <w:r>
              <w:rPr>
                <w:spacing w:val="62"/>
                <w:w w:val="150"/>
              </w:rPr>
              <w:t xml:space="preserve"> </w:t>
            </w:r>
            <w:r>
              <w:rPr>
                <w:spacing w:val="-5"/>
              </w:rPr>
              <w:t>los</w:t>
            </w:r>
          </w:p>
          <w:p w14:paraId="298FB6BE" w14:textId="77777777" w:rsidR="00AC3ECA" w:rsidRDefault="00D0232B">
            <w:pPr>
              <w:pStyle w:val="TableParagraph"/>
              <w:spacing w:line="249" w:lineRule="exact"/>
              <w:ind w:left="475"/>
            </w:pPr>
            <w:r>
              <w:t>candidatos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Comisión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Dictaminadora.</w:t>
            </w:r>
          </w:p>
        </w:tc>
        <w:tc>
          <w:tcPr>
            <w:tcW w:w="2269" w:type="dxa"/>
          </w:tcPr>
          <w:p w14:paraId="298FB6BF" w14:textId="77777777" w:rsidR="00AC3ECA" w:rsidRDefault="00AC3ECA">
            <w:pPr>
              <w:pStyle w:val="TableParagraph"/>
              <w:rPr>
                <w:b/>
              </w:rPr>
            </w:pPr>
          </w:p>
          <w:p w14:paraId="298FB6C0" w14:textId="77777777" w:rsidR="00AC3ECA" w:rsidRDefault="00AC3ECA">
            <w:pPr>
              <w:pStyle w:val="TableParagraph"/>
              <w:spacing w:before="2"/>
              <w:rPr>
                <w:b/>
              </w:rPr>
            </w:pPr>
          </w:p>
          <w:p w14:paraId="298FB6C1" w14:textId="77777777" w:rsidR="00AC3ECA" w:rsidRDefault="00D0232B">
            <w:pPr>
              <w:pStyle w:val="TableParagraph"/>
              <w:ind w:left="114" w:right="378"/>
            </w:pPr>
            <w:r>
              <w:t>Departamento de Recursos</w:t>
            </w:r>
            <w:r>
              <w:rPr>
                <w:spacing w:val="-13"/>
              </w:rPr>
              <w:t xml:space="preserve"> </w:t>
            </w:r>
            <w:r>
              <w:t>Humanos.</w:t>
            </w:r>
          </w:p>
        </w:tc>
      </w:tr>
      <w:tr w:rsidR="00AC3ECA" w14:paraId="298FB6C8" w14:textId="77777777">
        <w:trPr>
          <w:trHeight w:val="1341"/>
        </w:trPr>
        <w:tc>
          <w:tcPr>
            <w:tcW w:w="2696" w:type="dxa"/>
          </w:tcPr>
          <w:p w14:paraId="298FB6C3" w14:textId="77777777" w:rsidR="00AC3ECA" w:rsidRDefault="00D0232B">
            <w:pPr>
              <w:pStyle w:val="TableParagraph"/>
              <w:spacing w:line="242" w:lineRule="auto"/>
              <w:ind w:left="115"/>
            </w:pPr>
            <w:r>
              <w:rPr>
                <w:b/>
              </w:rPr>
              <w:t xml:space="preserve">4. </w:t>
            </w:r>
            <w:r>
              <w:t>Recibe expedientes, definen</w:t>
            </w:r>
            <w:r>
              <w:rPr>
                <w:spacing w:val="-12"/>
              </w:rPr>
              <w:t xml:space="preserve"> </w:t>
            </w:r>
            <w:r>
              <w:t>lugar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fecha</w:t>
            </w:r>
            <w:r>
              <w:rPr>
                <w:spacing w:val="-11"/>
              </w:rPr>
              <w:t xml:space="preserve"> </w:t>
            </w:r>
            <w:r>
              <w:t>de evaluación y notifica.</w:t>
            </w:r>
          </w:p>
        </w:tc>
        <w:tc>
          <w:tcPr>
            <w:tcW w:w="5245" w:type="dxa"/>
          </w:tcPr>
          <w:p w14:paraId="298FB6C4" w14:textId="77777777" w:rsidR="00AC3ECA" w:rsidRDefault="00D0232B">
            <w:pPr>
              <w:pStyle w:val="TableParagraph"/>
              <w:numPr>
                <w:ilvl w:val="1"/>
                <w:numId w:val="3"/>
              </w:numPr>
              <w:tabs>
                <w:tab w:val="left" w:pos="473"/>
              </w:tabs>
              <w:spacing w:line="268" w:lineRule="exact"/>
              <w:ind w:left="473" w:hanging="251"/>
            </w:pPr>
            <w:r>
              <w:t>Recibe</w:t>
            </w:r>
            <w:r>
              <w:rPr>
                <w:spacing w:val="-5"/>
              </w:rPr>
              <w:t xml:space="preserve"> </w:t>
            </w:r>
            <w:r>
              <w:t>expedientes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evalúa.</w:t>
            </w:r>
          </w:p>
          <w:p w14:paraId="298FB6C5" w14:textId="77777777" w:rsidR="00AC3ECA" w:rsidRDefault="00D0232B">
            <w:pPr>
              <w:pStyle w:val="TableParagraph"/>
              <w:numPr>
                <w:ilvl w:val="1"/>
                <w:numId w:val="3"/>
              </w:numPr>
              <w:tabs>
                <w:tab w:val="left" w:pos="473"/>
                <w:tab w:val="left" w:pos="475"/>
              </w:tabs>
              <w:spacing w:before="2" w:line="237" w:lineRule="auto"/>
              <w:ind w:right="306"/>
            </w:pPr>
            <w:r>
              <w:t>Define</w:t>
            </w:r>
            <w:r>
              <w:rPr>
                <w:spacing w:val="40"/>
              </w:rPr>
              <w:t xml:space="preserve"> </w:t>
            </w:r>
            <w:r>
              <w:t>criterios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evaluación</w:t>
            </w:r>
            <w:r>
              <w:rPr>
                <w:spacing w:val="40"/>
              </w:rPr>
              <w:t xml:space="preserve"> </w:t>
            </w:r>
            <w:r>
              <w:t>con</w:t>
            </w:r>
            <w:r>
              <w:rPr>
                <w:spacing w:val="40"/>
              </w:rPr>
              <w:t xml:space="preserve"> </w:t>
            </w:r>
            <w:r>
              <w:t>base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el reglamento vigente.</w:t>
            </w:r>
          </w:p>
          <w:p w14:paraId="298FB6C6" w14:textId="77777777" w:rsidR="00AC3ECA" w:rsidRDefault="00D0232B">
            <w:pPr>
              <w:pStyle w:val="TableParagraph"/>
              <w:numPr>
                <w:ilvl w:val="1"/>
                <w:numId w:val="3"/>
              </w:numPr>
              <w:tabs>
                <w:tab w:val="left" w:pos="473"/>
                <w:tab w:val="left" w:pos="475"/>
              </w:tabs>
              <w:spacing w:line="270" w:lineRule="atLeast"/>
              <w:ind w:right="305"/>
            </w:pPr>
            <w:r>
              <w:t>Notifica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>los</w:t>
            </w:r>
            <w:r>
              <w:rPr>
                <w:spacing w:val="80"/>
              </w:rPr>
              <w:t xml:space="preserve"> </w:t>
            </w:r>
            <w:r>
              <w:t>candidatos</w:t>
            </w:r>
            <w:r>
              <w:rPr>
                <w:spacing w:val="80"/>
              </w:rPr>
              <w:t xml:space="preserve"> </w:t>
            </w:r>
            <w:r>
              <w:t>(personal</w:t>
            </w:r>
            <w:r>
              <w:rPr>
                <w:spacing w:val="80"/>
              </w:rPr>
              <w:t xml:space="preserve"> </w:t>
            </w:r>
            <w:r>
              <w:t>docente) fecha, lugar y hora de aplicación.</w:t>
            </w:r>
          </w:p>
        </w:tc>
        <w:tc>
          <w:tcPr>
            <w:tcW w:w="2269" w:type="dxa"/>
          </w:tcPr>
          <w:p w14:paraId="298FB6C7" w14:textId="77777777" w:rsidR="00AC3ECA" w:rsidRDefault="00D0232B">
            <w:pPr>
              <w:pStyle w:val="TableParagraph"/>
              <w:ind w:left="107" w:right="220"/>
            </w:pPr>
            <w:r>
              <w:rPr>
                <w:spacing w:val="-2"/>
              </w:rPr>
              <w:t>Comisión dictaminadora docente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nodocente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AC3ECA" w14:paraId="298FB6CD" w14:textId="77777777">
        <w:trPr>
          <w:trHeight w:val="539"/>
        </w:trPr>
        <w:tc>
          <w:tcPr>
            <w:tcW w:w="2696" w:type="dxa"/>
          </w:tcPr>
          <w:p w14:paraId="298FB6C9" w14:textId="77777777" w:rsidR="00AC3ECA" w:rsidRDefault="00D0232B">
            <w:pPr>
              <w:pStyle w:val="TableParagraph"/>
              <w:spacing w:line="267" w:lineRule="exact"/>
              <w:ind w:left="115"/>
            </w:pPr>
            <w:r>
              <w:rPr>
                <w:b/>
              </w:rPr>
              <w:t>5</w:t>
            </w:r>
            <w:r>
              <w:t>.</w:t>
            </w:r>
            <w:r>
              <w:rPr>
                <w:spacing w:val="-10"/>
              </w:rPr>
              <w:t xml:space="preserve"> </w:t>
            </w:r>
            <w:r>
              <w:t>Elabora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aplica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examen</w:t>
            </w:r>
          </w:p>
        </w:tc>
        <w:tc>
          <w:tcPr>
            <w:tcW w:w="5245" w:type="dxa"/>
          </w:tcPr>
          <w:p w14:paraId="298FB6CA" w14:textId="77777777" w:rsidR="00AC3ECA" w:rsidRDefault="00D0232B">
            <w:pPr>
              <w:pStyle w:val="TableParagraph"/>
              <w:spacing w:before="8" w:line="196" w:lineRule="auto"/>
              <w:ind w:left="556" w:hanging="339"/>
            </w:pPr>
            <w:r>
              <w:rPr>
                <w:rFonts w:ascii="Arial" w:hAnsi="Arial"/>
                <w:b/>
                <w:sz w:val="20"/>
              </w:rPr>
              <w:t xml:space="preserve">5.1 </w:t>
            </w:r>
            <w:r>
              <w:t>Elabora</w:t>
            </w:r>
            <w:r>
              <w:rPr>
                <w:spacing w:val="40"/>
              </w:rPr>
              <w:t xml:space="preserve"> </w:t>
            </w:r>
            <w:r>
              <w:t>exámenes</w:t>
            </w:r>
            <w:r>
              <w:rPr>
                <w:spacing w:val="40"/>
              </w:rPr>
              <w:t xml:space="preserve"> </w:t>
            </w:r>
            <w:r>
              <w:t>para</w:t>
            </w:r>
            <w:r>
              <w:rPr>
                <w:spacing w:val="40"/>
              </w:rPr>
              <w:t xml:space="preserve"> </w:t>
            </w:r>
            <w:r>
              <w:t>aplicar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candidatos para personal docente.</w:t>
            </w:r>
          </w:p>
        </w:tc>
        <w:tc>
          <w:tcPr>
            <w:tcW w:w="2269" w:type="dxa"/>
          </w:tcPr>
          <w:p w14:paraId="298FB6CB" w14:textId="77777777" w:rsidR="00AC3ECA" w:rsidRDefault="00D0232B">
            <w:pPr>
              <w:pStyle w:val="TableParagraph"/>
              <w:spacing w:line="267" w:lineRule="exact"/>
              <w:ind w:left="107"/>
            </w:pPr>
            <w:r>
              <w:t>Jurado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calificador</w:t>
            </w:r>
          </w:p>
          <w:p w14:paraId="298FB6CC" w14:textId="77777777" w:rsidR="00AC3ECA" w:rsidRDefault="00D0232B">
            <w:pPr>
              <w:pStyle w:val="TableParagraph"/>
              <w:spacing w:line="252" w:lineRule="exact"/>
              <w:ind w:left="107"/>
            </w:pPr>
            <w:r>
              <w:t>(personal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docente)</w:t>
            </w:r>
          </w:p>
        </w:tc>
      </w:tr>
      <w:tr w:rsidR="00AC3ECA" w14:paraId="298FB6D1" w14:textId="77777777">
        <w:trPr>
          <w:trHeight w:val="549"/>
        </w:trPr>
        <w:tc>
          <w:tcPr>
            <w:tcW w:w="2696" w:type="dxa"/>
          </w:tcPr>
          <w:p w14:paraId="298FB6CE" w14:textId="77777777" w:rsidR="00AC3ECA" w:rsidRDefault="00D0232B">
            <w:pPr>
              <w:pStyle w:val="TableParagraph"/>
              <w:spacing w:line="239" w:lineRule="exact"/>
              <w:ind w:left="115"/>
            </w:pPr>
            <w:r>
              <w:rPr>
                <w:b/>
              </w:rPr>
              <w:t>6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t>Presenta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examen</w:t>
            </w:r>
          </w:p>
        </w:tc>
        <w:tc>
          <w:tcPr>
            <w:tcW w:w="5245" w:type="dxa"/>
          </w:tcPr>
          <w:p w14:paraId="298FB6CF" w14:textId="77777777" w:rsidR="00AC3ECA" w:rsidRDefault="00D0232B">
            <w:pPr>
              <w:pStyle w:val="TableParagraph"/>
              <w:spacing w:before="4" w:line="225" w:lineRule="auto"/>
              <w:ind w:left="475" w:hanging="253"/>
            </w:pPr>
            <w:r>
              <w:rPr>
                <w:b/>
              </w:rPr>
              <w:t>6.1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A</w:t>
            </w:r>
            <w:r>
              <w:t>cude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>presentar</w:t>
            </w:r>
            <w:r>
              <w:rPr>
                <w:spacing w:val="80"/>
              </w:rPr>
              <w:t xml:space="preserve"> </w:t>
            </w:r>
            <w:r>
              <w:t>examen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acuerdo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>la notificación de la Comisión dictaminadora.</w:t>
            </w:r>
          </w:p>
        </w:tc>
        <w:tc>
          <w:tcPr>
            <w:tcW w:w="2269" w:type="dxa"/>
          </w:tcPr>
          <w:p w14:paraId="298FB6D0" w14:textId="77777777" w:rsidR="00AC3ECA" w:rsidRDefault="00D0232B">
            <w:pPr>
              <w:pStyle w:val="TableParagraph"/>
              <w:spacing w:line="268" w:lineRule="exact"/>
              <w:ind w:left="107"/>
            </w:pPr>
            <w:r>
              <w:t>Candidato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docente</w:t>
            </w:r>
          </w:p>
        </w:tc>
      </w:tr>
      <w:tr w:rsidR="00AC3ECA" w14:paraId="298FB6D6" w14:textId="77777777">
        <w:trPr>
          <w:trHeight w:val="758"/>
        </w:trPr>
        <w:tc>
          <w:tcPr>
            <w:tcW w:w="2696" w:type="dxa"/>
          </w:tcPr>
          <w:p w14:paraId="298FB6D2" w14:textId="77777777" w:rsidR="00AC3ECA" w:rsidRDefault="00D0232B">
            <w:pPr>
              <w:pStyle w:val="TableParagraph"/>
              <w:spacing w:line="236" w:lineRule="exact"/>
              <w:ind w:left="115"/>
            </w:pPr>
            <w:r>
              <w:rPr>
                <w:b/>
              </w:rPr>
              <w:t>7</w:t>
            </w:r>
            <w:r>
              <w:t>.</w:t>
            </w:r>
            <w:r>
              <w:rPr>
                <w:spacing w:val="-8"/>
              </w:rPr>
              <w:t xml:space="preserve"> </w:t>
            </w:r>
            <w:r>
              <w:t>Califica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examen</w:t>
            </w:r>
          </w:p>
        </w:tc>
        <w:tc>
          <w:tcPr>
            <w:tcW w:w="5245" w:type="dxa"/>
          </w:tcPr>
          <w:p w14:paraId="298FB6D3" w14:textId="77777777" w:rsidR="00AC3ECA" w:rsidRDefault="00D0232B">
            <w:pPr>
              <w:pStyle w:val="TableParagraph"/>
              <w:spacing w:before="2" w:line="225" w:lineRule="auto"/>
              <w:ind w:left="487" w:hanging="251"/>
            </w:pPr>
            <w:r>
              <w:rPr>
                <w:b/>
              </w:rPr>
              <w:t>7.1</w:t>
            </w:r>
            <w:r>
              <w:rPr>
                <w:b/>
                <w:spacing w:val="40"/>
              </w:rPr>
              <w:t xml:space="preserve"> </w:t>
            </w:r>
            <w:r>
              <w:t>Califica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acuerdo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40"/>
              </w:rPr>
              <w:t xml:space="preserve"> </w:t>
            </w:r>
            <w:r>
              <w:t>criterio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evaluación seleccionado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4"/>
              </w:rPr>
              <w:t xml:space="preserve"> </w:t>
            </w:r>
            <w:r>
              <w:t>envía</w:t>
            </w:r>
            <w:r>
              <w:rPr>
                <w:spacing w:val="44"/>
              </w:rPr>
              <w:t xml:space="preserve"> </w:t>
            </w:r>
            <w:r>
              <w:t>resultados</w:t>
            </w:r>
            <w:r>
              <w:rPr>
                <w:spacing w:val="45"/>
              </w:rPr>
              <w:t xml:space="preserve"> </w:t>
            </w:r>
            <w:r>
              <w:t>a</w:t>
            </w:r>
            <w:r>
              <w:rPr>
                <w:spacing w:val="67"/>
                <w:w w:val="150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Comisión</w:t>
            </w:r>
          </w:p>
          <w:p w14:paraId="298FB6D4" w14:textId="77777777" w:rsidR="00AC3ECA" w:rsidRDefault="00D0232B">
            <w:pPr>
              <w:pStyle w:val="TableParagraph"/>
              <w:spacing w:line="232" w:lineRule="exact"/>
              <w:ind w:left="487"/>
            </w:pPr>
            <w:r>
              <w:t>Dictaminadora</w:t>
            </w:r>
            <w:r>
              <w:rPr>
                <w:spacing w:val="-13"/>
              </w:rPr>
              <w:t xml:space="preserve"> </w:t>
            </w:r>
            <w:r>
              <w:t>para</w:t>
            </w:r>
            <w:r>
              <w:rPr>
                <w:spacing w:val="-12"/>
              </w:rPr>
              <w:t xml:space="preserve"> </w:t>
            </w:r>
            <w:r>
              <w:t>que</w:t>
            </w:r>
            <w:r>
              <w:rPr>
                <w:spacing w:val="-8"/>
              </w:rPr>
              <w:t xml:space="preserve"> </w:t>
            </w:r>
            <w:r>
              <w:t>emita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dictamen</w:t>
            </w:r>
          </w:p>
        </w:tc>
        <w:tc>
          <w:tcPr>
            <w:tcW w:w="2269" w:type="dxa"/>
          </w:tcPr>
          <w:p w14:paraId="298FB6D5" w14:textId="77777777" w:rsidR="00AC3ECA" w:rsidRDefault="00D0232B">
            <w:pPr>
              <w:pStyle w:val="TableParagraph"/>
              <w:spacing w:line="236" w:lineRule="exact"/>
              <w:ind w:left="222"/>
            </w:pPr>
            <w:r>
              <w:t>Jurado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calificador</w:t>
            </w:r>
          </w:p>
        </w:tc>
      </w:tr>
      <w:tr w:rsidR="00AC3ECA" w14:paraId="298FB6DB" w14:textId="77777777">
        <w:trPr>
          <w:trHeight w:val="1345"/>
        </w:trPr>
        <w:tc>
          <w:tcPr>
            <w:tcW w:w="2696" w:type="dxa"/>
          </w:tcPr>
          <w:p w14:paraId="298FB6D7" w14:textId="77777777" w:rsidR="00AC3ECA" w:rsidRDefault="00D0232B">
            <w:pPr>
              <w:pStyle w:val="TableParagraph"/>
              <w:spacing w:before="5" w:line="196" w:lineRule="auto"/>
              <w:ind w:left="115" w:right="337"/>
            </w:pPr>
            <w:r>
              <w:rPr>
                <w:b/>
              </w:rPr>
              <w:t>8.</w:t>
            </w:r>
            <w:r>
              <w:t>Recibe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 xml:space="preserve">analiza </w:t>
            </w:r>
            <w:r>
              <w:rPr>
                <w:spacing w:val="-2"/>
              </w:rPr>
              <w:t>resultados</w:t>
            </w:r>
          </w:p>
        </w:tc>
        <w:tc>
          <w:tcPr>
            <w:tcW w:w="5245" w:type="dxa"/>
          </w:tcPr>
          <w:p w14:paraId="298FB6D8" w14:textId="77777777" w:rsidR="00AC3ECA" w:rsidRDefault="00D0232B">
            <w:pPr>
              <w:pStyle w:val="TableParagraph"/>
              <w:numPr>
                <w:ilvl w:val="1"/>
                <w:numId w:val="4"/>
              </w:numPr>
              <w:tabs>
                <w:tab w:val="left" w:pos="628"/>
              </w:tabs>
              <w:ind w:right="172" w:firstLine="0"/>
              <w:jc w:val="both"/>
            </w:pPr>
            <w:r>
              <w:t xml:space="preserve">Recibe y analiza los resultados enviados por el </w:t>
            </w:r>
            <w:r>
              <w:rPr>
                <w:spacing w:val="-2"/>
              </w:rPr>
              <w:t>jurado.</w:t>
            </w:r>
          </w:p>
          <w:p w14:paraId="298FB6D9" w14:textId="77777777" w:rsidR="00AC3ECA" w:rsidRDefault="00D0232B">
            <w:pPr>
              <w:pStyle w:val="TableParagraph"/>
              <w:numPr>
                <w:ilvl w:val="1"/>
                <w:numId w:val="4"/>
              </w:numPr>
              <w:tabs>
                <w:tab w:val="left" w:pos="475"/>
                <w:tab w:val="left" w:pos="609"/>
              </w:tabs>
              <w:spacing w:line="270" w:lineRule="atLeast"/>
              <w:ind w:left="475" w:right="167" w:hanging="253"/>
              <w:jc w:val="both"/>
            </w:pPr>
            <w:r>
              <w:t xml:space="preserve">Dictamina y comunica los </w:t>
            </w:r>
            <w:r>
              <w:t>resultados al</w:t>
            </w:r>
            <w:r>
              <w:rPr>
                <w:spacing w:val="80"/>
              </w:rPr>
              <w:t xml:space="preserve"> </w:t>
            </w:r>
            <w:r>
              <w:t>candidato, Dirección del Instituto, Departamento de Recursos Humanos y Delegación Sindical.</w:t>
            </w:r>
          </w:p>
        </w:tc>
        <w:tc>
          <w:tcPr>
            <w:tcW w:w="2269" w:type="dxa"/>
          </w:tcPr>
          <w:p w14:paraId="298FB6DA" w14:textId="77777777" w:rsidR="00AC3ECA" w:rsidRDefault="00D0232B">
            <w:pPr>
              <w:pStyle w:val="TableParagraph"/>
              <w:ind w:left="107" w:right="378"/>
            </w:pPr>
            <w:r>
              <w:rPr>
                <w:spacing w:val="-2"/>
              </w:rPr>
              <w:t xml:space="preserve">Comisión Dictaminadora </w:t>
            </w:r>
            <w:r>
              <w:t xml:space="preserve">Docente o no </w:t>
            </w:r>
            <w:r>
              <w:rPr>
                <w:spacing w:val="-2"/>
              </w:rPr>
              <w:t>Docente.</w:t>
            </w:r>
          </w:p>
        </w:tc>
      </w:tr>
      <w:tr w:rsidR="00AC3ECA" w14:paraId="298FB6DF" w14:textId="77777777">
        <w:trPr>
          <w:trHeight w:val="569"/>
        </w:trPr>
        <w:tc>
          <w:tcPr>
            <w:tcW w:w="2696" w:type="dxa"/>
          </w:tcPr>
          <w:p w14:paraId="298FB6DC" w14:textId="77777777" w:rsidR="00AC3ECA" w:rsidRDefault="00D0232B">
            <w:pPr>
              <w:pStyle w:val="TableParagraph"/>
              <w:spacing w:before="2" w:line="196" w:lineRule="auto"/>
              <w:ind w:left="115" w:right="337"/>
            </w:pPr>
            <w:r>
              <w:rPr>
                <w:b/>
              </w:rPr>
              <w:t>9.</w:t>
            </w:r>
            <w:r>
              <w:rPr>
                <w:b/>
                <w:spacing w:val="-12"/>
              </w:rPr>
              <w:t xml:space="preserve"> </w:t>
            </w:r>
            <w:r>
              <w:t>Recibe</w:t>
            </w:r>
            <w:r>
              <w:rPr>
                <w:spacing w:val="-13"/>
              </w:rPr>
              <w:t xml:space="preserve"> </w:t>
            </w:r>
            <w:r>
              <w:t>dictamen</w:t>
            </w:r>
            <w:r>
              <w:rPr>
                <w:spacing w:val="-12"/>
              </w:rPr>
              <w:t xml:space="preserve"> </w:t>
            </w:r>
            <w:r>
              <w:t>e informa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candidato</w:t>
            </w:r>
          </w:p>
        </w:tc>
        <w:tc>
          <w:tcPr>
            <w:tcW w:w="5245" w:type="dxa"/>
          </w:tcPr>
          <w:p w14:paraId="298FB6DD" w14:textId="77777777" w:rsidR="00AC3ECA" w:rsidRDefault="00D0232B">
            <w:pPr>
              <w:pStyle w:val="TableParagraph"/>
              <w:spacing w:line="237" w:lineRule="auto"/>
              <w:ind w:left="112"/>
            </w:pPr>
            <w:r>
              <w:t xml:space="preserve">9.1 Recibe dictamen de la Comisión Dictaminadora 9.2 </w:t>
            </w:r>
            <w:r>
              <w:t>Revisa los resultados e informa al Candidato</w:t>
            </w:r>
          </w:p>
        </w:tc>
        <w:tc>
          <w:tcPr>
            <w:tcW w:w="2269" w:type="dxa"/>
          </w:tcPr>
          <w:p w14:paraId="298FB6DE" w14:textId="77777777" w:rsidR="00AC3ECA" w:rsidRDefault="00D0232B">
            <w:pPr>
              <w:pStyle w:val="TableParagraph"/>
              <w:spacing w:line="237" w:lineRule="auto"/>
              <w:ind w:left="107" w:right="441"/>
            </w:pPr>
            <w:r>
              <w:t>Departamento de Recursos</w:t>
            </w:r>
            <w:r>
              <w:rPr>
                <w:spacing w:val="-13"/>
              </w:rPr>
              <w:t xml:space="preserve"> </w:t>
            </w:r>
            <w:r>
              <w:t>Humanos</w:t>
            </w:r>
          </w:p>
        </w:tc>
      </w:tr>
      <w:tr w:rsidR="00AC3ECA" w14:paraId="298FB6E6" w14:textId="77777777">
        <w:trPr>
          <w:trHeight w:val="724"/>
        </w:trPr>
        <w:tc>
          <w:tcPr>
            <w:tcW w:w="2696" w:type="dxa"/>
          </w:tcPr>
          <w:p w14:paraId="298FB6E0" w14:textId="77777777" w:rsidR="00AC3ECA" w:rsidRDefault="00D0232B">
            <w:pPr>
              <w:pStyle w:val="TableParagraph"/>
              <w:spacing w:line="236" w:lineRule="exact"/>
              <w:ind w:left="115"/>
            </w:pPr>
            <w:r>
              <w:rPr>
                <w:b/>
              </w:rPr>
              <w:t>10</w:t>
            </w:r>
            <w:r>
              <w:rPr>
                <w:b/>
                <w:spacing w:val="-8"/>
              </w:rPr>
              <w:t xml:space="preserve"> </w:t>
            </w:r>
            <w:proofErr w:type="gramStart"/>
            <w:r>
              <w:t>Recibe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resultados</w:t>
            </w:r>
          </w:p>
        </w:tc>
        <w:tc>
          <w:tcPr>
            <w:tcW w:w="5245" w:type="dxa"/>
          </w:tcPr>
          <w:p w14:paraId="298FB6E1" w14:textId="77777777" w:rsidR="00AC3ECA" w:rsidRDefault="00D0232B">
            <w:pPr>
              <w:pStyle w:val="TableParagraph"/>
              <w:spacing w:line="255" w:lineRule="exact"/>
              <w:ind w:left="112"/>
            </w:pPr>
            <w:r>
              <w:rPr>
                <w:b/>
              </w:rPr>
              <w:t>10.1</w:t>
            </w:r>
            <w:r>
              <w:rPr>
                <w:b/>
                <w:spacing w:val="-7"/>
              </w:rPr>
              <w:t xml:space="preserve"> </w:t>
            </w:r>
            <w:r>
              <w:t>Recibe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resultados.</w:t>
            </w:r>
          </w:p>
          <w:p w14:paraId="298FB6E2" w14:textId="77777777" w:rsidR="00AC3ECA" w:rsidRDefault="00D0232B">
            <w:pPr>
              <w:pStyle w:val="TableParagraph"/>
              <w:spacing w:line="235" w:lineRule="exact"/>
              <w:ind w:left="112"/>
            </w:pPr>
            <w:r>
              <w:rPr>
                <w:b/>
              </w:rPr>
              <w:t>SI</w:t>
            </w:r>
            <w:r>
              <w:rPr>
                <w:b/>
                <w:spacing w:val="-7"/>
              </w:rPr>
              <w:t xml:space="preserve"> </w:t>
            </w:r>
            <w:r>
              <w:t>es</w:t>
            </w:r>
            <w:r>
              <w:rPr>
                <w:spacing w:val="-4"/>
              </w:rPr>
              <w:t xml:space="preserve"> </w:t>
            </w:r>
            <w:r>
              <w:t>favorable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Dictamen</w:t>
            </w:r>
            <w:r>
              <w:rPr>
                <w:spacing w:val="-6"/>
              </w:rPr>
              <w:t xml:space="preserve"> </w:t>
            </w:r>
            <w:r>
              <w:t>pasa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etapa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11</w:t>
            </w:r>
          </w:p>
          <w:p w14:paraId="298FB6E3" w14:textId="77777777" w:rsidR="00AC3ECA" w:rsidRDefault="00D0232B">
            <w:pPr>
              <w:pStyle w:val="TableParagraph"/>
              <w:spacing w:line="215" w:lineRule="exact"/>
              <w:ind w:left="112"/>
            </w:pPr>
            <w:r>
              <w:rPr>
                <w:b/>
              </w:rPr>
              <w:t>NO</w:t>
            </w:r>
            <w:r>
              <w:rPr>
                <w:b/>
                <w:spacing w:val="-7"/>
              </w:rPr>
              <w:t xml:space="preserve"> </w:t>
            </w:r>
            <w:r>
              <w:t>es</w:t>
            </w:r>
            <w:r>
              <w:rPr>
                <w:spacing w:val="-5"/>
              </w:rPr>
              <w:t xml:space="preserve"> </w:t>
            </w:r>
            <w:r>
              <w:t>favorable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termina</w:t>
            </w:r>
          </w:p>
        </w:tc>
        <w:tc>
          <w:tcPr>
            <w:tcW w:w="2269" w:type="dxa"/>
          </w:tcPr>
          <w:p w14:paraId="298FB6E4" w14:textId="77777777" w:rsidR="00AC3ECA" w:rsidRDefault="00AC3ECA">
            <w:pPr>
              <w:pStyle w:val="TableParagraph"/>
              <w:spacing w:before="4"/>
              <w:rPr>
                <w:b/>
              </w:rPr>
            </w:pPr>
          </w:p>
          <w:p w14:paraId="298FB6E5" w14:textId="77777777" w:rsidR="00AC3ECA" w:rsidRDefault="00D0232B">
            <w:pPr>
              <w:pStyle w:val="TableParagraph"/>
              <w:ind w:left="222"/>
            </w:pPr>
            <w:r>
              <w:rPr>
                <w:spacing w:val="-2"/>
              </w:rPr>
              <w:t>Candidato</w:t>
            </w:r>
          </w:p>
        </w:tc>
      </w:tr>
      <w:tr w:rsidR="00AC3ECA" w14:paraId="298FB6EC" w14:textId="77777777">
        <w:trPr>
          <w:trHeight w:val="1075"/>
        </w:trPr>
        <w:tc>
          <w:tcPr>
            <w:tcW w:w="2696" w:type="dxa"/>
          </w:tcPr>
          <w:p w14:paraId="298FB6E7" w14:textId="77777777" w:rsidR="00AC3ECA" w:rsidRDefault="00D0232B">
            <w:pPr>
              <w:pStyle w:val="TableParagraph"/>
              <w:spacing w:line="242" w:lineRule="auto"/>
              <w:ind w:left="115" w:right="337"/>
            </w:pPr>
            <w:r>
              <w:rPr>
                <w:b/>
                <w:spacing w:val="-2"/>
              </w:rPr>
              <w:t>11.</w:t>
            </w:r>
            <w:r>
              <w:rPr>
                <w:spacing w:val="-2"/>
              </w:rPr>
              <w:t xml:space="preserve">Prepara </w:t>
            </w:r>
            <w:r>
              <w:t>documentación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 xml:space="preserve">integra </w:t>
            </w:r>
            <w:r>
              <w:rPr>
                <w:spacing w:val="-2"/>
              </w:rPr>
              <w:t>expediente</w:t>
            </w:r>
          </w:p>
        </w:tc>
        <w:tc>
          <w:tcPr>
            <w:tcW w:w="5245" w:type="dxa"/>
          </w:tcPr>
          <w:p w14:paraId="298FB6E8" w14:textId="77777777" w:rsidR="00AC3ECA" w:rsidRDefault="00D0232B">
            <w:pPr>
              <w:pStyle w:val="TableParagraph"/>
              <w:ind w:left="105" w:right="94"/>
              <w:jc w:val="both"/>
            </w:pPr>
            <w:r>
              <w:rPr>
                <w:b/>
              </w:rPr>
              <w:t>11.1</w:t>
            </w:r>
            <w:r>
              <w:rPr>
                <w:b/>
                <w:spacing w:val="40"/>
              </w:rPr>
              <w:t xml:space="preserve"> </w:t>
            </w:r>
            <w:r>
              <w:t>Prepara documentación de acuerdo a la normatividad vigente, así como constancia de Nombramiento</w:t>
            </w:r>
            <w:r>
              <w:rPr>
                <w:spacing w:val="77"/>
                <w:w w:val="150"/>
              </w:rPr>
              <w:t xml:space="preserve"> </w:t>
            </w:r>
            <w:r>
              <w:t>mismas</w:t>
            </w:r>
            <w:r>
              <w:rPr>
                <w:spacing w:val="77"/>
                <w:w w:val="150"/>
              </w:rPr>
              <w:t xml:space="preserve"> </w:t>
            </w:r>
            <w:proofErr w:type="gramStart"/>
            <w:r>
              <w:t>que</w:t>
            </w:r>
            <w:r>
              <w:rPr>
                <w:spacing w:val="27"/>
              </w:rPr>
              <w:t xml:space="preserve">  </w:t>
            </w:r>
            <w:r>
              <w:t>envía</w:t>
            </w:r>
            <w:proofErr w:type="gramEnd"/>
            <w:r>
              <w:rPr>
                <w:spacing w:val="27"/>
              </w:rPr>
              <w:t xml:space="preserve">  </w:t>
            </w:r>
            <w:r>
              <w:t>a</w:t>
            </w:r>
            <w:r>
              <w:rPr>
                <w:spacing w:val="78"/>
                <w:w w:val="150"/>
              </w:rPr>
              <w:t xml:space="preserve"> </w:t>
            </w:r>
            <w:r>
              <w:t>TecNM,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abre</w:t>
            </w:r>
          </w:p>
          <w:p w14:paraId="298FB6E9" w14:textId="77777777" w:rsidR="00AC3ECA" w:rsidRDefault="00D0232B">
            <w:pPr>
              <w:pStyle w:val="TableParagraph"/>
              <w:spacing w:line="249" w:lineRule="exact"/>
              <w:ind w:left="105"/>
              <w:jc w:val="both"/>
            </w:pPr>
            <w:r>
              <w:t>expediente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archivo,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imparte</w:t>
            </w:r>
            <w:r>
              <w:rPr>
                <w:spacing w:val="-5"/>
              </w:rPr>
              <w:t xml:space="preserve"> </w:t>
            </w:r>
            <w:r>
              <w:t>curso</w:t>
            </w:r>
            <w:r>
              <w:rPr>
                <w:spacing w:val="-2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inducción</w:t>
            </w:r>
          </w:p>
        </w:tc>
        <w:tc>
          <w:tcPr>
            <w:tcW w:w="2269" w:type="dxa"/>
          </w:tcPr>
          <w:p w14:paraId="298FB6EA" w14:textId="77777777" w:rsidR="00AC3ECA" w:rsidRDefault="00AC3ECA">
            <w:pPr>
              <w:pStyle w:val="TableParagraph"/>
              <w:spacing w:before="4"/>
              <w:rPr>
                <w:b/>
              </w:rPr>
            </w:pPr>
          </w:p>
          <w:p w14:paraId="298FB6EB" w14:textId="77777777" w:rsidR="00AC3ECA" w:rsidRDefault="00D0232B">
            <w:pPr>
              <w:pStyle w:val="TableParagraph"/>
              <w:ind w:left="222" w:right="326"/>
            </w:pPr>
            <w:r>
              <w:t>Departamento de Recursos</w:t>
            </w:r>
            <w:r>
              <w:rPr>
                <w:spacing w:val="-13"/>
              </w:rPr>
              <w:t xml:space="preserve"> </w:t>
            </w:r>
            <w:r>
              <w:t>Humanos</w:t>
            </w:r>
          </w:p>
        </w:tc>
      </w:tr>
    </w:tbl>
    <w:p w14:paraId="298FB6ED" w14:textId="77777777" w:rsidR="00AC3ECA" w:rsidRDefault="00AC3ECA">
      <w:pPr>
        <w:pStyle w:val="TableParagraph"/>
        <w:sectPr w:rsidR="00AC3ECA">
          <w:pgSz w:w="12240" w:h="15840"/>
          <w:pgMar w:top="1980" w:right="720" w:bottom="880" w:left="720" w:header="418" w:footer="686" w:gutter="0"/>
          <w:cols w:space="720"/>
        </w:sectPr>
      </w:pPr>
    </w:p>
    <w:p w14:paraId="298FB6EE" w14:textId="77777777" w:rsidR="00AC3ECA" w:rsidRDefault="00AC3ECA">
      <w:pPr>
        <w:pStyle w:val="Textoindependiente"/>
        <w:rPr>
          <w:b/>
          <w:sz w:val="24"/>
        </w:rPr>
      </w:pPr>
    </w:p>
    <w:p w14:paraId="298FB6EF" w14:textId="77777777" w:rsidR="00AC3ECA" w:rsidRDefault="00AC3ECA">
      <w:pPr>
        <w:pStyle w:val="Textoindependiente"/>
        <w:spacing w:before="3"/>
        <w:rPr>
          <w:b/>
          <w:sz w:val="24"/>
        </w:rPr>
      </w:pPr>
    </w:p>
    <w:p w14:paraId="298FB6F0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spacing w:before="1"/>
        <w:ind w:left="119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298FB6F1" w14:textId="77777777" w:rsidR="00AC3ECA" w:rsidRDefault="00AC3ECA">
      <w:pPr>
        <w:pStyle w:val="Textoindependiente"/>
        <w:spacing w:before="48" w:after="1"/>
        <w:rPr>
          <w:b/>
          <w:sz w:val="20"/>
        </w:rPr>
      </w:pPr>
    </w:p>
    <w:tbl>
      <w:tblPr>
        <w:tblW w:w="0" w:type="auto"/>
        <w:tblInd w:w="45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0"/>
      </w:tblGrid>
      <w:tr w:rsidR="00AC3ECA" w14:paraId="298FB6F3" w14:textId="77777777">
        <w:trPr>
          <w:trHeight w:val="388"/>
        </w:trPr>
        <w:tc>
          <w:tcPr>
            <w:tcW w:w="9890" w:type="dxa"/>
            <w:shd w:val="clear" w:color="auto" w:fill="D9D9D9"/>
          </w:tcPr>
          <w:p w14:paraId="298FB6F2" w14:textId="77777777" w:rsidR="00AC3ECA" w:rsidRDefault="00D0232B">
            <w:pPr>
              <w:pStyle w:val="TableParagraph"/>
              <w:spacing w:line="29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AC3ECA" w14:paraId="298FB6F5" w14:textId="77777777">
        <w:trPr>
          <w:trHeight w:val="402"/>
        </w:trPr>
        <w:tc>
          <w:tcPr>
            <w:tcW w:w="9890" w:type="dxa"/>
          </w:tcPr>
          <w:p w14:paraId="298FB6F4" w14:textId="77777777" w:rsidR="00AC3ECA" w:rsidRDefault="00D0232B">
            <w:pPr>
              <w:pStyle w:val="TableParagraph"/>
              <w:spacing w:before="78"/>
              <w:ind w:left="11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Ley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Federal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Trabajo</w:t>
            </w:r>
          </w:p>
        </w:tc>
      </w:tr>
      <w:tr w:rsidR="00AC3ECA" w14:paraId="298FB6F7" w14:textId="77777777">
        <w:trPr>
          <w:trHeight w:val="400"/>
        </w:trPr>
        <w:tc>
          <w:tcPr>
            <w:tcW w:w="9890" w:type="dxa"/>
          </w:tcPr>
          <w:p w14:paraId="298FB6F6" w14:textId="77777777" w:rsidR="00AC3ECA" w:rsidRDefault="00D0232B">
            <w:pPr>
              <w:pStyle w:val="TableParagraph"/>
              <w:spacing w:before="77"/>
              <w:ind w:left="11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Reglamento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condiciones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generales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Personal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Secretaría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Educación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Pública</w:t>
            </w:r>
          </w:p>
        </w:tc>
      </w:tr>
      <w:tr w:rsidR="00AC3ECA" w14:paraId="298FB6F9" w14:textId="77777777">
        <w:trPr>
          <w:trHeight w:val="400"/>
        </w:trPr>
        <w:tc>
          <w:tcPr>
            <w:tcW w:w="9890" w:type="dxa"/>
          </w:tcPr>
          <w:p w14:paraId="298FB6F8" w14:textId="77777777" w:rsidR="00AC3ECA" w:rsidRDefault="00D0232B">
            <w:pPr>
              <w:pStyle w:val="TableParagraph"/>
              <w:spacing w:before="76"/>
              <w:ind w:left="11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Reglamento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Interior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Personal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Docente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Institutos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Tecnológicos</w:t>
            </w:r>
          </w:p>
        </w:tc>
      </w:tr>
      <w:tr w:rsidR="00AC3ECA" w14:paraId="298FB6FB" w14:textId="77777777">
        <w:trPr>
          <w:trHeight w:val="400"/>
        </w:trPr>
        <w:tc>
          <w:tcPr>
            <w:tcW w:w="9890" w:type="dxa"/>
          </w:tcPr>
          <w:p w14:paraId="298FB6FA" w14:textId="77777777" w:rsidR="00AC3ECA" w:rsidRDefault="00D0232B">
            <w:pPr>
              <w:pStyle w:val="TableParagraph"/>
              <w:spacing w:before="78"/>
              <w:ind w:left="11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Reglamento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Interior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Personal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Docente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Institutos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Tecnológicos</w:t>
            </w:r>
          </w:p>
        </w:tc>
      </w:tr>
      <w:tr w:rsidR="00AC3ECA" w14:paraId="298FB6FD" w14:textId="77777777">
        <w:trPr>
          <w:trHeight w:val="402"/>
        </w:trPr>
        <w:tc>
          <w:tcPr>
            <w:tcW w:w="9890" w:type="dxa"/>
          </w:tcPr>
          <w:p w14:paraId="298FB6FC" w14:textId="77777777" w:rsidR="00AC3ECA" w:rsidRDefault="00D0232B">
            <w:pPr>
              <w:pStyle w:val="TableParagraph"/>
              <w:spacing w:before="78"/>
              <w:ind w:left="11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Documento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proceso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promoción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Personal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Docente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Institutos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Tecnológicos</w:t>
            </w:r>
          </w:p>
        </w:tc>
      </w:tr>
    </w:tbl>
    <w:p w14:paraId="298FB6FE" w14:textId="77777777" w:rsidR="00AC3ECA" w:rsidRDefault="00AC3ECA">
      <w:pPr>
        <w:pStyle w:val="Textoindependiente"/>
        <w:rPr>
          <w:b/>
          <w:sz w:val="24"/>
        </w:rPr>
      </w:pPr>
    </w:p>
    <w:p w14:paraId="298FB6FF" w14:textId="77777777" w:rsidR="00AC3ECA" w:rsidRDefault="00AC3ECA">
      <w:pPr>
        <w:pStyle w:val="Textoindependiente"/>
        <w:spacing w:before="2"/>
        <w:rPr>
          <w:b/>
          <w:sz w:val="24"/>
        </w:rPr>
      </w:pPr>
    </w:p>
    <w:p w14:paraId="298FB700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765"/>
        <w:gridCol w:w="1373"/>
        <w:gridCol w:w="1251"/>
        <w:gridCol w:w="1631"/>
        <w:gridCol w:w="1113"/>
        <w:gridCol w:w="1531"/>
        <w:gridCol w:w="1385"/>
        <w:gridCol w:w="2365"/>
      </w:tblGrid>
      <w:tr w:rsidR="00AC3ECA" w14:paraId="298FB708" w14:textId="77777777">
        <w:trPr>
          <w:gridAfter w:val="1"/>
          <w:wAfter w:w="2365" w:type="dxa"/>
          <w:trHeight w:val="564"/>
        </w:trPr>
        <w:tc>
          <w:tcPr>
            <w:tcW w:w="17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1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Nombre </w:t>
            </w:r>
          </w:p>
        </w:tc>
        <w:tc>
          <w:tcPr>
            <w:tcW w:w="13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2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Código </w:t>
            </w:r>
          </w:p>
        </w:tc>
        <w:tc>
          <w:tcPr>
            <w:tcW w:w="12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3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Manejo </w:t>
            </w:r>
          </w:p>
        </w:tc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4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5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6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7" w14:textId="77777777" w:rsidR="00AC3ECA" w:rsidRDefault="00D0232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Responsable </w:t>
            </w:r>
          </w:p>
        </w:tc>
      </w:tr>
      <w:tr w:rsidR="00AC3ECA" w14:paraId="298FB711" w14:textId="77777777">
        <w:trPr>
          <w:trHeight w:val="90"/>
        </w:trPr>
        <w:tc>
          <w:tcPr>
            <w:tcW w:w="176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9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A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B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C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D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E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98FB70F" w14:textId="77777777" w:rsidR="00AC3ECA" w:rsidRDefault="00AC3ECA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298FB710" w14:textId="77777777" w:rsidR="00AC3ECA" w:rsidRDefault="00AC3ECA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C3ECA" w14:paraId="298FB71C" w14:textId="77777777">
        <w:trPr>
          <w:trHeight w:val="312"/>
        </w:trPr>
        <w:tc>
          <w:tcPr>
            <w:tcW w:w="1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2" w14:textId="77777777" w:rsidR="00AC3ECA" w:rsidRDefault="00D0232B">
            <w:pPr>
              <w:pStyle w:val="TableParagraph"/>
              <w:spacing w:before="52"/>
              <w:ind w:left="1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Convocatoria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3" w14:textId="77777777" w:rsidR="00AC3ECA" w:rsidRDefault="00D0232B">
            <w:pPr>
              <w:pStyle w:val="TableParagraph"/>
              <w:spacing w:before="30" w:line="270" w:lineRule="atLeas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número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convocatoria</w:t>
            </w:r>
          </w:p>
        </w:tc>
        <w:tc>
          <w:tcPr>
            <w:tcW w:w="1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4" w14:textId="77777777" w:rsidR="00AC3ECA" w:rsidRDefault="00D0232B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5" w14:textId="77777777" w:rsidR="00AC3ECA" w:rsidRDefault="00D0232B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6" w14:textId="77777777" w:rsidR="00AC3ECA" w:rsidRDefault="00D0232B">
            <w:pPr>
              <w:pStyle w:val="TableParagraph"/>
              <w:spacing w:before="29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</w:t>
            </w:r>
            <w:proofErr w:type="gramEnd"/>
            <w:r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  <w:p w14:paraId="298FB717" w14:textId="77777777" w:rsidR="00AC3ECA" w:rsidRDefault="00D0232B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98FB718" w14:textId="77777777" w:rsidR="00AC3ECA" w:rsidRDefault="00D0232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9" w14:textId="77777777" w:rsidR="00AC3ECA" w:rsidRDefault="00D0232B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A" w14:textId="77777777" w:rsidR="00AC3ECA" w:rsidRDefault="00D0232B">
            <w:pPr>
              <w:pStyle w:val="TableParagraph"/>
              <w:spacing w:before="30" w:line="270" w:lineRule="atLeas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Recursos</w:t>
            </w:r>
            <w:r>
              <w:rPr>
                <w:rFonts w:ascii="Arial" w:hAnsi="Arial" w:cs="Arial"/>
                <w:spacing w:val="-2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Humanos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98FB71B" w14:textId="77777777" w:rsidR="00AC3ECA" w:rsidRDefault="00AC3EC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C3ECA" w14:paraId="298FB727" w14:textId="77777777">
        <w:trPr>
          <w:trHeight w:val="312"/>
        </w:trPr>
        <w:tc>
          <w:tcPr>
            <w:tcW w:w="1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D" w14:textId="77777777" w:rsidR="00AC3ECA" w:rsidRDefault="00D0232B">
            <w:pPr>
              <w:pStyle w:val="TableParagraph"/>
              <w:spacing w:before="40" w:line="266" w:lineRule="exact"/>
              <w:ind w:left="114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Dictamen de la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Comisión</w:t>
            </w:r>
            <w:r>
              <w:rPr>
                <w:rFonts w:ascii="Arial" w:hAnsi="Arial" w:cs="Arial"/>
                <w:spacing w:val="-2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dictaminadora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E" w14:textId="77777777" w:rsidR="00AC3ECA" w:rsidRDefault="00D0232B">
            <w:pPr>
              <w:pStyle w:val="TableParagraph"/>
              <w:spacing w:before="40" w:line="266" w:lineRule="exact"/>
              <w:ind w:right="614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</w:t>
            </w:r>
            <w:r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Número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Oficio</w:t>
            </w:r>
          </w:p>
        </w:tc>
        <w:tc>
          <w:tcPr>
            <w:tcW w:w="1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1F" w14:textId="77777777" w:rsidR="00AC3ECA" w:rsidRDefault="00D0232B">
            <w:pPr>
              <w:pStyle w:val="TableParagraph"/>
              <w:spacing w:before="30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0" w14:textId="77777777" w:rsidR="00AC3ECA" w:rsidRDefault="00D0232B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1" w14:textId="77777777" w:rsidR="00AC3ECA" w:rsidRDefault="00D0232B">
            <w:pPr>
              <w:pStyle w:val="TableParagraph"/>
              <w:spacing w:before="30" w:line="276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298FB722" w14:textId="77777777" w:rsidR="00AC3ECA" w:rsidRDefault="00D0232B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98FB723" w14:textId="77777777" w:rsidR="00AC3ECA" w:rsidRDefault="00D0232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4" w14:textId="77777777" w:rsidR="00AC3ECA" w:rsidRDefault="00D0232B">
            <w:pPr>
              <w:pStyle w:val="TableParagraph"/>
              <w:spacing w:before="30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5" w14:textId="77777777" w:rsidR="00AC3ECA" w:rsidRDefault="00D0232B">
            <w:pPr>
              <w:pStyle w:val="TableParagraph"/>
              <w:spacing w:before="40" w:line="266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Recursos</w:t>
            </w:r>
            <w:r>
              <w:rPr>
                <w:rFonts w:ascii="Arial" w:hAnsi="Arial" w:cs="Arial"/>
                <w:spacing w:val="-2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Humanos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98FB726" w14:textId="77777777" w:rsidR="00AC3ECA" w:rsidRDefault="00AC3EC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C3ECA" w14:paraId="298FB732" w14:textId="77777777">
        <w:trPr>
          <w:trHeight w:val="312"/>
        </w:trPr>
        <w:tc>
          <w:tcPr>
            <w:tcW w:w="1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8" w14:textId="77777777" w:rsidR="00AC3ECA" w:rsidRDefault="00D0232B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Costancia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Nombramiento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9" w14:textId="77777777" w:rsidR="00AC3ECA" w:rsidRDefault="00D0232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Archivo de trabajador</w:t>
            </w:r>
          </w:p>
        </w:tc>
        <w:tc>
          <w:tcPr>
            <w:tcW w:w="1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A" w14:textId="77777777" w:rsidR="00AC3ECA" w:rsidRDefault="00D0232B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B" w14:textId="77777777" w:rsidR="00AC3ECA" w:rsidRDefault="00D0232B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C" w14:textId="77777777" w:rsidR="00AC3ECA" w:rsidRDefault="00D0232B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298FB72D" w14:textId="77777777" w:rsidR="00AC3ECA" w:rsidRDefault="00D0232B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98FB72E" w14:textId="77777777" w:rsidR="00AC3ECA" w:rsidRDefault="00D0232B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Total:</w:t>
            </w:r>
            <w:r>
              <w:rPr>
                <w:rFonts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2F" w14:textId="77777777" w:rsidR="00AC3ECA" w:rsidRDefault="00D0232B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Conservación</w:t>
            </w:r>
            <w:r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8FB730" w14:textId="77777777" w:rsidR="00AC3ECA" w:rsidRDefault="00D0232B">
            <w:pPr>
              <w:pStyle w:val="TableParagraph"/>
              <w:spacing w:before="30" w:line="27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Recursos</w:t>
            </w:r>
            <w:r>
              <w:rPr>
                <w:rFonts w:ascii="Arial" w:hAnsi="Arial" w:cs="Arial"/>
                <w:spacing w:val="-2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Humanos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98FB731" w14:textId="77777777" w:rsidR="00AC3ECA" w:rsidRDefault="00AC3EC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298FB733" w14:textId="77777777" w:rsidR="00AC3ECA" w:rsidRDefault="00AC3ECA">
      <w:pPr>
        <w:pStyle w:val="Textoindependiente"/>
        <w:rPr>
          <w:b/>
          <w:sz w:val="24"/>
        </w:rPr>
      </w:pPr>
    </w:p>
    <w:p w14:paraId="298FB734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Glosario</w:t>
      </w:r>
    </w:p>
    <w:p w14:paraId="298FB735" w14:textId="77777777" w:rsidR="00AC3ECA" w:rsidRDefault="00AC3ECA">
      <w:pPr>
        <w:pStyle w:val="Textoindependiente"/>
        <w:rPr>
          <w:b/>
          <w:sz w:val="24"/>
        </w:rPr>
      </w:pPr>
    </w:p>
    <w:p w14:paraId="298FB736" w14:textId="77777777" w:rsidR="00AC3ECA" w:rsidRDefault="00D0232B">
      <w:pPr>
        <w:ind w:left="556" w:right="305"/>
      </w:pPr>
      <w:r>
        <w:rPr>
          <w:b/>
        </w:rPr>
        <w:t>Concurso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Oposición.</w:t>
      </w:r>
      <w:r>
        <w:rPr>
          <w:b/>
          <w:spacing w:val="-2"/>
        </w:rPr>
        <w:t xml:space="preserve"> </w:t>
      </w:r>
      <w:r>
        <w:t>Medio</w:t>
      </w:r>
      <w:r>
        <w:rPr>
          <w:spacing w:val="-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ingreso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 xml:space="preserve">Institutos </w:t>
      </w:r>
      <w:r>
        <w:rPr>
          <w:spacing w:val="-2"/>
        </w:rPr>
        <w:t>Tecnológicos.</w:t>
      </w:r>
    </w:p>
    <w:p w14:paraId="298FB737" w14:textId="77777777" w:rsidR="00AC3ECA" w:rsidRDefault="00AC3ECA">
      <w:pPr>
        <w:pStyle w:val="Textoindependiente"/>
      </w:pPr>
    </w:p>
    <w:p w14:paraId="298FB738" w14:textId="77777777" w:rsidR="00AC3ECA" w:rsidRDefault="00D0232B">
      <w:pPr>
        <w:pStyle w:val="Textoindependiente"/>
        <w:spacing w:before="1"/>
        <w:ind w:left="556" w:right="305"/>
      </w:pPr>
      <w:r>
        <w:rPr>
          <w:b/>
        </w:rPr>
        <w:t>Jurado</w:t>
      </w:r>
      <w:r>
        <w:rPr>
          <w:b/>
          <w:spacing w:val="-2"/>
        </w:rPr>
        <w:t xml:space="preserve"> </w:t>
      </w:r>
      <w:r>
        <w:rPr>
          <w:b/>
        </w:rPr>
        <w:t>Calificador</w:t>
      </w:r>
      <w:r>
        <w:t>.</w:t>
      </w:r>
      <w:r>
        <w:rPr>
          <w:spacing w:val="-2"/>
        </w:rPr>
        <w:t xml:space="preserve"> </w:t>
      </w:r>
      <w:r>
        <w:t>Órgano</w:t>
      </w:r>
      <w:r>
        <w:rPr>
          <w:spacing w:val="-5"/>
        </w:rPr>
        <w:t xml:space="preserve"> </w:t>
      </w:r>
      <w:r>
        <w:t>auxiliar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Comisión</w:t>
      </w:r>
      <w:r>
        <w:rPr>
          <w:spacing w:val="-3"/>
        </w:rPr>
        <w:t xml:space="preserve"> </w:t>
      </w:r>
      <w:r>
        <w:t>Dictaminadora,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elaboración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calificación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 exámenes de oposición para el personal docente.</w:t>
      </w:r>
    </w:p>
    <w:p w14:paraId="298FB739" w14:textId="77777777" w:rsidR="00AC3ECA" w:rsidRDefault="00AC3ECA">
      <w:pPr>
        <w:pStyle w:val="Textoindependiente"/>
      </w:pPr>
    </w:p>
    <w:p w14:paraId="298FB73A" w14:textId="77777777" w:rsidR="00AC3ECA" w:rsidRDefault="00D0232B">
      <w:pPr>
        <w:pStyle w:val="Textoindependiente"/>
        <w:ind w:left="556" w:right="305"/>
      </w:pPr>
      <w:r>
        <w:rPr>
          <w:b/>
        </w:rPr>
        <w:t>Comisión</w:t>
      </w:r>
      <w:r>
        <w:rPr>
          <w:b/>
          <w:spacing w:val="-4"/>
        </w:rPr>
        <w:t xml:space="preserve"> </w:t>
      </w:r>
      <w:r>
        <w:rPr>
          <w:b/>
        </w:rPr>
        <w:t>Dictaminadora</w:t>
      </w:r>
      <w:r>
        <w:rPr>
          <w:b/>
          <w:spacing w:val="-4"/>
        </w:rPr>
        <w:t xml:space="preserve"> </w:t>
      </w:r>
      <w:r>
        <w:rPr>
          <w:b/>
        </w:rPr>
        <w:t>Docente.</w:t>
      </w:r>
      <w:r>
        <w:rPr>
          <w:b/>
          <w:spacing w:val="-1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integrada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TecNM,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representantes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dirección del plantel y dos representantes del personal docente nombrados en reunión convocada por la Organización Sindical, cuya función es la de instrumentar, valorar y dictaminar los concursos de oposición y emitir el dictamen correspondiente.</w:t>
      </w:r>
    </w:p>
    <w:p w14:paraId="298FB73B" w14:textId="77777777" w:rsidR="00AC3ECA" w:rsidRDefault="00D0232B">
      <w:pPr>
        <w:pStyle w:val="Textoindependiente"/>
        <w:spacing w:before="268"/>
        <w:ind w:left="556" w:right="506"/>
        <w:rPr>
          <w:sz w:val="24"/>
        </w:rPr>
      </w:pPr>
      <w:r>
        <w:rPr>
          <w:b/>
        </w:rPr>
        <w:t>Comisión</w:t>
      </w:r>
      <w:r>
        <w:rPr>
          <w:b/>
          <w:spacing w:val="-4"/>
        </w:rPr>
        <w:t xml:space="preserve"> </w:t>
      </w:r>
      <w:r>
        <w:rPr>
          <w:b/>
        </w:rPr>
        <w:t>Dictaminadora</w:t>
      </w:r>
      <w:r>
        <w:rPr>
          <w:b/>
          <w:spacing w:val="-4"/>
        </w:rPr>
        <w:t xml:space="preserve"> </w:t>
      </w:r>
      <w:r>
        <w:rPr>
          <w:b/>
        </w:rPr>
        <w:t>No</w:t>
      </w:r>
      <w:r>
        <w:rPr>
          <w:b/>
          <w:spacing w:val="-4"/>
        </w:rPr>
        <w:t xml:space="preserve"> </w:t>
      </w:r>
      <w:r>
        <w:rPr>
          <w:b/>
        </w:rPr>
        <w:t>Docente</w:t>
      </w:r>
      <w:r>
        <w:t>.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integrada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TecNM,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 xml:space="preserve">representantes </w:t>
      </w:r>
      <w:r>
        <w:lastRenderedPageBreak/>
        <w:t xml:space="preserve">de la dirección del plantel y dos representantes elegidos por los </w:t>
      </w:r>
      <w:r>
        <w:t>trabajadores no docentes del Instituto, en reunión convocada por la Organización Sindical.</w:t>
      </w:r>
    </w:p>
    <w:p w14:paraId="298FB73C" w14:textId="77777777" w:rsidR="00AC3ECA" w:rsidRDefault="00AC3ECA">
      <w:pPr>
        <w:pStyle w:val="Textoindependiente"/>
        <w:spacing w:before="3"/>
        <w:rPr>
          <w:sz w:val="24"/>
        </w:rPr>
      </w:pPr>
    </w:p>
    <w:p w14:paraId="298FB73D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298FB73E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tbl>
      <w:tblPr>
        <w:tblW w:w="0" w:type="auto"/>
        <w:tblInd w:w="6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AC3ECA" w14:paraId="298FB742" w14:textId="77777777">
        <w:trPr>
          <w:trHeight w:val="465"/>
        </w:trPr>
        <w:tc>
          <w:tcPr>
            <w:tcW w:w="1418" w:type="dxa"/>
            <w:shd w:val="clear" w:color="auto" w:fill="D9D9D9"/>
          </w:tcPr>
          <w:p w14:paraId="298FB73F" w14:textId="77777777" w:rsidR="00AC3ECA" w:rsidRDefault="00D0232B">
            <w:pPr>
              <w:pStyle w:val="TableParagraph"/>
              <w:spacing w:line="232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298FB740" w14:textId="77777777" w:rsidR="00AC3ECA" w:rsidRDefault="00D0232B">
            <w:pPr>
              <w:pStyle w:val="TableParagraph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298FB741" w14:textId="77777777" w:rsidR="00AC3ECA" w:rsidRDefault="00D0232B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AC3ECA" w14:paraId="298FB747" w14:textId="77777777">
        <w:trPr>
          <w:trHeight w:val="537"/>
        </w:trPr>
        <w:tc>
          <w:tcPr>
            <w:tcW w:w="1418" w:type="dxa"/>
          </w:tcPr>
          <w:p w14:paraId="298FB743" w14:textId="77777777" w:rsidR="00AC3ECA" w:rsidRDefault="00D0232B">
            <w:pPr>
              <w:pStyle w:val="TableParagraph"/>
              <w:spacing w:before="134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298FB744" w14:textId="77777777" w:rsidR="00AC3ECA" w:rsidRDefault="00D0232B">
            <w:pPr>
              <w:pStyle w:val="TableParagraph"/>
              <w:spacing w:before="134"/>
              <w:ind w:left="271"/>
            </w:pPr>
            <w:r>
              <w:t>06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noviembre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2020</w:t>
            </w:r>
          </w:p>
        </w:tc>
        <w:tc>
          <w:tcPr>
            <w:tcW w:w="5396" w:type="dxa"/>
          </w:tcPr>
          <w:p w14:paraId="298FB745" w14:textId="77777777" w:rsidR="00AC3ECA" w:rsidRDefault="00D0232B">
            <w:pPr>
              <w:pStyle w:val="TableParagraph"/>
              <w:spacing w:line="268" w:lineRule="exact"/>
              <w:ind w:left="106"/>
            </w:pPr>
            <w:r>
              <w:t>Se</w:t>
            </w:r>
            <w:r>
              <w:rPr>
                <w:spacing w:val="15"/>
              </w:rPr>
              <w:t xml:space="preserve"> </w:t>
            </w:r>
            <w:r>
              <w:t>modificó</w:t>
            </w:r>
            <w:r>
              <w:rPr>
                <w:spacing w:val="17"/>
              </w:rPr>
              <w:t xml:space="preserve"> </w:t>
            </w:r>
            <w:r>
              <w:t>pie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página</w:t>
            </w:r>
            <w:r>
              <w:rPr>
                <w:spacing w:val="14"/>
              </w:rPr>
              <w:t xml:space="preserve"> </w:t>
            </w:r>
            <w:r>
              <w:t>y</w:t>
            </w:r>
            <w:r>
              <w:rPr>
                <w:spacing w:val="17"/>
              </w:rPr>
              <w:t xml:space="preserve"> </w:t>
            </w:r>
            <w:r>
              <w:t>encabezado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acuerdo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298FB746" w14:textId="77777777" w:rsidR="00AC3ECA" w:rsidRDefault="00D0232B">
            <w:pPr>
              <w:pStyle w:val="TableParagraph"/>
              <w:spacing w:before="1" w:line="249" w:lineRule="exact"/>
              <w:ind w:left="106"/>
            </w:pPr>
            <w:r>
              <w:t>nueva</w:t>
            </w:r>
            <w:r>
              <w:rPr>
                <w:spacing w:val="-3"/>
              </w:rPr>
              <w:t xml:space="preserve"> </w:t>
            </w:r>
            <w:r>
              <w:t>versión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documentos.</w:t>
            </w:r>
          </w:p>
        </w:tc>
      </w:tr>
      <w:tr w:rsidR="00AC3ECA" w14:paraId="298FB74C" w14:textId="77777777">
        <w:trPr>
          <w:trHeight w:val="537"/>
        </w:trPr>
        <w:tc>
          <w:tcPr>
            <w:tcW w:w="1418" w:type="dxa"/>
          </w:tcPr>
          <w:p w14:paraId="298FB748" w14:textId="77777777" w:rsidR="00AC3ECA" w:rsidRDefault="00D0232B">
            <w:pPr>
              <w:pStyle w:val="TableParagraph"/>
              <w:spacing w:before="133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298FB749" w14:textId="77777777" w:rsidR="00AC3ECA" w:rsidRDefault="00D0232B">
            <w:pPr>
              <w:pStyle w:val="TableParagraph"/>
              <w:spacing w:before="133"/>
              <w:ind w:left="475"/>
            </w:pPr>
            <w:r>
              <w:t>24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marzo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2021</w:t>
            </w:r>
          </w:p>
        </w:tc>
        <w:tc>
          <w:tcPr>
            <w:tcW w:w="5396" w:type="dxa"/>
          </w:tcPr>
          <w:p w14:paraId="298FB74A" w14:textId="77777777" w:rsidR="00AC3ECA" w:rsidRDefault="00D0232B">
            <w:pPr>
              <w:pStyle w:val="TableParagraph"/>
              <w:spacing w:line="268" w:lineRule="exact"/>
              <w:ind w:left="106"/>
            </w:pPr>
            <w:r>
              <w:t>Se</w:t>
            </w:r>
            <w:r>
              <w:rPr>
                <w:spacing w:val="68"/>
                <w:w w:val="150"/>
              </w:rPr>
              <w:t xml:space="preserve"> </w:t>
            </w:r>
            <w:r>
              <w:t>incluye</w:t>
            </w:r>
            <w:r>
              <w:rPr>
                <w:spacing w:val="66"/>
                <w:w w:val="150"/>
              </w:rPr>
              <w:t xml:space="preserve"> </w:t>
            </w:r>
            <w:r>
              <w:t>el</w:t>
            </w:r>
            <w:r>
              <w:rPr>
                <w:spacing w:val="68"/>
                <w:w w:val="150"/>
              </w:rPr>
              <w:t xml:space="preserve"> </w:t>
            </w:r>
            <w:r>
              <w:t>anexo</w:t>
            </w:r>
            <w:r>
              <w:rPr>
                <w:spacing w:val="67"/>
                <w:w w:val="150"/>
              </w:rPr>
              <w:t xml:space="preserve"> </w:t>
            </w:r>
            <w:r>
              <w:t>Presentación</w:t>
            </w:r>
            <w:r>
              <w:rPr>
                <w:spacing w:val="67"/>
                <w:w w:val="150"/>
              </w:rPr>
              <w:t xml:space="preserve"> </w:t>
            </w:r>
            <w:r>
              <w:t>para</w:t>
            </w:r>
            <w:r>
              <w:rPr>
                <w:spacing w:val="67"/>
                <w:w w:val="150"/>
              </w:rPr>
              <w:t xml:space="preserve"> </w:t>
            </w:r>
            <w:r>
              <w:t>el</w:t>
            </w:r>
            <w:r>
              <w:rPr>
                <w:spacing w:val="68"/>
                <w:w w:val="150"/>
              </w:rPr>
              <w:t xml:space="preserve"> </w:t>
            </w:r>
            <w:r>
              <w:t>Curso</w:t>
            </w:r>
            <w:r>
              <w:rPr>
                <w:spacing w:val="67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98FB74B" w14:textId="77777777" w:rsidR="00AC3ECA" w:rsidRDefault="00D0232B">
            <w:pPr>
              <w:pStyle w:val="TableParagraph"/>
              <w:spacing w:line="249" w:lineRule="exact"/>
              <w:ind w:left="106"/>
            </w:pPr>
            <w:r>
              <w:t>Inducción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Personal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Nuevo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Ingreso</w:t>
            </w:r>
          </w:p>
        </w:tc>
      </w:tr>
      <w:tr w:rsidR="00AC3ECA" w14:paraId="298FB751" w14:textId="77777777">
        <w:trPr>
          <w:trHeight w:val="537"/>
        </w:trPr>
        <w:tc>
          <w:tcPr>
            <w:tcW w:w="1418" w:type="dxa"/>
          </w:tcPr>
          <w:p w14:paraId="298FB74D" w14:textId="77777777" w:rsidR="00AC3ECA" w:rsidRDefault="00D0232B">
            <w:pPr>
              <w:pStyle w:val="TableParagraph"/>
              <w:spacing w:before="133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14:paraId="298FB74E" w14:textId="77777777" w:rsidR="00AC3ECA" w:rsidRDefault="00D0232B">
            <w:pPr>
              <w:pStyle w:val="TableParagraph"/>
              <w:spacing w:before="133"/>
              <w:ind w:left="508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mayo 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396" w:type="dxa"/>
          </w:tcPr>
          <w:p w14:paraId="298FB74F" w14:textId="77777777" w:rsidR="00AC3ECA" w:rsidRDefault="00D0232B">
            <w:pPr>
              <w:pStyle w:val="TableParagraph"/>
              <w:spacing w:line="268" w:lineRule="exact"/>
              <w:ind w:left="106"/>
            </w:pPr>
            <w:r>
              <w:t>Revisión</w:t>
            </w:r>
            <w:r>
              <w:rPr>
                <w:spacing w:val="56"/>
                <w:w w:val="150"/>
              </w:rPr>
              <w:t xml:space="preserve"> </w:t>
            </w:r>
            <w:r>
              <w:t>completa</w:t>
            </w:r>
            <w:r>
              <w:rPr>
                <w:spacing w:val="59"/>
                <w:w w:val="150"/>
              </w:rPr>
              <w:t xml:space="preserve"> </w:t>
            </w:r>
            <w:r>
              <w:t>e</w:t>
            </w:r>
            <w:r>
              <w:rPr>
                <w:spacing w:val="60"/>
                <w:w w:val="150"/>
              </w:rPr>
              <w:t xml:space="preserve"> </w:t>
            </w:r>
            <w:r>
              <w:t>implementación</w:t>
            </w:r>
            <w:r>
              <w:rPr>
                <w:spacing w:val="59"/>
                <w:w w:val="150"/>
              </w:rPr>
              <w:t xml:space="preserve"> </w:t>
            </w:r>
            <w:r>
              <w:t>del</w:t>
            </w:r>
            <w:r>
              <w:rPr>
                <w:spacing w:val="59"/>
                <w:w w:val="150"/>
              </w:rPr>
              <w:t xml:space="preserve"> </w:t>
            </w:r>
            <w:r>
              <w:t>Sistema</w:t>
            </w:r>
            <w:r>
              <w:rPr>
                <w:spacing w:val="57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98FB750" w14:textId="77777777" w:rsidR="00AC3ECA" w:rsidRDefault="00D0232B">
            <w:pPr>
              <w:pStyle w:val="TableParagraph"/>
              <w:spacing w:line="249" w:lineRule="exact"/>
              <w:ind w:left="106"/>
            </w:pPr>
            <w:proofErr w:type="gramStart"/>
            <w:r>
              <w:t>Gestión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integrado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AC3ECA" w14:paraId="298FB755" w14:textId="77777777">
        <w:trPr>
          <w:trHeight w:val="537"/>
        </w:trPr>
        <w:tc>
          <w:tcPr>
            <w:tcW w:w="1418" w:type="dxa"/>
          </w:tcPr>
          <w:p w14:paraId="298FB752" w14:textId="77777777" w:rsidR="00AC3ECA" w:rsidRDefault="00D0232B">
            <w:pPr>
              <w:pStyle w:val="TableParagraph"/>
              <w:spacing w:before="133"/>
              <w:ind w:left="9"/>
              <w:jc w:val="center"/>
              <w:rPr>
                <w:spacing w:val="-10"/>
                <w:lang w:val="es-MX"/>
              </w:rPr>
            </w:pPr>
            <w:r>
              <w:rPr>
                <w:spacing w:val="-10"/>
                <w:lang w:val="es-MX"/>
              </w:rPr>
              <w:t>3</w:t>
            </w:r>
          </w:p>
        </w:tc>
        <w:tc>
          <w:tcPr>
            <w:tcW w:w="2837" w:type="dxa"/>
          </w:tcPr>
          <w:p w14:paraId="298FB753" w14:textId="77777777" w:rsidR="00AC3ECA" w:rsidRDefault="00D0232B">
            <w:pPr>
              <w:pStyle w:val="TableParagraph"/>
              <w:spacing w:before="1"/>
              <w:ind w:left="94" w:right="93"/>
              <w:jc w:val="center"/>
            </w:pPr>
            <w:r>
              <w:rPr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298FB754" w14:textId="77777777" w:rsidR="00AC3ECA" w:rsidRDefault="00D0232B">
            <w:pPr>
              <w:pStyle w:val="TableParagraph"/>
              <w:spacing w:line="240" w:lineRule="atLeast"/>
              <w:ind w:left="106"/>
            </w:pPr>
            <w:r>
              <w:rPr>
                <w:lang w:val="es-MX"/>
              </w:rPr>
              <w:t>Revisión general del procedimiento y se actualizó el encabezado del procedimiento.</w:t>
            </w:r>
            <w:r>
              <w:rPr>
                <w:lang w:val="es-MX"/>
              </w:rPr>
              <w:br/>
              <w:t xml:space="preserve">Se modificó el apartado 7 correspondiente a “Registros”, actualizando la estructura de la tabla e incorporando los campos: nombre, </w:t>
            </w:r>
            <w:r>
              <w:rPr>
                <w:lang w:val="es-MX"/>
              </w:rPr>
              <w:t>código, manejo, almacenamiento, vigencia, destino final y responsable.</w:t>
            </w:r>
            <w:r>
              <w:rPr>
                <w:lang w:val="es-MX"/>
              </w:rPr>
              <w:br/>
              <w:t xml:space="preserve">En el apartado 9 se renombro como “Anexo”, el apartado 10 se actualizo como cambios a esta versión y se </w:t>
            </w:r>
            <w:proofErr w:type="spellStart"/>
            <w:r>
              <w:rPr>
                <w:lang w:val="es-MX"/>
              </w:rPr>
              <w:t>agrego</w:t>
            </w:r>
            <w:proofErr w:type="spellEnd"/>
            <w:r>
              <w:rPr>
                <w:lang w:val="es-MX"/>
              </w:rPr>
              <w:t xml:space="preserve"> el apartado 11 “información y reportes generados para otras áreas”</w:t>
            </w:r>
          </w:p>
        </w:tc>
      </w:tr>
    </w:tbl>
    <w:tbl>
      <w:tblPr>
        <w:tblStyle w:val="TableNormal"/>
        <w:tblpPr w:leftFromText="180" w:rightFromText="180" w:vertAnchor="text" w:horzAnchor="page" w:tblpX="737" w:tblpY="412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AC3ECA" w14:paraId="298FB759" w14:textId="77777777">
        <w:trPr>
          <w:trHeight w:val="304"/>
        </w:trPr>
        <w:tc>
          <w:tcPr>
            <w:tcW w:w="3541" w:type="dxa"/>
          </w:tcPr>
          <w:p w14:paraId="298FB756" w14:textId="77777777" w:rsidR="00AC3ECA" w:rsidRDefault="00D0232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298FB757" w14:textId="77777777" w:rsidR="00AC3ECA" w:rsidRDefault="00D0232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298FB758" w14:textId="77777777" w:rsidR="00AC3ECA" w:rsidRDefault="00D0232B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6F7BDD" w14:paraId="298FB75D" w14:textId="77777777">
        <w:trPr>
          <w:trHeight w:val="664"/>
        </w:trPr>
        <w:tc>
          <w:tcPr>
            <w:tcW w:w="3541" w:type="dxa"/>
          </w:tcPr>
          <w:p w14:paraId="298FB75A" w14:textId="09834D55" w:rsidR="006F7BDD" w:rsidRDefault="006F7BDD" w:rsidP="006F7BDD">
            <w:pPr>
              <w:jc w:val="center"/>
              <w:rPr>
                <w:sz w:val="24"/>
                <w:szCs w:val="24"/>
              </w:rPr>
            </w:pPr>
            <w:r>
              <w:t>Ejemplos de algún proceso de ingreso</w:t>
            </w:r>
          </w:p>
        </w:tc>
        <w:tc>
          <w:tcPr>
            <w:tcW w:w="3401" w:type="dxa"/>
          </w:tcPr>
          <w:p w14:paraId="298FB75B" w14:textId="0D3A73D9" w:rsidR="006F7BDD" w:rsidRDefault="006F7BDD" w:rsidP="006F7BDD">
            <w:pPr>
              <w:jc w:val="center"/>
              <w:rPr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</w:tcPr>
          <w:p w14:paraId="298FB75C" w14:textId="167B07A1" w:rsidR="006F7BDD" w:rsidRDefault="006F7BDD" w:rsidP="006F7BDD">
            <w:pPr>
              <w:jc w:val="center"/>
              <w:rPr>
                <w:sz w:val="24"/>
                <w:szCs w:val="24"/>
              </w:rPr>
            </w:pPr>
            <w:r>
              <w:t>Para el proceso de acreditación</w:t>
            </w:r>
          </w:p>
        </w:tc>
      </w:tr>
    </w:tbl>
    <w:p w14:paraId="298FB75E" w14:textId="77777777" w:rsidR="00AC3ECA" w:rsidRDefault="00D0232B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Información y reportes generados para otras áreas</w:t>
      </w:r>
      <w:r>
        <w:br/>
      </w:r>
    </w:p>
    <w:p w14:paraId="298FB75F" w14:textId="77777777" w:rsidR="00AC3ECA" w:rsidRDefault="00AC3ECA">
      <w:pPr>
        <w:pStyle w:val="Ttulo1"/>
        <w:tabs>
          <w:tab w:val="left" w:pos="1198"/>
        </w:tabs>
        <w:ind w:left="0" w:firstLine="0"/>
      </w:pPr>
    </w:p>
    <w:p w14:paraId="298FB760" w14:textId="77777777" w:rsidR="00AC3ECA" w:rsidRDefault="00AC3ECA"/>
    <w:sectPr w:rsidR="00AC3ECA">
      <w:pgSz w:w="12240" w:h="15840"/>
      <w:pgMar w:top="1980" w:right="720" w:bottom="880" w:left="72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2CF85" w14:textId="77777777" w:rsidR="005A4B0D" w:rsidRDefault="005A4B0D">
      <w:r>
        <w:separator/>
      </w:r>
    </w:p>
  </w:endnote>
  <w:endnote w:type="continuationSeparator" w:id="0">
    <w:p w14:paraId="01582BDD" w14:textId="77777777" w:rsidR="005A4B0D" w:rsidRDefault="005A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88837" w14:textId="77777777" w:rsidR="00AD7FEC" w:rsidRDefault="00AD7F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B774" w14:textId="77777777" w:rsidR="00AC3ECA" w:rsidRDefault="00D0232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98FB77B" wp14:editId="298FB77C">
              <wp:simplePos x="0" y="0"/>
              <wp:positionH relativeFrom="page">
                <wp:posOffset>799465</wp:posOffset>
              </wp:positionH>
              <wp:positionV relativeFrom="page">
                <wp:posOffset>9482455</wp:posOffset>
              </wp:positionV>
              <wp:extent cx="86106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FB797" w14:textId="77777777" w:rsidR="00AC3ECA" w:rsidRDefault="00D0232B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8FB77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4" type="#_x0000_t202" style="position:absolute;margin-left:62.95pt;margin-top:746.65pt;width:67.8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" filled="f" stroked="f">
              <v:textbox inset="0,0,0,0">
                <w:txbxContent>
                  <w:p w14:paraId="298FB797" w14:textId="77777777" w:rsidR="00AC3ECA" w:rsidRDefault="00D0232B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ITPAC-AD-PO-</w:t>
                    </w:r>
                    <w:r>
                      <w:rPr>
                        <w:b/>
                        <w:spacing w:val="-5"/>
                        <w:sz w:val="18"/>
                      </w:rPr>
                      <w:t>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98FB77D" wp14:editId="298FB77E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FB798" w14:textId="77777777" w:rsidR="00AC3ECA" w:rsidRDefault="00D0232B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Ver.3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8FB77D" id="Textbox 5" o:spid="_x0000_s1035" type="#_x0000_t202" style="position:absolute;margin-left:503.2pt;margin-top:746.65pt;width:50.65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" filled="f" stroked="f">
              <v:textbox inset="0,0,0,0">
                <w:txbxContent>
                  <w:p w14:paraId="298FB798" w14:textId="77777777" w:rsidR="00AC3ECA" w:rsidRDefault="00D0232B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Ver.3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98FB77F" wp14:editId="298FB780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FB799" w14:textId="77777777" w:rsidR="00AC3ECA" w:rsidRDefault="00D0232B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8FB77F" id="Textbox 6" o:spid="_x0000_s1036" type="#_x0000_t202" style="position:absolute;margin-left:143.1pt;margin-top:757.35pt;width:348.55pt;height:10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" filled="f" stroked="f">
              <v:textbox inset="0,0,0,0">
                <w:txbxContent>
                  <w:p w14:paraId="298FB799" w14:textId="77777777" w:rsidR="00AC3ECA" w:rsidRDefault="00D0232B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D5F08" w14:textId="77777777" w:rsidR="00AD7FEC" w:rsidRDefault="00AD7F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5DF7C" w14:textId="77777777" w:rsidR="005A4B0D" w:rsidRDefault="005A4B0D">
      <w:r>
        <w:separator/>
      </w:r>
    </w:p>
  </w:footnote>
  <w:footnote w:type="continuationSeparator" w:id="0">
    <w:p w14:paraId="1FE8A2F0" w14:textId="77777777" w:rsidR="005A4B0D" w:rsidRDefault="005A4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FDF5C" w14:textId="77777777" w:rsidR="00AD7FEC" w:rsidRDefault="00AD7F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B773" w14:textId="77777777" w:rsidR="00AC3ECA" w:rsidRDefault="00D0232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8FB775" wp14:editId="298FB776">
              <wp:simplePos x="0" y="0"/>
              <wp:positionH relativeFrom="margin">
                <wp:posOffset>3138170</wp:posOffset>
              </wp:positionH>
              <wp:positionV relativeFrom="paragraph">
                <wp:posOffset>167640</wp:posOffset>
              </wp:positionV>
              <wp:extent cx="1828800" cy="1828800"/>
              <wp:effectExtent l="0" t="0" r="0" b="0"/>
              <wp:wrapNone/>
              <wp:docPr id="76" name="Cuadro de texto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8FB787" w14:textId="77777777" w:rsidR="00AC3ECA" w:rsidRDefault="00D0232B">
                          <w:pPr>
                            <w:pStyle w:val="Encabezad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8FB775" id="_x0000_t202" coordsize="21600,21600" o:spt="202" path="m,l,21600r21600,l21600,xe">
              <v:stroke joinstyle="miter"/>
              <v:path gradientshapeok="t" o:connecttype="rect"/>
            </v:shapetype>
            <v:shape id="Cuadro de texto 76" o:spid="_x0000_s1032" type="#_x0000_t202" style="position:absolute;margin-left:247.1pt;margin-top:13.2pt;width:2in;height:2in;z-index:25165619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" filled="f" fillcolor="white [3201]" stroked="f" strokeweight=".5pt">
              <v:textbox style="mso-fit-shape-to-text:t" inset="0,0,0,0">
                <w:txbxContent>
                  <w:p w14:paraId="298FB787" w14:textId="77777777" w:rsidR="00AC3ECA" w:rsidRDefault="00D0232B">
                    <w:pPr>
                      <w:pStyle w:val="Encabezad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298FB777" wp14:editId="298FB778">
              <wp:simplePos x="0" y="0"/>
              <wp:positionH relativeFrom="page">
                <wp:posOffset>584835</wp:posOffset>
              </wp:positionH>
              <wp:positionV relativeFrom="page">
                <wp:posOffset>250825</wp:posOffset>
              </wp:positionV>
              <wp:extent cx="6496685" cy="10293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96685" cy="1029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419"/>
                            <w:gridCol w:w="2840"/>
                            <w:gridCol w:w="1760"/>
                            <w:gridCol w:w="4050"/>
                          </w:tblGrid>
                          <w:tr w:rsidR="00AC3ECA" w14:paraId="298FB789" w14:textId="77777777">
                            <w:trPr>
                              <w:trHeight w:val="246"/>
                            </w:trPr>
                            <w:tc>
                              <w:tcPr>
                                <w:tcW w:w="10069" w:type="dxa"/>
                                <w:gridSpan w:val="4"/>
                                <w:tcBorders>
                                  <w:bottom w:val="single" w:sz="2" w:space="0" w:color="808080"/>
                                </w:tcBorders>
                              </w:tcPr>
                              <w:p w14:paraId="298FB788" w14:textId="77777777" w:rsidR="00AC3ECA" w:rsidRDefault="00D0232B">
                                <w:pPr>
                                  <w:pStyle w:val="TableParagraph"/>
                                  <w:spacing w:before="3" w:line="223" w:lineRule="exact"/>
                                  <w:ind w:left="39" w:right="3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AC3ECA" w14:paraId="298FB78B" w14:textId="77777777">
                            <w:trPr>
                              <w:trHeight w:val="244"/>
                            </w:trPr>
                            <w:tc>
                              <w:tcPr>
                                <w:tcW w:w="10069" w:type="dxa"/>
                                <w:gridSpan w:val="4"/>
                                <w:tcBorders>
                                  <w:top w:val="single" w:sz="2" w:space="0" w:color="808080"/>
                                  <w:bottom w:val="single" w:sz="2" w:space="0" w:color="808080"/>
                                </w:tcBorders>
                              </w:tcPr>
                              <w:p w14:paraId="298FB78A" w14:textId="77777777" w:rsidR="00AC3ECA" w:rsidRDefault="00AC3ECA">
                                <w:pPr>
                                  <w:pStyle w:val="TableParagraph"/>
                                  <w:spacing w:before="1" w:line="223" w:lineRule="exact"/>
                                  <w:ind w:left="39"/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AC3ECA" w14:paraId="298FB791" w14:textId="77777777">
                            <w:trPr>
                              <w:trHeight w:val="419"/>
                            </w:trPr>
                            <w:tc>
                              <w:tcPr>
                                <w:tcW w:w="1419" w:type="dxa"/>
                                <w:vMerge w:val="restart"/>
                                <w:tcBorders>
                                  <w:top w:val="single" w:sz="2" w:space="0" w:color="808080"/>
                                  <w:right w:val="single" w:sz="2" w:space="0" w:color="808080"/>
                                </w:tcBorders>
                              </w:tcPr>
                              <w:p w14:paraId="298FB78C" w14:textId="77777777" w:rsidR="00AC3ECA" w:rsidRDefault="00AC3ECA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0" w:type="dxa"/>
                                <w:tcBorders>
                                  <w:top w:val="single" w:sz="2" w:space="0" w:color="808080"/>
                                  <w:left w:val="single" w:sz="2" w:space="0" w:color="808080"/>
                                  <w:bottom w:val="single" w:sz="2" w:space="0" w:color="808080"/>
                                  <w:right w:val="single" w:sz="2" w:space="0" w:color="808080"/>
                                </w:tcBorders>
                              </w:tcPr>
                              <w:p w14:paraId="298FB78D" w14:textId="77777777" w:rsidR="00AC3ECA" w:rsidRDefault="00D0232B">
                                <w:pPr>
                                  <w:pStyle w:val="TableParagraph"/>
                                  <w:spacing w:before="109"/>
                                  <w:ind w:left="482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ITPAC-AD-PO-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003</w:t>
                                </w:r>
                              </w:p>
                            </w:tc>
                            <w:tc>
                              <w:tcPr>
                                <w:tcW w:w="1760" w:type="dxa"/>
                                <w:tcBorders>
                                  <w:top w:val="single" w:sz="2" w:space="0" w:color="808080"/>
                                  <w:left w:val="single" w:sz="2" w:space="0" w:color="808080"/>
                                  <w:bottom w:val="single" w:sz="2" w:space="0" w:color="808080"/>
                                  <w:right w:val="single" w:sz="2" w:space="0" w:color="808080"/>
                                </w:tcBorders>
                              </w:tcPr>
                              <w:p w14:paraId="298FB78E" w14:textId="77777777" w:rsidR="00AC3ECA" w:rsidRDefault="00D0232B">
                                <w:pPr>
                                  <w:pStyle w:val="TableParagraph"/>
                                  <w:spacing w:before="109"/>
                                  <w:ind w:left="527"/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" w:hAnsi="Arial" w:cs="Arial"/>
                                    <w:spacing w:val="-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 w:cs="Arial"/>
                                    <w:spacing w:val="-6"/>
                                    <w:sz w:val="18"/>
                                    <w:szCs w:val="18"/>
                                    <w:lang w:val="es-MX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050" w:type="dxa"/>
                                <w:tcBorders>
                                  <w:top w:val="single" w:sz="2" w:space="0" w:color="808080"/>
                                  <w:left w:val="single" w:sz="2" w:space="0" w:color="808080"/>
                                  <w:bottom w:val="single" w:sz="2" w:space="0" w:color="808080"/>
                                </w:tcBorders>
                              </w:tcPr>
                              <w:p w14:paraId="298FB78F" w14:textId="77777777" w:rsidR="00AC3ECA" w:rsidRDefault="00D0232B">
                                <w:pPr>
                                  <w:pStyle w:val="TableParagraph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Norma: ISO 9001:20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  <w:t>1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8"/>
                                    <w:szCs w:val="18"/>
                                  </w:rPr>
                                  <w:t>Requisitos:</w:t>
                                </w: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  <w:t>6.1,7.1.2,7.1.6,</w:t>
                                </w:r>
                              </w:p>
                              <w:p w14:paraId="298FB790" w14:textId="77777777" w:rsidR="00AC3ECA" w:rsidRDefault="00D0232B">
                                <w:pPr>
                                  <w:pStyle w:val="TableParagraph"/>
                                  <w:jc w:val="center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es-MX"/>
                                  </w:rPr>
                                  <w:t>7.2,7.5,8.1,8.2.3</w:t>
                                </w:r>
                              </w:p>
                            </w:tc>
                          </w:tr>
                          <w:tr w:rsidR="00AC3ECA" w14:paraId="298FB795" w14:textId="77777777">
                            <w:trPr>
                              <w:trHeight w:val="567"/>
                            </w:trPr>
                            <w:tc>
                              <w:tcPr>
                                <w:tcW w:w="1419" w:type="dxa"/>
                                <w:vMerge/>
                                <w:tcBorders>
                                  <w:top w:val="nil"/>
                                  <w:right w:val="single" w:sz="2" w:space="0" w:color="808080"/>
                                </w:tcBorders>
                              </w:tcPr>
                              <w:p w14:paraId="298FB792" w14:textId="77777777" w:rsidR="00AC3ECA" w:rsidRDefault="00AC3EC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650" w:type="dxa"/>
                                <w:gridSpan w:val="3"/>
                                <w:tcBorders>
                                  <w:top w:val="single" w:sz="2" w:space="0" w:color="808080"/>
                                  <w:left w:val="single" w:sz="2" w:space="0" w:color="808080"/>
                                </w:tcBorders>
                              </w:tcPr>
                              <w:p w14:paraId="298FB793" w14:textId="77777777" w:rsidR="00AC3ECA" w:rsidRDefault="00D0232B">
                                <w:pPr>
                                  <w:pStyle w:val="TableParagraph"/>
                                  <w:spacing w:line="272" w:lineRule="exact"/>
                                  <w:ind w:left="4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b/>
                                    <w:spacing w:val="-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reclutamiento,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selección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contratación</w:t>
                                </w: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>de</w:t>
                                </w:r>
                              </w:p>
                              <w:p w14:paraId="298FB794" w14:textId="77777777" w:rsidR="00AC3ECA" w:rsidRDefault="00D0232B">
                                <w:pPr>
                                  <w:jc w:val="center"/>
                                  <w:rPr>
                                    <w:sz w:val="2"/>
                                    <w:szCs w:val="2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personal</w:t>
                                </w:r>
                              </w:p>
                            </w:tc>
                          </w:tr>
                        </w:tbl>
                        <w:p w14:paraId="298FB796" w14:textId="77777777" w:rsidR="00AC3ECA" w:rsidRDefault="00AC3ECA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8FB777" id="Textbox 1" o:spid="_x0000_s1033" type="#_x0000_t202" style="position:absolute;margin-left:46.05pt;margin-top:19.75pt;width:511.55pt;height:81.0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" filled="f" stroked="f">
              <v:textbox inset="0,0,0,0">
                <w:txbxContent>
                  <w:tbl>
                    <w:tblPr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419"/>
                      <w:gridCol w:w="2840"/>
                      <w:gridCol w:w="1760"/>
                      <w:gridCol w:w="4050"/>
                    </w:tblGrid>
                    <w:tr w:rsidR="00AC3ECA" w14:paraId="298FB789" w14:textId="77777777">
                      <w:trPr>
                        <w:trHeight w:val="246"/>
                      </w:trPr>
                      <w:tc>
                        <w:tcPr>
                          <w:tcW w:w="10069" w:type="dxa"/>
                          <w:gridSpan w:val="4"/>
                          <w:tcBorders>
                            <w:bottom w:val="single" w:sz="2" w:space="0" w:color="808080"/>
                          </w:tcBorders>
                        </w:tcPr>
                        <w:p w14:paraId="298FB788" w14:textId="77777777" w:rsidR="00AC3ECA" w:rsidRDefault="00D0232B">
                          <w:pPr>
                            <w:pStyle w:val="TableParagraph"/>
                            <w:spacing w:before="3" w:line="223" w:lineRule="exact"/>
                            <w:ind w:left="39" w:right="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AC3ECA" w14:paraId="298FB78B" w14:textId="77777777">
                      <w:trPr>
                        <w:trHeight w:val="244"/>
                      </w:trPr>
                      <w:tc>
                        <w:tcPr>
                          <w:tcW w:w="10069" w:type="dxa"/>
                          <w:gridSpan w:val="4"/>
                          <w:tcBorders>
                            <w:top w:val="single" w:sz="2" w:space="0" w:color="808080"/>
                            <w:bottom w:val="single" w:sz="2" w:space="0" w:color="808080"/>
                          </w:tcBorders>
                        </w:tcPr>
                        <w:p w14:paraId="298FB78A" w14:textId="77777777" w:rsidR="00AC3ECA" w:rsidRDefault="00AC3ECA">
                          <w:pPr>
                            <w:pStyle w:val="TableParagraph"/>
                            <w:spacing w:before="1" w:line="223" w:lineRule="exact"/>
                            <w:ind w:left="39"/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AC3ECA" w14:paraId="298FB791" w14:textId="77777777">
                      <w:trPr>
                        <w:trHeight w:val="419"/>
                      </w:trPr>
                      <w:tc>
                        <w:tcPr>
                          <w:tcW w:w="1419" w:type="dxa"/>
                          <w:vMerge w:val="restart"/>
                          <w:tcBorders>
                            <w:top w:val="single" w:sz="2" w:space="0" w:color="808080"/>
                            <w:right w:val="single" w:sz="2" w:space="0" w:color="808080"/>
                          </w:tcBorders>
                        </w:tcPr>
                        <w:p w14:paraId="298FB78C" w14:textId="77777777" w:rsidR="00AC3ECA" w:rsidRDefault="00AC3ECA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2840" w:type="dxa"/>
                          <w:tcBorders>
                            <w:top w:val="single" w:sz="2" w:space="0" w:color="808080"/>
                            <w:left w:val="single" w:sz="2" w:space="0" w:color="808080"/>
                            <w:bottom w:val="single" w:sz="2" w:space="0" w:color="808080"/>
                            <w:right w:val="single" w:sz="2" w:space="0" w:color="808080"/>
                          </w:tcBorders>
                        </w:tcPr>
                        <w:p w14:paraId="298FB78D" w14:textId="77777777" w:rsidR="00AC3ECA" w:rsidRDefault="00D0232B">
                          <w:pPr>
                            <w:pStyle w:val="TableParagraph"/>
                            <w:spacing w:before="109"/>
                            <w:ind w:left="482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003</w:t>
                          </w:r>
                        </w:p>
                      </w:tc>
                      <w:tc>
                        <w:tcPr>
                          <w:tcW w:w="1760" w:type="dxa"/>
                          <w:tcBorders>
                            <w:top w:val="single" w:sz="2" w:space="0" w:color="808080"/>
                            <w:left w:val="single" w:sz="2" w:space="0" w:color="808080"/>
                            <w:bottom w:val="single" w:sz="2" w:space="0" w:color="808080"/>
                            <w:right w:val="single" w:sz="2" w:space="0" w:color="808080"/>
                          </w:tcBorders>
                        </w:tcPr>
                        <w:p w14:paraId="298FB78E" w14:textId="77777777" w:rsidR="00AC3ECA" w:rsidRDefault="00D0232B">
                          <w:pPr>
                            <w:pStyle w:val="TableParagraph"/>
                            <w:spacing w:before="109"/>
                            <w:ind w:left="527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Versión:</w:t>
                          </w:r>
                          <w:r>
                            <w:rPr>
                              <w:rFonts w:ascii="Arial" w:hAnsi="Arial" w:cs="Arial"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6"/>
                              <w:sz w:val="18"/>
                              <w:szCs w:val="18"/>
                              <w:lang w:val="es-MX"/>
                            </w:rPr>
                            <w:t>3</w:t>
                          </w:r>
                        </w:p>
                      </w:tc>
                      <w:tc>
                        <w:tcPr>
                          <w:tcW w:w="4050" w:type="dxa"/>
                          <w:tcBorders>
                            <w:top w:val="single" w:sz="2" w:space="0" w:color="808080"/>
                            <w:left w:val="single" w:sz="2" w:space="0" w:color="808080"/>
                            <w:bottom w:val="single" w:sz="2" w:space="0" w:color="808080"/>
                          </w:tcBorders>
                        </w:tcPr>
                        <w:p w14:paraId="298FB78F" w14:textId="77777777" w:rsidR="00AC3ECA" w:rsidRDefault="00D0232B">
                          <w:pPr>
                            <w:pStyle w:val="TableParagraph"/>
                            <w:rPr>
                              <w:rFonts w:ascii="Arial" w:hAnsi="Arial" w:cs="Arial"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Norma: ISO 9001:20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es-MX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  <w:szCs w:val="18"/>
                            </w:rPr>
                            <w:t>Requisitos: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s-MX"/>
                            </w:rPr>
                            <w:t>6.1,7.1.2,7.1.6,</w:t>
                          </w:r>
                        </w:p>
                        <w:p w14:paraId="298FB790" w14:textId="77777777" w:rsidR="00AC3ECA" w:rsidRDefault="00D0232B">
                          <w:pPr>
                            <w:pStyle w:val="TableParagraph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s-MX"/>
                            </w:rPr>
                            <w:t>7.2,7.5,8.1,8.2.3</w:t>
                          </w:r>
                        </w:p>
                      </w:tc>
                    </w:tr>
                    <w:tr w:rsidR="00AC3ECA" w14:paraId="298FB795" w14:textId="77777777">
                      <w:trPr>
                        <w:trHeight w:val="567"/>
                      </w:trPr>
                      <w:tc>
                        <w:tcPr>
                          <w:tcW w:w="1419" w:type="dxa"/>
                          <w:vMerge/>
                          <w:tcBorders>
                            <w:top w:val="nil"/>
                            <w:right w:val="single" w:sz="2" w:space="0" w:color="808080"/>
                          </w:tcBorders>
                        </w:tcPr>
                        <w:p w14:paraId="298FB792" w14:textId="77777777" w:rsidR="00AC3ECA" w:rsidRDefault="00AC3EC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8650" w:type="dxa"/>
                          <w:gridSpan w:val="3"/>
                          <w:tcBorders>
                            <w:top w:val="single" w:sz="2" w:space="0" w:color="808080"/>
                            <w:left w:val="single" w:sz="2" w:space="0" w:color="808080"/>
                          </w:tcBorders>
                        </w:tcPr>
                        <w:p w14:paraId="298FB793" w14:textId="77777777" w:rsidR="00AC3ECA" w:rsidRDefault="00D0232B">
                          <w:pPr>
                            <w:pStyle w:val="TableParagraph"/>
                            <w:spacing w:line="272" w:lineRule="exact"/>
                            <w:ind w:left="4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reclutamiento,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selección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de</w:t>
                          </w:r>
                        </w:p>
                        <w:p w14:paraId="298FB794" w14:textId="77777777" w:rsidR="00AC3ECA" w:rsidRDefault="00D0232B">
                          <w:pPr>
                            <w:jc w:val="center"/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personal</w:t>
                          </w:r>
                        </w:p>
                      </w:tc>
                    </w:tr>
                  </w:tbl>
                  <w:p w14:paraId="298FB796" w14:textId="77777777" w:rsidR="00AC3ECA" w:rsidRDefault="00AC3ECA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298FB779" wp14:editId="298FB77A">
          <wp:simplePos x="0" y="0"/>
          <wp:positionH relativeFrom="page">
            <wp:posOffset>799465</wp:posOffset>
          </wp:positionH>
          <wp:positionV relativeFrom="page">
            <wp:posOffset>713105</wp:posOffset>
          </wp:positionV>
          <wp:extent cx="556260" cy="41783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100" cy="417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32161" w14:textId="77777777" w:rsidR="00AD7FEC" w:rsidRDefault="00AD7F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F205925"/>
    <w:multiLevelType w:val="multilevel"/>
    <w:tmpl w:val="BF205925"/>
    <w:lvl w:ilvl="0">
      <w:start w:val="8"/>
      <w:numFmt w:val="decimal"/>
      <w:lvlText w:val="%1"/>
      <w:lvlJc w:val="left"/>
      <w:pPr>
        <w:ind w:left="222" w:hanging="409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2" w:hanging="409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97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223" w:hanging="4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24" w:hanging="4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26" w:hanging="4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27" w:hanging="4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29" w:hanging="4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30" w:hanging="4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32" w:hanging="409"/>
      </w:pPr>
      <w:rPr>
        <w:rFonts w:hint="default"/>
        <w:lang w:val="es-ES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3"/>
      <w:numFmt w:val="decimal"/>
      <w:lvlText w:val="%1"/>
      <w:lvlJc w:val="left"/>
      <w:pPr>
        <w:ind w:left="475" w:hanging="25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5" w:hanging="2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3"/>
        <w:w w:val="97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431" w:hanging="25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06" w:hanging="25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82" w:hanging="25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57" w:hanging="25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33" w:hanging="25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808" w:hanging="25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84" w:hanging="253"/>
      </w:pPr>
      <w:rPr>
        <w:rFonts w:hint="default"/>
        <w:lang w:val="es-ES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5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26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3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0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6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start w:val="4"/>
      <w:numFmt w:val="decimal"/>
      <w:lvlText w:val="%1"/>
      <w:lvlJc w:val="left"/>
      <w:pPr>
        <w:ind w:left="475" w:hanging="25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5" w:hanging="2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3"/>
        <w:w w:val="97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431" w:hanging="25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906" w:hanging="25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82" w:hanging="25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57" w:hanging="25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33" w:hanging="25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808" w:hanging="25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84" w:hanging="253"/>
      </w:pPr>
      <w:rPr>
        <w:rFonts w:hint="default"/>
        <w:lang w:val="es-ES" w:eastAsia="en-US" w:bidi="ar-SA"/>
      </w:rPr>
    </w:lvl>
  </w:abstractNum>
  <w:num w:numId="1" w16cid:durableId="296186129">
    <w:abstractNumId w:val="2"/>
  </w:num>
  <w:num w:numId="2" w16cid:durableId="1119840482">
    <w:abstractNumId w:val="1"/>
  </w:num>
  <w:num w:numId="3" w16cid:durableId="1538006350">
    <w:abstractNumId w:val="3"/>
  </w:num>
  <w:num w:numId="4" w16cid:durableId="118616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3ECA"/>
    <w:rsid w:val="005A4B0D"/>
    <w:rsid w:val="006F7BDD"/>
    <w:rsid w:val="00735B4E"/>
    <w:rsid w:val="00832548"/>
    <w:rsid w:val="00AC3ECA"/>
    <w:rsid w:val="00AD7FEC"/>
    <w:rsid w:val="00D0232B"/>
    <w:rsid w:val="00E805D9"/>
    <w:rsid w:val="20A6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FB646"/>
  <w15:docId w15:val="{F90BE826-9441-447E-88DC-FB6D4B1D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198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383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19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edepgina">
    <w:name w:val="footer"/>
    <w:basedOn w:val="Normal"/>
    <w:link w:val="PiedepginaCar"/>
    <w:rsid w:val="00AD7F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AD7FEC"/>
    <w:rPr>
      <w:rFonts w:ascii="Calibri" w:eastAsia="Calibri" w:hAnsi="Calibri"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webSettings" Target="webSettings.xml"/><Relationship Id="rId61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39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9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1104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Charmy .</cp:lastModifiedBy>
  <cp:revision>4</cp:revision>
  <cp:lastPrinted>2026-07-29T00:43:00Z</cp:lastPrinted>
  <dcterms:created xsi:type="dcterms:W3CDTF">2026-07-16T06:46:00Z</dcterms:created>
  <dcterms:modified xsi:type="dcterms:W3CDTF">2026-07-29T00:43:00Z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A77B0BBCC0F9491598C4B6FB22882A61_12</vt:lpwstr>
  </property>
</Properties>
</file>