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7DFB0" w14:textId="77777777" w:rsidR="009952E9" w:rsidRDefault="009952E9">
      <w:pPr>
        <w:pStyle w:val="Textoindependiente"/>
        <w:spacing w:before="248"/>
        <w:rPr>
          <w:rFonts w:ascii="Times New Roman"/>
          <w:sz w:val="24"/>
        </w:rPr>
      </w:pPr>
    </w:p>
    <w:p w14:paraId="2777DFB1" w14:textId="77777777" w:rsidR="009952E9" w:rsidRDefault="008C4A67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Propósito</w:t>
      </w:r>
    </w:p>
    <w:p w14:paraId="2777DFB2" w14:textId="77777777" w:rsidR="009952E9" w:rsidRDefault="009952E9">
      <w:pPr>
        <w:pStyle w:val="Textoindependiente"/>
        <w:rPr>
          <w:b/>
          <w:sz w:val="24"/>
        </w:rPr>
      </w:pPr>
    </w:p>
    <w:p w14:paraId="2777DFB3" w14:textId="77777777" w:rsidR="009952E9" w:rsidRDefault="008C4A67">
      <w:pPr>
        <w:pStyle w:val="Textoindependiente"/>
        <w:ind w:left="556" w:right="329"/>
      </w:pPr>
      <w:r>
        <w:t>Captar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manera</w:t>
      </w:r>
      <w:r>
        <w:rPr>
          <w:spacing w:val="-5"/>
        </w:rPr>
        <w:t xml:space="preserve"> </w:t>
      </w:r>
      <w:r>
        <w:t>oportuna,</w:t>
      </w:r>
      <w:r>
        <w:rPr>
          <w:spacing w:val="-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ingresos</w:t>
      </w:r>
      <w:r>
        <w:rPr>
          <w:spacing w:val="-2"/>
        </w:rPr>
        <w:t xml:space="preserve"> </w:t>
      </w:r>
      <w:r>
        <w:t>propios</w:t>
      </w:r>
      <w:r>
        <w:rPr>
          <w:spacing w:val="-2"/>
        </w:rPr>
        <w:t xml:space="preserve"> </w:t>
      </w:r>
      <w:r>
        <w:t>necesarios</w:t>
      </w:r>
      <w:r>
        <w:rPr>
          <w:spacing w:val="-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operación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Instituto</w:t>
      </w:r>
      <w:r>
        <w:rPr>
          <w:spacing w:val="-1"/>
        </w:rPr>
        <w:t xml:space="preserve"> </w:t>
      </w:r>
      <w:r>
        <w:t>Tecnológico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>Pachuca.</w:t>
      </w:r>
    </w:p>
    <w:p w14:paraId="2777DFB4" w14:textId="77777777" w:rsidR="009952E9" w:rsidRDefault="009952E9">
      <w:pPr>
        <w:pStyle w:val="Textoindependiente"/>
        <w:spacing w:before="24"/>
      </w:pPr>
    </w:p>
    <w:p w14:paraId="2777DFB5" w14:textId="77777777" w:rsidR="009952E9" w:rsidRDefault="008C4A67">
      <w:pPr>
        <w:pStyle w:val="Ttulo1"/>
        <w:numPr>
          <w:ilvl w:val="0"/>
          <w:numId w:val="1"/>
        </w:numPr>
        <w:tabs>
          <w:tab w:val="left" w:pos="1198"/>
        </w:tabs>
        <w:spacing w:before="1"/>
        <w:ind w:left="1198" w:hanging="358"/>
      </w:pPr>
      <w:r>
        <w:rPr>
          <w:spacing w:val="-2"/>
        </w:rPr>
        <w:t>Alcance</w:t>
      </w:r>
    </w:p>
    <w:p w14:paraId="2777DFB6" w14:textId="77777777" w:rsidR="009952E9" w:rsidRDefault="009952E9">
      <w:pPr>
        <w:pStyle w:val="Textoindependiente"/>
        <w:rPr>
          <w:b/>
          <w:sz w:val="24"/>
        </w:rPr>
      </w:pPr>
    </w:p>
    <w:p w14:paraId="2777DFB7" w14:textId="77777777" w:rsidR="009952E9" w:rsidRDefault="008C4A67">
      <w:pPr>
        <w:pStyle w:val="Textoindependiente"/>
        <w:ind w:left="556"/>
      </w:pPr>
      <w:r>
        <w:t>Aplica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todos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usuarios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servicios</w:t>
      </w:r>
      <w:r>
        <w:rPr>
          <w:spacing w:val="-4"/>
        </w:rPr>
        <w:t xml:space="preserve"> </w:t>
      </w:r>
      <w:r>
        <w:t>proporcionados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Instituto</w:t>
      </w:r>
      <w:r>
        <w:rPr>
          <w:spacing w:val="-5"/>
        </w:rPr>
        <w:t xml:space="preserve"> </w:t>
      </w:r>
      <w:r>
        <w:t>Tecnológico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2"/>
        </w:rPr>
        <w:t>Pachuca.</w:t>
      </w:r>
    </w:p>
    <w:p w14:paraId="2777DFB8" w14:textId="77777777" w:rsidR="009952E9" w:rsidRDefault="009952E9">
      <w:pPr>
        <w:pStyle w:val="Textoindependiente"/>
        <w:spacing w:before="24"/>
      </w:pPr>
    </w:p>
    <w:p w14:paraId="2777DFB9" w14:textId="77777777" w:rsidR="009952E9" w:rsidRDefault="008C4A67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t>Políticas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operación</w:t>
      </w:r>
    </w:p>
    <w:p w14:paraId="2777DFBA" w14:textId="77777777" w:rsidR="009952E9" w:rsidRDefault="009952E9">
      <w:pPr>
        <w:pStyle w:val="Textoindependiente"/>
        <w:rPr>
          <w:b/>
          <w:sz w:val="24"/>
        </w:rPr>
      </w:pPr>
    </w:p>
    <w:p w14:paraId="2777DFBB" w14:textId="77777777" w:rsidR="009952E9" w:rsidRDefault="008C4A67">
      <w:pPr>
        <w:pStyle w:val="Prrafodelista"/>
        <w:numPr>
          <w:ilvl w:val="1"/>
          <w:numId w:val="1"/>
        </w:numPr>
        <w:tabs>
          <w:tab w:val="left" w:pos="1190"/>
          <w:tab w:val="left" w:pos="1193"/>
        </w:tabs>
        <w:ind w:right="464"/>
        <w:jc w:val="both"/>
      </w:pPr>
      <w:r>
        <w:t>La persona responsable de la Jefatura del Departamento de Recursos Financieros en el Instituto Tecnológico de Pachuca debe publicar el Catálogo de Cobro Regular de Productos y Aprovechamiento autorizada por el Comité de Planeación del Plantel.</w:t>
      </w:r>
    </w:p>
    <w:p w14:paraId="2777DFBC" w14:textId="77777777" w:rsidR="009952E9" w:rsidRDefault="009952E9">
      <w:pPr>
        <w:pStyle w:val="Textoindependiente"/>
        <w:spacing w:before="1"/>
      </w:pPr>
    </w:p>
    <w:p w14:paraId="2777DFBD" w14:textId="77777777" w:rsidR="009952E9" w:rsidRDefault="008C4A67">
      <w:pPr>
        <w:pStyle w:val="Prrafodelista"/>
        <w:numPr>
          <w:ilvl w:val="1"/>
          <w:numId w:val="1"/>
        </w:numPr>
        <w:tabs>
          <w:tab w:val="left" w:pos="1190"/>
          <w:tab w:val="left" w:pos="1193"/>
        </w:tabs>
        <w:ind w:right="553"/>
        <w:jc w:val="both"/>
      </w:pPr>
      <w:r>
        <w:t>El</w:t>
      </w:r>
      <w:r>
        <w:rPr>
          <w:spacing w:val="-3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encargado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procedimiento</w:t>
      </w:r>
      <w:r>
        <w:rPr>
          <w:spacing w:val="-2"/>
        </w:rPr>
        <w:t xml:space="preserve"> </w:t>
      </w:r>
      <w:r>
        <w:t>debe</w:t>
      </w:r>
      <w:r>
        <w:rPr>
          <w:spacing w:val="-3"/>
        </w:rPr>
        <w:t xml:space="preserve"> </w:t>
      </w:r>
      <w:r>
        <w:t>aplicarlo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todos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estudiantes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requieran</w:t>
      </w:r>
      <w:r>
        <w:rPr>
          <w:spacing w:val="-5"/>
        </w:rPr>
        <w:t xml:space="preserve"> </w:t>
      </w:r>
      <w:r>
        <w:t>de algún servicio proporcionado por el Instituto Tecnológico de Pachuca.</w:t>
      </w:r>
    </w:p>
    <w:p w14:paraId="2777DFBE" w14:textId="77777777" w:rsidR="009952E9" w:rsidRDefault="009952E9">
      <w:pPr>
        <w:pStyle w:val="Textoindependiente"/>
        <w:spacing w:before="1"/>
      </w:pPr>
    </w:p>
    <w:p w14:paraId="2777DFBF" w14:textId="77777777" w:rsidR="009952E9" w:rsidRDefault="008C4A67">
      <w:pPr>
        <w:pStyle w:val="Prrafodelista"/>
        <w:numPr>
          <w:ilvl w:val="1"/>
          <w:numId w:val="1"/>
        </w:numPr>
        <w:tabs>
          <w:tab w:val="left" w:pos="1190"/>
          <w:tab w:val="left" w:pos="1193"/>
        </w:tabs>
        <w:ind w:right="464"/>
        <w:jc w:val="both"/>
      </w:pPr>
      <w:r>
        <w:t xml:space="preserve">La aplicación de este procedimiento debe apegarse a los lineamientos del Manual </w:t>
      </w:r>
      <w:r>
        <w:t>del Sistema de Ingresos Propios de los Institutos Tecnológicos dependientes de la Subsecretaría de Educación e Investigación Tecnológicas y del Manual de Administración de Recursos Financieros en el Sistema de Institutos Tecnológicos.</w:t>
      </w:r>
    </w:p>
    <w:p w14:paraId="2777DFC0" w14:textId="77777777" w:rsidR="009952E9" w:rsidRDefault="009952E9">
      <w:pPr>
        <w:pStyle w:val="Textoindependiente"/>
        <w:rPr>
          <w:sz w:val="20"/>
        </w:rPr>
      </w:pPr>
    </w:p>
    <w:p w14:paraId="2777DFC1" w14:textId="77777777" w:rsidR="009952E9" w:rsidRDefault="009952E9">
      <w:pPr>
        <w:pStyle w:val="Textoindependiente"/>
        <w:rPr>
          <w:sz w:val="20"/>
        </w:rPr>
      </w:pPr>
    </w:p>
    <w:p w14:paraId="2777DFC2" w14:textId="77777777" w:rsidR="009952E9" w:rsidRDefault="009952E9">
      <w:pPr>
        <w:pStyle w:val="Textoindependiente"/>
        <w:rPr>
          <w:sz w:val="20"/>
        </w:rPr>
      </w:pPr>
    </w:p>
    <w:p w14:paraId="2777DFC3" w14:textId="77777777" w:rsidR="009952E9" w:rsidRDefault="009952E9">
      <w:pPr>
        <w:pStyle w:val="Textoindependiente"/>
        <w:rPr>
          <w:sz w:val="20"/>
        </w:rPr>
      </w:pPr>
    </w:p>
    <w:p w14:paraId="2777DFC4" w14:textId="77777777" w:rsidR="009952E9" w:rsidRDefault="009952E9">
      <w:pPr>
        <w:pStyle w:val="Textoindependiente"/>
        <w:rPr>
          <w:sz w:val="20"/>
        </w:rPr>
      </w:pPr>
    </w:p>
    <w:p w14:paraId="2777DFC5" w14:textId="77777777" w:rsidR="009952E9" w:rsidRDefault="009952E9">
      <w:pPr>
        <w:pStyle w:val="Textoindependiente"/>
        <w:rPr>
          <w:sz w:val="20"/>
        </w:rPr>
      </w:pPr>
    </w:p>
    <w:p w14:paraId="2777DFC6" w14:textId="77777777" w:rsidR="009952E9" w:rsidRDefault="009952E9">
      <w:pPr>
        <w:pStyle w:val="Textoindependiente"/>
        <w:rPr>
          <w:sz w:val="20"/>
        </w:rPr>
      </w:pPr>
    </w:p>
    <w:p w14:paraId="2777DFC7" w14:textId="77777777" w:rsidR="009952E9" w:rsidRDefault="009952E9">
      <w:pPr>
        <w:pStyle w:val="Textoindependiente"/>
        <w:rPr>
          <w:sz w:val="20"/>
        </w:rPr>
      </w:pPr>
    </w:p>
    <w:p w14:paraId="2777DFC8" w14:textId="77777777" w:rsidR="009952E9" w:rsidRDefault="009952E9">
      <w:pPr>
        <w:pStyle w:val="Textoindependiente"/>
        <w:rPr>
          <w:sz w:val="20"/>
        </w:rPr>
      </w:pPr>
    </w:p>
    <w:p w14:paraId="2777DFC9" w14:textId="77777777" w:rsidR="009952E9" w:rsidRDefault="009952E9">
      <w:pPr>
        <w:pStyle w:val="Textoindependiente"/>
        <w:rPr>
          <w:sz w:val="20"/>
        </w:rPr>
      </w:pPr>
    </w:p>
    <w:p w14:paraId="2777DFCA" w14:textId="77777777" w:rsidR="009952E9" w:rsidRDefault="009952E9">
      <w:pPr>
        <w:pStyle w:val="Textoindependiente"/>
        <w:rPr>
          <w:sz w:val="20"/>
        </w:rPr>
      </w:pPr>
    </w:p>
    <w:p w14:paraId="2777DFCB" w14:textId="77777777" w:rsidR="009952E9" w:rsidRDefault="009952E9">
      <w:pPr>
        <w:pStyle w:val="Textoindependiente"/>
        <w:rPr>
          <w:sz w:val="20"/>
        </w:rPr>
      </w:pPr>
    </w:p>
    <w:p w14:paraId="2777DFCC" w14:textId="77777777" w:rsidR="009952E9" w:rsidRDefault="009952E9">
      <w:pPr>
        <w:pStyle w:val="Textoindependiente"/>
        <w:rPr>
          <w:sz w:val="20"/>
        </w:rPr>
      </w:pPr>
    </w:p>
    <w:p w14:paraId="2777DFCD" w14:textId="77777777" w:rsidR="009952E9" w:rsidRDefault="009952E9">
      <w:pPr>
        <w:pStyle w:val="Textoindependiente"/>
        <w:rPr>
          <w:sz w:val="20"/>
        </w:rPr>
      </w:pPr>
    </w:p>
    <w:p w14:paraId="2777DFCE" w14:textId="77777777" w:rsidR="009952E9" w:rsidRDefault="009952E9">
      <w:pPr>
        <w:pStyle w:val="Textoindependiente"/>
        <w:rPr>
          <w:sz w:val="20"/>
        </w:rPr>
      </w:pPr>
    </w:p>
    <w:p w14:paraId="2777DFCF" w14:textId="77777777" w:rsidR="009952E9" w:rsidRDefault="009952E9">
      <w:pPr>
        <w:pStyle w:val="Textoindependiente"/>
        <w:spacing w:before="82"/>
        <w:rPr>
          <w:sz w:val="20"/>
        </w:rPr>
      </w:pPr>
    </w:p>
    <w:tbl>
      <w:tblPr>
        <w:tblW w:w="0" w:type="auto"/>
        <w:tblInd w:w="3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5"/>
        <w:gridCol w:w="3312"/>
        <w:gridCol w:w="3478"/>
      </w:tblGrid>
      <w:tr w:rsidR="009952E9" w14:paraId="2777DFD1" w14:textId="77777777">
        <w:trPr>
          <w:trHeight w:val="236"/>
        </w:trPr>
        <w:tc>
          <w:tcPr>
            <w:tcW w:w="10175" w:type="dxa"/>
            <w:gridSpan w:val="3"/>
            <w:tcBorders>
              <w:bottom w:val="single" w:sz="2" w:space="0" w:color="808080"/>
            </w:tcBorders>
            <w:shd w:val="clear" w:color="auto" w:fill="D9D9D9"/>
          </w:tcPr>
          <w:p w14:paraId="2777DFD0" w14:textId="77777777" w:rsidR="009952E9" w:rsidRDefault="008C4A67">
            <w:pPr>
              <w:pStyle w:val="TableParagraph"/>
              <w:spacing w:line="217" w:lineRule="exact"/>
              <w:ind w:left="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CONTROL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EMISIÓN</w:t>
            </w:r>
          </w:p>
        </w:tc>
      </w:tr>
      <w:tr w:rsidR="009952E9" w14:paraId="2777DFD5" w14:textId="77777777">
        <w:trPr>
          <w:trHeight w:val="235"/>
        </w:trPr>
        <w:tc>
          <w:tcPr>
            <w:tcW w:w="3385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2777DFD2" w14:textId="77777777" w:rsidR="009952E9" w:rsidRDefault="008C4A67">
            <w:pPr>
              <w:pStyle w:val="TableParagraph"/>
              <w:spacing w:line="215" w:lineRule="exact"/>
              <w:ind w:left="6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ELABORÓ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</w:tcPr>
          <w:p w14:paraId="2777DFD3" w14:textId="77777777" w:rsidR="009952E9" w:rsidRDefault="008C4A67">
            <w:pPr>
              <w:pStyle w:val="TableParagraph"/>
              <w:spacing w:line="215" w:lineRule="exact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REVISÓ</w:t>
            </w:r>
          </w:p>
        </w:tc>
        <w:tc>
          <w:tcPr>
            <w:tcW w:w="347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  <w:shd w:val="clear" w:color="auto" w:fill="D9D9D9"/>
          </w:tcPr>
          <w:p w14:paraId="2777DFD4" w14:textId="77777777" w:rsidR="009952E9" w:rsidRDefault="008C4A67">
            <w:pPr>
              <w:pStyle w:val="TableParagraph"/>
              <w:spacing w:line="215" w:lineRule="exact"/>
              <w:ind w:lef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AUTORIZÓ</w:t>
            </w:r>
          </w:p>
        </w:tc>
      </w:tr>
      <w:tr w:rsidR="009952E9" w14:paraId="2777DFE1" w14:textId="77777777">
        <w:trPr>
          <w:trHeight w:val="1425"/>
        </w:trPr>
        <w:tc>
          <w:tcPr>
            <w:tcW w:w="3385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777DFD6" w14:textId="77777777" w:rsidR="009952E9" w:rsidRDefault="009952E9">
            <w:pPr>
              <w:pStyle w:val="TableParagraph"/>
              <w:rPr>
                <w:sz w:val="20"/>
              </w:rPr>
            </w:pPr>
          </w:p>
          <w:p w14:paraId="2777DFD7" w14:textId="77777777" w:rsidR="009952E9" w:rsidRDefault="009952E9">
            <w:pPr>
              <w:pStyle w:val="TableParagraph"/>
              <w:rPr>
                <w:sz w:val="20"/>
              </w:rPr>
            </w:pPr>
          </w:p>
          <w:p w14:paraId="2777DFD8" w14:textId="77777777" w:rsidR="009952E9" w:rsidRDefault="009952E9">
            <w:pPr>
              <w:pStyle w:val="TableParagraph"/>
              <w:spacing w:before="14"/>
              <w:rPr>
                <w:sz w:val="20"/>
              </w:rPr>
            </w:pPr>
          </w:p>
          <w:p w14:paraId="2777DFD9" w14:textId="77777777" w:rsidR="009952E9" w:rsidRDefault="008C4A67">
            <w:pPr>
              <w:pStyle w:val="TableParagraph"/>
              <w:spacing w:line="223" w:lineRule="auto"/>
              <w:ind w:left="109" w:firstLine="420"/>
              <w:rPr>
                <w:sz w:val="20"/>
              </w:rPr>
            </w:pPr>
            <w:r>
              <w:rPr>
                <w:sz w:val="20"/>
              </w:rPr>
              <w:t>Lic. Pedro Luis Ávila Espinosa Departamento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777DFDA" w14:textId="77777777" w:rsidR="009952E9" w:rsidRDefault="009952E9">
            <w:pPr>
              <w:pStyle w:val="TableParagraph"/>
              <w:rPr>
                <w:sz w:val="20"/>
              </w:rPr>
            </w:pPr>
          </w:p>
          <w:p w14:paraId="2777DFDB" w14:textId="77777777" w:rsidR="009952E9" w:rsidRDefault="009952E9">
            <w:pPr>
              <w:pStyle w:val="TableParagraph"/>
              <w:spacing w:before="233"/>
              <w:rPr>
                <w:sz w:val="20"/>
              </w:rPr>
            </w:pPr>
          </w:p>
          <w:p w14:paraId="2777DFDC" w14:textId="77777777" w:rsidR="009952E9" w:rsidRDefault="008C4A67">
            <w:pPr>
              <w:pStyle w:val="TableParagraph"/>
              <w:spacing w:line="228" w:lineRule="exact"/>
              <w:ind w:left="62" w:right="12"/>
              <w:jc w:val="center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Jorge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Javier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Camacho Subdirección de Servicios </w:t>
            </w:r>
            <w:r>
              <w:rPr>
                <w:spacing w:val="-2"/>
                <w:sz w:val="20"/>
              </w:rPr>
              <w:t>Administrativos</w:t>
            </w:r>
          </w:p>
        </w:tc>
        <w:tc>
          <w:tcPr>
            <w:tcW w:w="347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2777DFDD" w14:textId="77777777" w:rsidR="009952E9" w:rsidRDefault="009952E9">
            <w:pPr>
              <w:pStyle w:val="TableParagraph"/>
              <w:rPr>
                <w:sz w:val="20"/>
              </w:rPr>
            </w:pPr>
          </w:p>
          <w:p w14:paraId="2777DFDE" w14:textId="77777777" w:rsidR="009952E9" w:rsidRDefault="009952E9">
            <w:pPr>
              <w:pStyle w:val="TableParagraph"/>
              <w:rPr>
                <w:sz w:val="20"/>
              </w:rPr>
            </w:pPr>
          </w:p>
          <w:p w14:paraId="2777DFDF" w14:textId="77777777" w:rsidR="009952E9" w:rsidRDefault="009952E9">
            <w:pPr>
              <w:pStyle w:val="TableParagraph"/>
              <w:spacing w:before="14"/>
              <w:rPr>
                <w:sz w:val="20"/>
              </w:rPr>
            </w:pPr>
          </w:p>
          <w:p w14:paraId="2777DFE0" w14:textId="77777777" w:rsidR="009952E9" w:rsidRDefault="008C4A67">
            <w:pPr>
              <w:pStyle w:val="TableParagraph"/>
              <w:spacing w:line="223" w:lineRule="auto"/>
              <w:ind w:left="1368" w:right="578" w:hanging="744"/>
              <w:rPr>
                <w:sz w:val="20"/>
              </w:rPr>
            </w:pPr>
            <w:r>
              <w:rPr>
                <w:sz w:val="20"/>
              </w:rPr>
              <w:t>Miguel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Ángel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Rodríguez </w:t>
            </w:r>
            <w:r>
              <w:rPr>
                <w:spacing w:val="-2"/>
                <w:sz w:val="20"/>
              </w:rPr>
              <w:t>Dirección</w:t>
            </w:r>
          </w:p>
        </w:tc>
      </w:tr>
      <w:tr w:rsidR="009952E9" w14:paraId="2777DFE5" w14:textId="77777777">
        <w:trPr>
          <w:trHeight w:val="246"/>
        </w:trPr>
        <w:tc>
          <w:tcPr>
            <w:tcW w:w="3385" w:type="dxa"/>
            <w:tcBorders>
              <w:top w:val="single" w:sz="2" w:space="0" w:color="808080"/>
              <w:right w:val="single" w:sz="2" w:space="0" w:color="808080"/>
            </w:tcBorders>
          </w:tcPr>
          <w:p w14:paraId="2777DFE2" w14:textId="77777777" w:rsidR="009952E9" w:rsidRDefault="008C4A67">
            <w:pPr>
              <w:pStyle w:val="TableParagraph"/>
              <w:spacing w:line="222" w:lineRule="exact"/>
              <w:ind w:left="60"/>
              <w:jc w:val="center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 xml:space="preserve">3 de agosto de </w:t>
            </w:r>
            <w:r>
              <w:rPr>
                <w:sz w:val="20"/>
                <w:lang w:val="es-MX"/>
              </w:rPr>
              <w:t>2026</w:t>
            </w:r>
          </w:p>
        </w:tc>
        <w:tc>
          <w:tcPr>
            <w:tcW w:w="3312" w:type="dxa"/>
            <w:tcBorders>
              <w:top w:val="single" w:sz="2" w:space="0" w:color="808080"/>
              <w:left w:val="single" w:sz="2" w:space="0" w:color="808080"/>
              <w:right w:val="single" w:sz="2" w:space="0" w:color="808080"/>
            </w:tcBorders>
          </w:tcPr>
          <w:p w14:paraId="2777DFE3" w14:textId="77777777" w:rsidR="009952E9" w:rsidRDefault="008C4A67">
            <w:pPr>
              <w:spacing w:before="1" w:line="225" w:lineRule="exact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  <w:tc>
          <w:tcPr>
            <w:tcW w:w="3478" w:type="dxa"/>
            <w:tcBorders>
              <w:top w:val="single" w:sz="2" w:space="0" w:color="808080"/>
              <w:left w:val="single" w:sz="2" w:space="0" w:color="808080"/>
            </w:tcBorders>
          </w:tcPr>
          <w:p w14:paraId="2777DFE4" w14:textId="77777777" w:rsidR="009952E9" w:rsidRDefault="008C4A67">
            <w:pPr>
              <w:spacing w:before="1" w:line="225" w:lineRule="exact"/>
              <w:jc w:val="center"/>
              <w:rPr>
                <w:sz w:val="20"/>
              </w:rPr>
            </w:pPr>
            <w:r>
              <w:rPr>
                <w:sz w:val="20"/>
                <w:lang w:val="es-MX"/>
              </w:rPr>
              <w:t>3 de agosto de 2026</w:t>
            </w:r>
          </w:p>
        </w:tc>
      </w:tr>
    </w:tbl>
    <w:p w14:paraId="2777DFE6" w14:textId="77777777" w:rsidR="009952E9" w:rsidRDefault="009952E9">
      <w:pPr>
        <w:pStyle w:val="TableParagraph"/>
        <w:spacing w:line="225" w:lineRule="exact"/>
        <w:jc w:val="center"/>
        <w:rPr>
          <w:sz w:val="20"/>
        </w:rPr>
        <w:sectPr w:rsidR="009952E9">
          <w:headerReference w:type="default" r:id="rId8"/>
          <w:footerReference w:type="default" r:id="rId9"/>
          <w:type w:val="continuous"/>
          <w:pgSz w:w="12240" w:h="15840"/>
          <w:pgMar w:top="1780" w:right="720" w:bottom="880" w:left="720" w:header="418" w:footer="686" w:gutter="0"/>
          <w:pgNumType w:start="1"/>
          <w:cols w:space="720"/>
        </w:sectPr>
      </w:pPr>
    </w:p>
    <w:p w14:paraId="2777DFE7" w14:textId="77777777" w:rsidR="009952E9" w:rsidRDefault="008C4A67">
      <w:pPr>
        <w:pStyle w:val="Ttulo1"/>
        <w:numPr>
          <w:ilvl w:val="0"/>
          <w:numId w:val="1"/>
        </w:numPr>
        <w:tabs>
          <w:tab w:val="left" w:pos="1198"/>
        </w:tabs>
        <w:spacing w:before="248"/>
        <w:ind w:left="1198" w:hanging="358"/>
      </w:pPr>
      <w:r>
        <w:lastRenderedPageBreak/>
        <w:t>Diagrama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flujo</w:t>
      </w:r>
    </w:p>
    <w:p w14:paraId="2777DFE8" w14:textId="77777777" w:rsidR="009952E9" w:rsidRDefault="009952E9">
      <w:pPr>
        <w:pStyle w:val="Textoindependiente"/>
        <w:spacing w:before="218"/>
        <w:rPr>
          <w:b/>
        </w:rPr>
      </w:pPr>
    </w:p>
    <w:p w14:paraId="2777DFE9" w14:textId="77777777" w:rsidR="009952E9" w:rsidRDefault="008C4A67">
      <w:pPr>
        <w:tabs>
          <w:tab w:val="left" w:pos="7959"/>
        </w:tabs>
        <w:spacing w:before="1"/>
        <w:ind w:left="617"/>
        <w:rPr>
          <w:b/>
        </w:rPr>
      </w:pPr>
      <w:r>
        <w:rPr>
          <w:b/>
        </w:rPr>
        <w:t>Jefatura</w:t>
      </w:r>
      <w:r>
        <w:rPr>
          <w:b/>
          <w:spacing w:val="-5"/>
        </w:rPr>
        <w:t xml:space="preserve"> </w:t>
      </w:r>
      <w:r>
        <w:rPr>
          <w:b/>
        </w:rPr>
        <w:t>y</w:t>
      </w:r>
      <w:r>
        <w:rPr>
          <w:b/>
          <w:spacing w:val="-3"/>
        </w:rPr>
        <w:t xml:space="preserve"> </w:t>
      </w:r>
      <w:r>
        <w:rPr>
          <w:b/>
        </w:rPr>
        <w:t>Responsable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cajas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Recursos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Financieros</w:t>
      </w:r>
      <w:r>
        <w:rPr>
          <w:b/>
        </w:rPr>
        <w:tab/>
      </w:r>
      <w:r>
        <w:rPr>
          <w:b/>
          <w:spacing w:val="-2"/>
        </w:rPr>
        <w:t>Cliente</w:t>
      </w:r>
    </w:p>
    <w:p w14:paraId="2777DFEA" w14:textId="77777777" w:rsidR="009952E9" w:rsidRDefault="009952E9">
      <w:pPr>
        <w:pStyle w:val="Textoindependiente"/>
        <w:spacing w:before="138"/>
        <w:rPr>
          <w:b/>
          <w:sz w:val="20"/>
        </w:rPr>
      </w:pPr>
    </w:p>
    <w:p w14:paraId="2777DFEB" w14:textId="77777777" w:rsidR="009952E9" w:rsidRDefault="009952E9">
      <w:pPr>
        <w:pStyle w:val="Textoindependiente"/>
        <w:rPr>
          <w:b/>
          <w:sz w:val="20"/>
        </w:rPr>
        <w:sectPr w:rsidR="009952E9">
          <w:pgSz w:w="12240" w:h="15840"/>
          <w:pgMar w:top="1780" w:right="720" w:bottom="880" w:left="720" w:header="418" w:footer="686" w:gutter="0"/>
          <w:cols w:space="720"/>
        </w:sectPr>
      </w:pPr>
    </w:p>
    <w:p w14:paraId="2777DFEC" w14:textId="77777777" w:rsidR="009952E9" w:rsidRDefault="008C4A67">
      <w:pPr>
        <w:pStyle w:val="Ttulo1"/>
        <w:spacing w:before="52"/>
        <w:ind w:left="0" w:right="195" w:firstLine="0"/>
        <w:jc w:val="center"/>
      </w:pPr>
      <w:r>
        <w:rPr>
          <w:spacing w:val="-2"/>
        </w:rPr>
        <w:t>Inicio</w:t>
      </w:r>
    </w:p>
    <w:p w14:paraId="2777DFED" w14:textId="77777777" w:rsidR="009952E9" w:rsidRDefault="008C4A67">
      <w:pPr>
        <w:spacing w:before="163"/>
        <w:ind w:right="38"/>
        <w:jc w:val="right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1</w:t>
      </w:r>
    </w:p>
    <w:p w14:paraId="2777DFEE" w14:textId="77777777" w:rsidR="009952E9" w:rsidRDefault="008C4A67">
      <w:pPr>
        <w:pStyle w:val="Ttulo2"/>
        <w:spacing w:before="173" w:line="237" w:lineRule="auto"/>
        <w:ind w:left="2366" w:hanging="1457"/>
      </w:pPr>
      <w:r>
        <w:t>Publica</w:t>
      </w:r>
      <w:r>
        <w:rPr>
          <w:spacing w:val="-6"/>
        </w:rPr>
        <w:t xml:space="preserve"> </w:t>
      </w:r>
      <w:r>
        <w:t>Catálogo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Cobro</w:t>
      </w:r>
      <w:r>
        <w:rPr>
          <w:spacing w:val="-6"/>
        </w:rPr>
        <w:t xml:space="preserve"> </w:t>
      </w:r>
      <w:r>
        <w:t>Regular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Productos</w:t>
      </w:r>
      <w:r>
        <w:rPr>
          <w:spacing w:val="-6"/>
        </w:rPr>
        <w:t xml:space="preserve"> </w:t>
      </w:r>
      <w:r>
        <w:t xml:space="preserve">y </w:t>
      </w:r>
      <w:r>
        <w:rPr>
          <w:spacing w:val="-2"/>
        </w:rPr>
        <w:t>Aprovechamiento</w:t>
      </w:r>
    </w:p>
    <w:p w14:paraId="2777DFEF" w14:textId="77777777" w:rsidR="009952E9" w:rsidRDefault="008C4A67">
      <w:pPr>
        <w:pStyle w:val="Textoindependiente"/>
        <w:rPr>
          <w:b/>
          <w:sz w:val="18"/>
        </w:rPr>
      </w:pPr>
      <w:r>
        <w:br w:type="column"/>
      </w:r>
    </w:p>
    <w:p w14:paraId="2777DFF0" w14:textId="77777777" w:rsidR="009952E9" w:rsidRDefault="009952E9">
      <w:pPr>
        <w:pStyle w:val="Textoindependiente"/>
        <w:spacing w:before="56"/>
        <w:rPr>
          <w:b/>
          <w:sz w:val="18"/>
        </w:rPr>
      </w:pPr>
    </w:p>
    <w:p w14:paraId="2777DFF1" w14:textId="77777777" w:rsidR="009952E9" w:rsidRDefault="008C4A67">
      <w:pPr>
        <w:ind w:right="738"/>
        <w:jc w:val="right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2</w:t>
      </w:r>
    </w:p>
    <w:p w14:paraId="2777DFF2" w14:textId="77777777" w:rsidR="009952E9" w:rsidRDefault="008C4A67">
      <w:pPr>
        <w:pStyle w:val="Ttulo2"/>
        <w:spacing w:before="183"/>
        <w:ind w:left="910"/>
      </w:pPr>
      <w:r>
        <w:t>Consulta</w:t>
      </w:r>
      <w:r>
        <w:rPr>
          <w:spacing w:val="-5"/>
        </w:rPr>
        <w:t xml:space="preserve"> </w:t>
      </w:r>
      <w:r>
        <w:t>lista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solicita</w:t>
      </w:r>
      <w:r>
        <w:rPr>
          <w:spacing w:val="-4"/>
        </w:rPr>
        <w:t xml:space="preserve"> </w:t>
      </w:r>
      <w:r>
        <w:rPr>
          <w:spacing w:val="-2"/>
        </w:rPr>
        <w:t>servicio</w:t>
      </w:r>
    </w:p>
    <w:p w14:paraId="2777DFF3" w14:textId="77777777" w:rsidR="009952E9" w:rsidRDefault="009952E9">
      <w:pPr>
        <w:pStyle w:val="Ttulo2"/>
        <w:sectPr w:rsidR="009952E9">
          <w:type w:val="continuous"/>
          <w:pgSz w:w="12240" w:h="15840"/>
          <w:pgMar w:top="1780" w:right="720" w:bottom="880" w:left="720" w:header="418" w:footer="686" w:gutter="0"/>
          <w:cols w:num="2" w:space="720" w:equalWidth="0">
            <w:col w:w="5770" w:space="231"/>
            <w:col w:w="4799"/>
          </w:cols>
        </w:sectPr>
      </w:pPr>
    </w:p>
    <w:p w14:paraId="2777DFF4" w14:textId="77777777" w:rsidR="009952E9" w:rsidRDefault="009952E9">
      <w:pPr>
        <w:pStyle w:val="Textoindependiente"/>
        <w:spacing w:before="62"/>
        <w:rPr>
          <w:b/>
          <w:sz w:val="18"/>
        </w:rPr>
      </w:pPr>
    </w:p>
    <w:p w14:paraId="2777DFF5" w14:textId="77777777" w:rsidR="009952E9" w:rsidRDefault="008C4A67">
      <w:pPr>
        <w:ind w:right="836"/>
        <w:jc w:val="center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3</w:t>
      </w:r>
    </w:p>
    <w:p w14:paraId="2777DFF6" w14:textId="77777777" w:rsidR="009952E9" w:rsidRDefault="008C4A67">
      <w:pPr>
        <w:pStyle w:val="Ttulo2"/>
        <w:spacing w:before="194"/>
        <w:ind w:left="2614"/>
      </w:pPr>
      <w:r>
        <w:t>Verifica</w:t>
      </w:r>
      <w:r>
        <w:rPr>
          <w:spacing w:val="-6"/>
        </w:rPr>
        <w:t xml:space="preserve"> </w:t>
      </w:r>
      <w:r>
        <w:rPr>
          <w:spacing w:val="-2"/>
        </w:rPr>
        <w:t>Solicitud</w:t>
      </w:r>
    </w:p>
    <w:p w14:paraId="2777DFF7" w14:textId="77777777" w:rsidR="009952E9" w:rsidRDefault="009952E9">
      <w:pPr>
        <w:pStyle w:val="Textoindependiente"/>
        <w:spacing w:before="2"/>
        <w:rPr>
          <w:b/>
          <w:sz w:val="10"/>
        </w:rPr>
      </w:pPr>
    </w:p>
    <w:p w14:paraId="2777DFF8" w14:textId="77777777" w:rsidR="009952E9" w:rsidRDefault="009952E9">
      <w:pPr>
        <w:pStyle w:val="Textoindependiente"/>
        <w:rPr>
          <w:b/>
          <w:sz w:val="10"/>
        </w:rPr>
        <w:sectPr w:rsidR="009952E9">
          <w:type w:val="continuous"/>
          <w:pgSz w:w="12240" w:h="15840"/>
          <w:pgMar w:top="1780" w:right="720" w:bottom="880" w:left="720" w:header="418" w:footer="686" w:gutter="0"/>
          <w:cols w:space="720"/>
        </w:sectPr>
      </w:pPr>
    </w:p>
    <w:p w14:paraId="2777DFF9" w14:textId="77777777" w:rsidR="009952E9" w:rsidRDefault="008C4A67">
      <w:pPr>
        <w:spacing w:before="94"/>
        <w:ind w:left="496"/>
        <w:rPr>
          <w:rFonts w:ascii="Arial"/>
          <w:b/>
          <w:sz w:val="18"/>
        </w:rPr>
      </w:pPr>
      <w:r>
        <w:rPr>
          <w:rFonts w:ascii="Arial"/>
          <w:b/>
          <w:spacing w:val="-5"/>
          <w:sz w:val="18"/>
        </w:rPr>
        <w:t>No</w:t>
      </w:r>
    </w:p>
    <w:p w14:paraId="2777DFFA" w14:textId="77777777" w:rsidR="009952E9" w:rsidRDefault="009952E9">
      <w:pPr>
        <w:pStyle w:val="Textoindependiente"/>
        <w:spacing w:before="37"/>
        <w:rPr>
          <w:rFonts w:ascii="Arial"/>
          <w:b/>
          <w:sz w:val="18"/>
        </w:rPr>
      </w:pPr>
    </w:p>
    <w:p w14:paraId="2777DFFB" w14:textId="77777777" w:rsidR="009952E9" w:rsidRDefault="008C4A67">
      <w:pPr>
        <w:spacing w:line="207" w:lineRule="exact"/>
        <w:ind w:right="38"/>
        <w:jc w:val="right"/>
        <w:rPr>
          <w:rFonts w:ascii="Arial"/>
          <w:b/>
          <w:sz w:val="18"/>
        </w:rPr>
      </w:pPr>
      <w:r>
        <w:rPr>
          <w:rFonts w:ascii="Arial"/>
          <w:b/>
          <w:spacing w:val="-5"/>
          <w:sz w:val="18"/>
        </w:rPr>
        <w:t>Si</w:t>
      </w:r>
    </w:p>
    <w:p w14:paraId="2777DFFC" w14:textId="77777777" w:rsidR="009952E9" w:rsidRDefault="008C4A67">
      <w:pPr>
        <w:spacing w:line="244" w:lineRule="exact"/>
        <w:ind w:left="2808"/>
        <w:rPr>
          <w:b/>
          <w:sz w:val="20"/>
        </w:rPr>
      </w:pPr>
      <w:r>
        <w:rPr>
          <w:b/>
          <w:sz w:val="20"/>
        </w:rPr>
        <w:t>¿Es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correcta?</w:t>
      </w:r>
    </w:p>
    <w:p w14:paraId="2777DFFD" w14:textId="77777777" w:rsidR="009952E9" w:rsidRDefault="008C4A67">
      <w:pPr>
        <w:pStyle w:val="Textoindependiente"/>
        <w:spacing w:before="66"/>
        <w:rPr>
          <w:b/>
          <w:sz w:val="18"/>
        </w:rPr>
      </w:pPr>
      <w:r>
        <w:br w:type="column"/>
      </w:r>
    </w:p>
    <w:p w14:paraId="2777DFFE" w14:textId="77777777" w:rsidR="009952E9" w:rsidRDefault="008C4A67">
      <w:pPr>
        <w:ind w:right="716"/>
        <w:jc w:val="right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4</w:t>
      </w:r>
    </w:p>
    <w:p w14:paraId="2777DFFF" w14:textId="77777777" w:rsidR="009952E9" w:rsidRDefault="009952E9">
      <w:pPr>
        <w:pStyle w:val="Textoindependiente"/>
        <w:spacing w:before="7"/>
        <w:rPr>
          <w:rFonts w:ascii="Arial MT"/>
          <w:sz w:val="18"/>
        </w:rPr>
      </w:pPr>
    </w:p>
    <w:p w14:paraId="2777E000" w14:textId="77777777" w:rsidR="009952E9" w:rsidRDefault="008C4A67">
      <w:pPr>
        <w:pStyle w:val="Ttulo2"/>
      </w:pPr>
      <w:r>
        <w:t>Paga</w:t>
      </w:r>
      <w:r>
        <w:rPr>
          <w:spacing w:val="-3"/>
        </w:rPr>
        <w:t xml:space="preserve"> </w:t>
      </w:r>
      <w:r>
        <w:t>cuota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servicio</w:t>
      </w:r>
    </w:p>
    <w:p w14:paraId="2777E001" w14:textId="77777777" w:rsidR="009952E9" w:rsidRDefault="009952E9">
      <w:pPr>
        <w:pStyle w:val="Ttulo2"/>
        <w:sectPr w:rsidR="009952E9">
          <w:type w:val="continuous"/>
          <w:pgSz w:w="12240" w:h="15840"/>
          <w:pgMar w:top="1780" w:right="720" w:bottom="880" w:left="720" w:header="418" w:footer="686" w:gutter="0"/>
          <w:cols w:num="2" w:space="720" w:equalWidth="0">
            <w:col w:w="5628" w:space="1232"/>
            <w:col w:w="3940"/>
          </w:cols>
        </w:sectPr>
      </w:pPr>
    </w:p>
    <w:p w14:paraId="2777E002" w14:textId="77777777" w:rsidR="009952E9" w:rsidRDefault="009952E9">
      <w:pPr>
        <w:pStyle w:val="Textoindependiente"/>
        <w:spacing w:before="229"/>
        <w:rPr>
          <w:b/>
          <w:sz w:val="20"/>
        </w:rPr>
      </w:pPr>
    </w:p>
    <w:p w14:paraId="2777E003" w14:textId="77777777" w:rsidR="009952E9" w:rsidRDefault="009952E9">
      <w:pPr>
        <w:pStyle w:val="Textoindependiente"/>
        <w:rPr>
          <w:b/>
          <w:sz w:val="20"/>
        </w:rPr>
        <w:sectPr w:rsidR="009952E9">
          <w:type w:val="continuous"/>
          <w:pgSz w:w="12240" w:h="15840"/>
          <w:pgMar w:top="1780" w:right="720" w:bottom="880" w:left="720" w:header="418" w:footer="686" w:gutter="0"/>
          <w:cols w:space="720"/>
        </w:sectPr>
      </w:pPr>
    </w:p>
    <w:p w14:paraId="2777E004" w14:textId="77777777" w:rsidR="009952E9" w:rsidRDefault="008C4A67">
      <w:pPr>
        <w:spacing w:before="95"/>
        <w:ind w:left="1260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5</w:t>
      </w:r>
    </w:p>
    <w:p w14:paraId="2777E005" w14:textId="77777777" w:rsidR="009952E9" w:rsidRDefault="008C4A67">
      <w:pPr>
        <w:pStyle w:val="Ttulo2"/>
        <w:spacing w:before="206"/>
        <w:ind w:left="2352" w:hanging="960"/>
      </w:pPr>
      <w:r>
        <w:t>Recibe</w:t>
      </w:r>
      <w:r>
        <w:rPr>
          <w:spacing w:val="-8"/>
        </w:rPr>
        <w:t xml:space="preserve"> </w:t>
      </w:r>
      <w:r>
        <w:t>cuota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servicio</w:t>
      </w:r>
      <w:r>
        <w:rPr>
          <w:spacing w:val="-6"/>
        </w:rPr>
        <w:t xml:space="preserve"> </w:t>
      </w:r>
      <w:r>
        <w:t>solicitado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expide recibo oficial de cobro</w:t>
      </w:r>
    </w:p>
    <w:p w14:paraId="2777E006" w14:textId="77777777" w:rsidR="009952E9" w:rsidRDefault="008C4A67">
      <w:pPr>
        <w:spacing w:before="98"/>
        <w:ind w:left="641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7</w:t>
      </w:r>
    </w:p>
    <w:p w14:paraId="2777E007" w14:textId="77777777" w:rsidR="009952E9" w:rsidRDefault="008C4A67">
      <w:pPr>
        <w:spacing w:before="126"/>
        <w:ind w:right="879"/>
        <w:jc w:val="right"/>
        <w:rPr>
          <w:rFonts w:ascii="Arial MT"/>
          <w:sz w:val="18"/>
        </w:rPr>
      </w:pPr>
      <w:r>
        <w:br w:type="column"/>
      </w:r>
      <w:r>
        <w:rPr>
          <w:rFonts w:ascii="Arial MT"/>
          <w:spacing w:val="-10"/>
          <w:sz w:val="18"/>
        </w:rPr>
        <w:t>6</w:t>
      </w:r>
    </w:p>
    <w:p w14:paraId="2777E008" w14:textId="77777777" w:rsidR="009952E9" w:rsidRDefault="009952E9">
      <w:pPr>
        <w:pStyle w:val="Textoindependiente"/>
        <w:spacing w:before="4"/>
        <w:rPr>
          <w:rFonts w:ascii="Arial MT"/>
          <w:sz w:val="18"/>
        </w:rPr>
      </w:pPr>
    </w:p>
    <w:p w14:paraId="2777E009" w14:textId="77777777" w:rsidR="009952E9" w:rsidRDefault="008C4A67">
      <w:pPr>
        <w:pStyle w:val="Ttulo2"/>
        <w:ind w:left="641"/>
      </w:pPr>
      <w:r>
        <w:t>Recoge</w:t>
      </w:r>
      <w:r>
        <w:rPr>
          <w:spacing w:val="-7"/>
        </w:rPr>
        <w:t xml:space="preserve"> </w:t>
      </w:r>
      <w:r>
        <w:t>recibo</w:t>
      </w:r>
      <w:r>
        <w:rPr>
          <w:spacing w:val="-4"/>
        </w:rPr>
        <w:t xml:space="preserve"> </w:t>
      </w:r>
      <w:r>
        <w:t>oficial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cobro</w:t>
      </w:r>
    </w:p>
    <w:p w14:paraId="2777E00A" w14:textId="77777777" w:rsidR="009952E9" w:rsidRDefault="009952E9">
      <w:pPr>
        <w:pStyle w:val="Ttulo2"/>
        <w:sectPr w:rsidR="009952E9">
          <w:type w:val="continuous"/>
          <w:pgSz w:w="12240" w:h="15840"/>
          <w:pgMar w:top="1780" w:right="720" w:bottom="880" w:left="720" w:header="418" w:footer="686" w:gutter="0"/>
          <w:cols w:num="2" w:space="720" w:equalWidth="0">
            <w:col w:w="5380" w:space="801"/>
            <w:col w:w="4619"/>
          </w:cols>
        </w:sectPr>
      </w:pPr>
    </w:p>
    <w:p w14:paraId="2777E00B" w14:textId="77777777" w:rsidR="009952E9" w:rsidRDefault="008C4A67">
      <w:pPr>
        <w:spacing w:before="228"/>
        <w:ind w:left="2193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2777E0DE" wp14:editId="2777E0DF">
                <wp:simplePos x="0" y="0"/>
                <wp:positionH relativeFrom="page">
                  <wp:posOffset>673100</wp:posOffset>
                </wp:positionH>
                <wp:positionV relativeFrom="page">
                  <wp:posOffset>1616710</wp:posOffset>
                </wp:positionV>
                <wp:extent cx="6485890" cy="7146290"/>
                <wp:effectExtent l="0" t="0" r="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5890" cy="7146290"/>
                          <a:chOff x="0" y="0"/>
                          <a:chExt cx="6485890" cy="714629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4572" y="6095"/>
                            <a:ext cx="6475730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5730" h="451484">
                                <a:moveTo>
                                  <a:pt x="3594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1104"/>
                                </a:lnTo>
                                <a:lnTo>
                                  <a:pt x="3594214" y="451104"/>
                                </a:lnTo>
                                <a:lnTo>
                                  <a:pt x="3594214" y="0"/>
                                </a:lnTo>
                                <a:close/>
                              </a:path>
                              <a:path w="6475730" h="451484">
                                <a:moveTo>
                                  <a:pt x="6475222" y="0"/>
                                </a:moveTo>
                                <a:lnTo>
                                  <a:pt x="3601847" y="0"/>
                                </a:lnTo>
                                <a:lnTo>
                                  <a:pt x="3601847" y="451104"/>
                                </a:lnTo>
                                <a:lnTo>
                                  <a:pt x="6475222" y="451104"/>
                                </a:lnTo>
                                <a:lnTo>
                                  <a:pt x="6475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485890" cy="7146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5890" h="7146290">
                                <a:moveTo>
                                  <a:pt x="6083" y="7139699"/>
                                </a:moveTo>
                                <a:lnTo>
                                  <a:pt x="0" y="7139699"/>
                                </a:lnTo>
                                <a:lnTo>
                                  <a:pt x="0" y="7145782"/>
                                </a:lnTo>
                                <a:lnTo>
                                  <a:pt x="6083" y="7145782"/>
                                </a:lnTo>
                                <a:lnTo>
                                  <a:pt x="6083" y="7139699"/>
                                </a:lnTo>
                                <a:close/>
                              </a:path>
                              <a:path w="6485890" h="714629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57200"/>
                                </a:lnTo>
                                <a:lnTo>
                                  <a:pt x="0" y="463296"/>
                                </a:lnTo>
                                <a:lnTo>
                                  <a:pt x="0" y="7139686"/>
                                </a:lnTo>
                                <a:lnTo>
                                  <a:pt x="6083" y="7139686"/>
                                </a:lnTo>
                                <a:lnTo>
                                  <a:pt x="6083" y="463296"/>
                                </a:lnTo>
                                <a:lnTo>
                                  <a:pt x="6083" y="45720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485890" h="7146290">
                                <a:moveTo>
                                  <a:pt x="3606406" y="7139699"/>
                                </a:moveTo>
                                <a:lnTo>
                                  <a:pt x="3600323" y="7139699"/>
                                </a:lnTo>
                                <a:lnTo>
                                  <a:pt x="6096" y="7139699"/>
                                </a:lnTo>
                                <a:lnTo>
                                  <a:pt x="6096" y="7145782"/>
                                </a:lnTo>
                                <a:lnTo>
                                  <a:pt x="3600323" y="7145782"/>
                                </a:lnTo>
                                <a:lnTo>
                                  <a:pt x="3606406" y="7145782"/>
                                </a:lnTo>
                                <a:lnTo>
                                  <a:pt x="3606406" y="7139699"/>
                                </a:lnTo>
                                <a:close/>
                              </a:path>
                              <a:path w="6485890" h="7146290">
                                <a:moveTo>
                                  <a:pt x="3606406" y="0"/>
                                </a:moveTo>
                                <a:lnTo>
                                  <a:pt x="3600323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3600323" y="6096"/>
                                </a:lnTo>
                                <a:lnTo>
                                  <a:pt x="3600323" y="457200"/>
                                </a:lnTo>
                                <a:lnTo>
                                  <a:pt x="6096" y="457200"/>
                                </a:lnTo>
                                <a:lnTo>
                                  <a:pt x="6096" y="463296"/>
                                </a:lnTo>
                                <a:lnTo>
                                  <a:pt x="3600323" y="463296"/>
                                </a:lnTo>
                                <a:lnTo>
                                  <a:pt x="3600323" y="7139686"/>
                                </a:lnTo>
                                <a:lnTo>
                                  <a:pt x="3606406" y="7139686"/>
                                </a:lnTo>
                                <a:lnTo>
                                  <a:pt x="3606406" y="463296"/>
                                </a:lnTo>
                                <a:lnTo>
                                  <a:pt x="3606406" y="457200"/>
                                </a:lnTo>
                                <a:lnTo>
                                  <a:pt x="3606406" y="6096"/>
                                </a:lnTo>
                                <a:lnTo>
                                  <a:pt x="3606406" y="0"/>
                                </a:lnTo>
                                <a:close/>
                              </a:path>
                              <a:path w="6485890" h="7146290">
                                <a:moveTo>
                                  <a:pt x="6485890" y="7139699"/>
                                </a:moveTo>
                                <a:lnTo>
                                  <a:pt x="6479794" y="7139699"/>
                                </a:lnTo>
                                <a:lnTo>
                                  <a:pt x="3606419" y="7139699"/>
                                </a:lnTo>
                                <a:lnTo>
                                  <a:pt x="3606419" y="7145782"/>
                                </a:lnTo>
                                <a:lnTo>
                                  <a:pt x="6479794" y="7145782"/>
                                </a:lnTo>
                                <a:lnTo>
                                  <a:pt x="6485890" y="7145782"/>
                                </a:lnTo>
                                <a:lnTo>
                                  <a:pt x="6485890" y="7139699"/>
                                </a:lnTo>
                                <a:close/>
                              </a:path>
                              <a:path w="6485890" h="7146290">
                                <a:moveTo>
                                  <a:pt x="6485890" y="0"/>
                                </a:moveTo>
                                <a:lnTo>
                                  <a:pt x="6479794" y="0"/>
                                </a:lnTo>
                                <a:lnTo>
                                  <a:pt x="3606419" y="0"/>
                                </a:lnTo>
                                <a:lnTo>
                                  <a:pt x="3606419" y="6096"/>
                                </a:lnTo>
                                <a:lnTo>
                                  <a:pt x="6479794" y="6096"/>
                                </a:lnTo>
                                <a:lnTo>
                                  <a:pt x="6479794" y="457200"/>
                                </a:lnTo>
                                <a:lnTo>
                                  <a:pt x="3606419" y="457200"/>
                                </a:lnTo>
                                <a:lnTo>
                                  <a:pt x="3606419" y="463296"/>
                                </a:lnTo>
                                <a:lnTo>
                                  <a:pt x="6479794" y="463296"/>
                                </a:lnTo>
                                <a:lnTo>
                                  <a:pt x="6479794" y="7139686"/>
                                </a:lnTo>
                                <a:lnTo>
                                  <a:pt x="6485890" y="7139686"/>
                                </a:lnTo>
                                <a:lnTo>
                                  <a:pt x="6485890" y="463296"/>
                                </a:lnTo>
                                <a:lnTo>
                                  <a:pt x="6485890" y="457200"/>
                                </a:lnTo>
                                <a:lnTo>
                                  <a:pt x="6485890" y="6096"/>
                                </a:lnTo>
                                <a:lnTo>
                                  <a:pt x="64858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743076" y="542798"/>
                            <a:ext cx="1619885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885" h="287655">
                                <a:moveTo>
                                  <a:pt x="0" y="48005"/>
                                </a:moveTo>
                                <a:lnTo>
                                  <a:pt x="3766" y="29307"/>
                                </a:lnTo>
                                <a:lnTo>
                                  <a:pt x="14033" y="14049"/>
                                </a:lnTo>
                                <a:lnTo>
                                  <a:pt x="29253" y="3768"/>
                                </a:lnTo>
                                <a:lnTo>
                                  <a:pt x="47878" y="0"/>
                                </a:lnTo>
                                <a:lnTo>
                                  <a:pt x="1571879" y="0"/>
                                </a:lnTo>
                                <a:lnTo>
                                  <a:pt x="1590577" y="3768"/>
                                </a:lnTo>
                                <a:lnTo>
                                  <a:pt x="1605835" y="14049"/>
                                </a:lnTo>
                                <a:lnTo>
                                  <a:pt x="1616116" y="29307"/>
                                </a:lnTo>
                                <a:lnTo>
                                  <a:pt x="1619885" y="48005"/>
                                </a:lnTo>
                                <a:lnTo>
                                  <a:pt x="1619885" y="239775"/>
                                </a:lnTo>
                                <a:lnTo>
                                  <a:pt x="1616116" y="258401"/>
                                </a:lnTo>
                                <a:lnTo>
                                  <a:pt x="1605835" y="273621"/>
                                </a:lnTo>
                                <a:lnTo>
                                  <a:pt x="1590577" y="283888"/>
                                </a:lnTo>
                                <a:lnTo>
                                  <a:pt x="1571879" y="287654"/>
                                </a:lnTo>
                                <a:lnTo>
                                  <a:pt x="47878" y="287654"/>
                                </a:lnTo>
                                <a:lnTo>
                                  <a:pt x="29253" y="283888"/>
                                </a:lnTo>
                                <a:lnTo>
                                  <a:pt x="14033" y="273621"/>
                                </a:lnTo>
                                <a:lnTo>
                                  <a:pt x="3766" y="258401"/>
                                </a:lnTo>
                                <a:lnTo>
                                  <a:pt x="0" y="239775"/>
                                </a:lnTo>
                                <a:lnTo>
                                  <a:pt x="0" y="4800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2747" y="809015"/>
                            <a:ext cx="307822" cy="4465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9649" y="832358"/>
                            <a:ext cx="117856" cy="251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94742" y="1085088"/>
                            <a:ext cx="3423285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3285" h="478155">
                                <a:moveTo>
                                  <a:pt x="34232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8154"/>
                                </a:lnTo>
                                <a:lnTo>
                                  <a:pt x="3423285" y="478154"/>
                                </a:lnTo>
                                <a:lnTo>
                                  <a:pt x="3423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94742" y="1085088"/>
                            <a:ext cx="3423285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3285" h="478155">
                                <a:moveTo>
                                  <a:pt x="0" y="478154"/>
                                </a:moveTo>
                                <a:lnTo>
                                  <a:pt x="3423285" y="478154"/>
                                </a:lnTo>
                                <a:lnTo>
                                  <a:pt x="34232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0139" y="1410619"/>
                            <a:ext cx="87629" cy="596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4206366" y="1418463"/>
                            <a:ext cx="1270" cy="53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39750">
                                <a:moveTo>
                                  <a:pt x="0" y="539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5388" y="1106195"/>
                            <a:ext cx="444995" cy="307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8186" y="1183639"/>
                            <a:ext cx="251568" cy="1179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3770757" y="1086358"/>
                            <a:ext cx="2593975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3975" h="329565">
                                <a:moveTo>
                                  <a:pt x="259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565"/>
                                </a:lnTo>
                                <a:lnTo>
                                  <a:pt x="2593975" y="329565"/>
                                </a:lnTo>
                                <a:lnTo>
                                  <a:pt x="2593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770757" y="1086358"/>
                            <a:ext cx="2593975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3975" h="329565">
                                <a:moveTo>
                                  <a:pt x="0" y="329565"/>
                                </a:moveTo>
                                <a:lnTo>
                                  <a:pt x="2593975" y="329565"/>
                                </a:lnTo>
                                <a:lnTo>
                                  <a:pt x="25939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9565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1132" y="1817903"/>
                            <a:ext cx="1274064" cy="307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3117232" y="1895475"/>
                            <a:ext cx="108013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 h="118110">
                                <a:moveTo>
                                  <a:pt x="101073" y="0"/>
                                </a:moveTo>
                                <a:lnTo>
                                  <a:pt x="95104" y="3555"/>
                                </a:lnTo>
                                <a:lnTo>
                                  <a:pt x="0" y="58991"/>
                                </a:lnTo>
                                <a:lnTo>
                                  <a:pt x="217" y="58991"/>
                                </a:lnTo>
                                <a:lnTo>
                                  <a:pt x="95104" y="114426"/>
                                </a:lnTo>
                                <a:lnTo>
                                  <a:pt x="101073" y="117982"/>
                                </a:lnTo>
                                <a:lnTo>
                                  <a:pt x="108947" y="115823"/>
                                </a:lnTo>
                                <a:lnTo>
                                  <a:pt x="112376" y="109854"/>
                                </a:lnTo>
                                <a:lnTo>
                                  <a:pt x="115932" y="103758"/>
                                </a:lnTo>
                                <a:lnTo>
                                  <a:pt x="113900" y="96011"/>
                                </a:lnTo>
                                <a:lnTo>
                                  <a:pt x="72099" y="71627"/>
                                </a:lnTo>
                                <a:lnTo>
                                  <a:pt x="25254" y="71627"/>
                                </a:lnTo>
                                <a:lnTo>
                                  <a:pt x="25254" y="46227"/>
                                </a:lnTo>
                                <a:lnTo>
                                  <a:pt x="72317" y="46227"/>
                                </a:lnTo>
                                <a:lnTo>
                                  <a:pt x="113900" y="21971"/>
                                </a:lnTo>
                                <a:lnTo>
                                  <a:pt x="115932" y="14224"/>
                                </a:lnTo>
                                <a:lnTo>
                                  <a:pt x="112376" y="8127"/>
                                </a:lnTo>
                                <a:lnTo>
                                  <a:pt x="108947" y="2031"/>
                                </a:lnTo>
                                <a:lnTo>
                                  <a:pt x="101073" y="0"/>
                                </a:lnTo>
                                <a:close/>
                              </a:path>
                              <a:path w="1080135" h="118110">
                                <a:moveTo>
                                  <a:pt x="72317" y="46227"/>
                                </a:moveTo>
                                <a:lnTo>
                                  <a:pt x="25254" y="46227"/>
                                </a:lnTo>
                                <a:lnTo>
                                  <a:pt x="25254" y="71627"/>
                                </a:lnTo>
                                <a:lnTo>
                                  <a:pt x="72099" y="71627"/>
                                </a:lnTo>
                                <a:lnTo>
                                  <a:pt x="69269" y="69976"/>
                                </a:lnTo>
                                <a:lnTo>
                                  <a:pt x="31604" y="69976"/>
                                </a:lnTo>
                                <a:lnTo>
                                  <a:pt x="31604" y="48005"/>
                                </a:lnTo>
                                <a:lnTo>
                                  <a:pt x="69269" y="48005"/>
                                </a:lnTo>
                                <a:lnTo>
                                  <a:pt x="72317" y="46227"/>
                                </a:lnTo>
                                <a:close/>
                              </a:path>
                              <a:path w="1080135" h="118110">
                                <a:moveTo>
                                  <a:pt x="1079608" y="46227"/>
                                </a:moveTo>
                                <a:lnTo>
                                  <a:pt x="72317" y="46227"/>
                                </a:lnTo>
                                <a:lnTo>
                                  <a:pt x="50437" y="58991"/>
                                </a:lnTo>
                                <a:lnTo>
                                  <a:pt x="72099" y="71627"/>
                                </a:lnTo>
                                <a:lnTo>
                                  <a:pt x="1079608" y="71627"/>
                                </a:lnTo>
                                <a:lnTo>
                                  <a:pt x="1079608" y="46227"/>
                                </a:lnTo>
                                <a:close/>
                              </a:path>
                              <a:path w="1080135" h="118110">
                                <a:moveTo>
                                  <a:pt x="31604" y="48005"/>
                                </a:moveTo>
                                <a:lnTo>
                                  <a:pt x="31604" y="69976"/>
                                </a:lnTo>
                                <a:lnTo>
                                  <a:pt x="50437" y="58991"/>
                                </a:lnTo>
                                <a:lnTo>
                                  <a:pt x="31604" y="48005"/>
                                </a:lnTo>
                                <a:close/>
                              </a:path>
                              <a:path w="1080135" h="118110">
                                <a:moveTo>
                                  <a:pt x="50437" y="58991"/>
                                </a:moveTo>
                                <a:lnTo>
                                  <a:pt x="31604" y="69976"/>
                                </a:lnTo>
                                <a:lnTo>
                                  <a:pt x="69269" y="69976"/>
                                </a:lnTo>
                                <a:lnTo>
                                  <a:pt x="50437" y="58991"/>
                                </a:lnTo>
                                <a:close/>
                              </a:path>
                              <a:path w="1080135" h="118110">
                                <a:moveTo>
                                  <a:pt x="69269" y="48005"/>
                                </a:moveTo>
                                <a:lnTo>
                                  <a:pt x="31604" y="48005"/>
                                </a:lnTo>
                                <a:lnTo>
                                  <a:pt x="50437" y="58991"/>
                                </a:lnTo>
                                <a:lnTo>
                                  <a:pt x="69269" y="48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39901" y="1858517"/>
                            <a:ext cx="238379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3790" h="307975">
                                <a:moveTo>
                                  <a:pt x="23837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7974"/>
                                </a:lnTo>
                                <a:lnTo>
                                  <a:pt x="2383790" y="307974"/>
                                </a:lnTo>
                                <a:lnTo>
                                  <a:pt x="23837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39901" y="1858517"/>
                            <a:ext cx="2383790" cy="1257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3790" h="1257935">
                                <a:moveTo>
                                  <a:pt x="0" y="307974"/>
                                </a:moveTo>
                                <a:lnTo>
                                  <a:pt x="2383790" y="307974"/>
                                </a:lnTo>
                                <a:lnTo>
                                  <a:pt x="2383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7974"/>
                                </a:lnTo>
                                <a:close/>
                              </a:path>
                              <a:path w="2383790" h="1257935">
                                <a:moveTo>
                                  <a:pt x="169545" y="862075"/>
                                </a:moveTo>
                                <a:lnTo>
                                  <a:pt x="1174115" y="466089"/>
                                </a:lnTo>
                                <a:lnTo>
                                  <a:pt x="2178685" y="862075"/>
                                </a:lnTo>
                                <a:lnTo>
                                  <a:pt x="1174115" y="1257934"/>
                                </a:lnTo>
                                <a:lnTo>
                                  <a:pt x="169545" y="8620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8027" y="2142528"/>
                            <a:ext cx="307822" cy="3367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4929" y="2164588"/>
                            <a:ext cx="117856" cy="1436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420" y="2675826"/>
                            <a:ext cx="633996" cy="1066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368427" y="2711323"/>
                            <a:ext cx="539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750">
                                <a:moveTo>
                                  <a:pt x="5397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3651" y="3091892"/>
                            <a:ext cx="181072" cy="3087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7304" y="3105657"/>
                            <a:ext cx="117855" cy="251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431926" y="3362197"/>
                            <a:ext cx="297688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6880" h="435609">
                                <a:moveTo>
                                  <a:pt x="29768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5610"/>
                                </a:lnTo>
                                <a:lnTo>
                                  <a:pt x="2976879" y="435610"/>
                                </a:lnTo>
                                <a:lnTo>
                                  <a:pt x="29768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31926" y="3362197"/>
                            <a:ext cx="297688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6880" h="435609">
                                <a:moveTo>
                                  <a:pt x="0" y="435610"/>
                                </a:moveTo>
                                <a:lnTo>
                                  <a:pt x="2976879" y="435610"/>
                                </a:lnTo>
                                <a:lnTo>
                                  <a:pt x="29768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561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6328" y="3384575"/>
                            <a:ext cx="444995" cy="307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127" y="3462020"/>
                            <a:ext cx="251568" cy="1179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3686302" y="3364738"/>
                            <a:ext cx="2593975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3975" h="329565">
                                <a:moveTo>
                                  <a:pt x="25939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564"/>
                                </a:lnTo>
                                <a:lnTo>
                                  <a:pt x="2593974" y="329564"/>
                                </a:lnTo>
                                <a:lnTo>
                                  <a:pt x="25939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686302" y="3364738"/>
                            <a:ext cx="2593975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3975" h="329565">
                                <a:moveTo>
                                  <a:pt x="0" y="329564"/>
                                </a:moveTo>
                                <a:lnTo>
                                  <a:pt x="2593974" y="329564"/>
                                </a:lnTo>
                                <a:lnTo>
                                  <a:pt x="25939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956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7679" y="3651237"/>
                            <a:ext cx="106616" cy="560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4353052" y="3686683"/>
                            <a:ext cx="127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7995">
                                <a:moveTo>
                                  <a:pt x="0" y="467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3532" y="4024629"/>
                            <a:ext cx="1274064" cy="306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3269632" y="4100829"/>
                            <a:ext cx="108013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0135" h="118110">
                                <a:moveTo>
                                  <a:pt x="101073" y="0"/>
                                </a:moveTo>
                                <a:lnTo>
                                  <a:pt x="95104" y="3555"/>
                                </a:lnTo>
                                <a:lnTo>
                                  <a:pt x="0" y="58991"/>
                                </a:lnTo>
                                <a:lnTo>
                                  <a:pt x="217" y="58991"/>
                                </a:lnTo>
                                <a:lnTo>
                                  <a:pt x="95104" y="114426"/>
                                </a:lnTo>
                                <a:lnTo>
                                  <a:pt x="101073" y="117982"/>
                                </a:lnTo>
                                <a:lnTo>
                                  <a:pt x="108947" y="115950"/>
                                </a:lnTo>
                                <a:lnTo>
                                  <a:pt x="112376" y="109854"/>
                                </a:lnTo>
                                <a:lnTo>
                                  <a:pt x="115932" y="103759"/>
                                </a:lnTo>
                                <a:lnTo>
                                  <a:pt x="113900" y="96012"/>
                                </a:lnTo>
                                <a:lnTo>
                                  <a:pt x="72099" y="71627"/>
                                </a:lnTo>
                                <a:lnTo>
                                  <a:pt x="25254" y="71627"/>
                                </a:lnTo>
                                <a:lnTo>
                                  <a:pt x="25254" y="46227"/>
                                </a:lnTo>
                                <a:lnTo>
                                  <a:pt x="72317" y="46227"/>
                                </a:lnTo>
                                <a:lnTo>
                                  <a:pt x="113900" y="21971"/>
                                </a:lnTo>
                                <a:lnTo>
                                  <a:pt x="115932" y="14224"/>
                                </a:lnTo>
                                <a:lnTo>
                                  <a:pt x="112376" y="8127"/>
                                </a:lnTo>
                                <a:lnTo>
                                  <a:pt x="108947" y="2031"/>
                                </a:lnTo>
                                <a:lnTo>
                                  <a:pt x="101073" y="0"/>
                                </a:lnTo>
                                <a:close/>
                              </a:path>
                              <a:path w="1080135" h="118110">
                                <a:moveTo>
                                  <a:pt x="72317" y="46227"/>
                                </a:moveTo>
                                <a:lnTo>
                                  <a:pt x="25254" y="46227"/>
                                </a:lnTo>
                                <a:lnTo>
                                  <a:pt x="25254" y="71627"/>
                                </a:lnTo>
                                <a:lnTo>
                                  <a:pt x="72099" y="71627"/>
                                </a:lnTo>
                                <a:lnTo>
                                  <a:pt x="69269" y="69976"/>
                                </a:lnTo>
                                <a:lnTo>
                                  <a:pt x="31604" y="69976"/>
                                </a:lnTo>
                                <a:lnTo>
                                  <a:pt x="31604" y="48005"/>
                                </a:lnTo>
                                <a:lnTo>
                                  <a:pt x="69269" y="48005"/>
                                </a:lnTo>
                                <a:lnTo>
                                  <a:pt x="72317" y="46227"/>
                                </a:lnTo>
                                <a:close/>
                              </a:path>
                              <a:path w="1080135" h="118110">
                                <a:moveTo>
                                  <a:pt x="1079608" y="46227"/>
                                </a:moveTo>
                                <a:lnTo>
                                  <a:pt x="72317" y="46227"/>
                                </a:lnTo>
                                <a:lnTo>
                                  <a:pt x="50437" y="58991"/>
                                </a:lnTo>
                                <a:lnTo>
                                  <a:pt x="72099" y="71627"/>
                                </a:lnTo>
                                <a:lnTo>
                                  <a:pt x="1079608" y="71627"/>
                                </a:lnTo>
                                <a:lnTo>
                                  <a:pt x="1079608" y="46227"/>
                                </a:lnTo>
                                <a:close/>
                              </a:path>
                              <a:path w="1080135" h="118110">
                                <a:moveTo>
                                  <a:pt x="31604" y="48005"/>
                                </a:moveTo>
                                <a:lnTo>
                                  <a:pt x="31604" y="69976"/>
                                </a:lnTo>
                                <a:lnTo>
                                  <a:pt x="50437" y="58991"/>
                                </a:lnTo>
                                <a:lnTo>
                                  <a:pt x="31604" y="48005"/>
                                </a:lnTo>
                                <a:close/>
                              </a:path>
                              <a:path w="1080135" h="118110">
                                <a:moveTo>
                                  <a:pt x="50437" y="58991"/>
                                </a:moveTo>
                                <a:lnTo>
                                  <a:pt x="31604" y="69976"/>
                                </a:lnTo>
                                <a:lnTo>
                                  <a:pt x="69269" y="69976"/>
                                </a:lnTo>
                                <a:lnTo>
                                  <a:pt x="50437" y="58991"/>
                                </a:lnTo>
                                <a:close/>
                              </a:path>
                              <a:path w="1080135" h="118110">
                                <a:moveTo>
                                  <a:pt x="69269" y="48005"/>
                                </a:moveTo>
                                <a:lnTo>
                                  <a:pt x="31604" y="48005"/>
                                </a:lnTo>
                                <a:lnTo>
                                  <a:pt x="50437" y="58991"/>
                                </a:lnTo>
                                <a:lnTo>
                                  <a:pt x="69269" y="48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04291" y="4032122"/>
                            <a:ext cx="297688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6880" h="307975">
                                <a:moveTo>
                                  <a:pt x="29768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7975"/>
                                </a:lnTo>
                                <a:lnTo>
                                  <a:pt x="2976879" y="307975"/>
                                </a:lnTo>
                                <a:lnTo>
                                  <a:pt x="29768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04291" y="4032122"/>
                            <a:ext cx="3040380" cy="1030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0380" h="1030605">
                                <a:moveTo>
                                  <a:pt x="0" y="307975"/>
                                </a:moveTo>
                                <a:lnTo>
                                  <a:pt x="2976879" y="307975"/>
                                </a:lnTo>
                                <a:lnTo>
                                  <a:pt x="29768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7975"/>
                                </a:lnTo>
                                <a:close/>
                              </a:path>
                              <a:path w="3040380" h="1030605">
                                <a:moveTo>
                                  <a:pt x="63500" y="1030605"/>
                                </a:moveTo>
                                <a:lnTo>
                                  <a:pt x="3040379" y="1030605"/>
                                </a:lnTo>
                                <a:lnTo>
                                  <a:pt x="3040379" y="563245"/>
                                </a:lnTo>
                                <a:lnTo>
                                  <a:pt x="63500" y="563245"/>
                                </a:lnTo>
                                <a:lnTo>
                                  <a:pt x="63500" y="103060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4207" y="4318787"/>
                            <a:ext cx="306324" cy="4465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0473" y="4342003"/>
                            <a:ext cx="117856" cy="2515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7255" y="5035054"/>
                            <a:ext cx="306324" cy="44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3648" y="5057013"/>
                            <a:ext cx="117856" cy="251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717676" y="5321172"/>
                            <a:ext cx="220091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910" h="287655">
                                <a:moveTo>
                                  <a:pt x="2152904" y="0"/>
                                </a:moveTo>
                                <a:lnTo>
                                  <a:pt x="47878" y="0"/>
                                </a:lnTo>
                                <a:lnTo>
                                  <a:pt x="29253" y="3768"/>
                                </a:lnTo>
                                <a:lnTo>
                                  <a:pt x="14033" y="14049"/>
                                </a:lnTo>
                                <a:lnTo>
                                  <a:pt x="3766" y="29307"/>
                                </a:lnTo>
                                <a:lnTo>
                                  <a:pt x="0" y="48005"/>
                                </a:lnTo>
                                <a:lnTo>
                                  <a:pt x="0" y="239775"/>
                                </a:lnTo>
                                <a:lnTo>
                                  <a:pt x="3766" y="258401"/>
                                </a:lnTo>
                                <a:lnTo>
                                  <a:pt x="14033" y="273621"/>
                                </a:lnTo>
                                <a:lnTo>
                                  <a:pt x="29253" y="283888"/>
                                </a:lnTo>
                                <a:lnTo>
                                  <a:pt x="47878" y="287654"/>
                                </a:lnTo>
                                <a:lnTo>
                                  <a:pt x="2152904" y="287654"/>
                                </a:lnTo>
                                <a:lnTo>
                                  <a:pt x="2171602" y="283888"/>
                                </a:lnTo>
                                <a:lnTo>
                                  <a:pt x="2186860" y="273621"/>
                                </a:lnTo>
                                <a:lnTo>
                                  <a:pt x="2197141" y="258401"/>
                                </a:lnTo>
                                <a:lnTo>
                                  <a:pt x="2200910" y="239775"/>
                                </a:lnTo>
                                <a:lnTo>
                                  <a:pt x="2200910" y="48005"/>
                                </a:lnTo>
                                <a:lnTo>
                                  <a:pt x="2197141" y="29307"/>
                                </a:lnTo>
                                <a:lnTo>
                                  <a:pt x="2186860" y="14049"/>
                                </a:lnTo>
                                <a:lnTo>
                                  <a:pt x="2171602" y="3768"/>
                                </a:lnTo>
                                <a:lnTo>
                                  <a:pt x="2152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717676" y="5321172"/>
                            <a:ext cx="220091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910" h="287655">
                                <a:moveTo>
                                  <a:pt x="0" y="48005"/>
                                </a:moveTo>
                                <a:lnTo>
                                  <a:pt x="3766" y="29307"/>
                                </a:lnTo>
                                <a:lnTo>
                                  <a:pt x="14033" y="14049"/>
                                </a:lnTo>
                                <a:lnTo>
                                  <a:pt x="29253" y="3768"/>
                                </a:lnTo>
                                <a:lnTo>
                                  <a:pt x="47878" y="0"/>
                                </a:lnTo>
                                <a:lnTo>
                                  <a:pt x="2152904" y="0"/>
                                </a:lnTo>
                                <a:lnTo>
                                  <a:pt x="2171602" y="3768"/>
                                </a:lnTo>
                                <a:lnTo>
                                  <a:pt x="2186860" y="14049"/>
                                </a:lnTo>
                                <a:lnTo>
                                  <a:pt x="2197141" y="29307"/>
                                </a:lnTo>
                                <a:lnTo>
                                  <a:pt x="2200910" y="48005"/>
                                </a:lnTo>
                                <a:lnTo>
                                  <a:pt x="2200910" y="239775"/>
                                </a:lnTo>
                                <a:lnTo>
                                  <a:pt x="2197141" y="258401"/>
                                </a:lnTo>
                                <a:lnTo>
                                  <a:pt x="2186860" y="273621"/>
                                </a:lnTo>
                                <a:lnTo>
                                  <a:pt x="2171602" y="283888"/>
                                </a:lnTo>
                                <a:lnTo>
                                  <a:pt x="2152904" y="287654"/>
                                </a:lnTo>
                                <a:lnTo>
                                  <a:pt x="47878" y="287654"/>
                                </a:lnTo>
                                <a:lnTo>
                                  <a:pt x="29253" y="283888"/>
                                </a:lnTo>
                                <a:lnTo>
                                  <a:pt x="14033" y="273621"/>
                                </a:lnTo>
                                <a:lnTo>
                                  <a:pt x="3766" y="258401"/>
                                </a:lnTo>
                                <a:lnTo>
                                  <a:pt x="0" y="239775"/>
                                </a:lnTo>
                                <a:lnTo>
                                  <a:pt x="0" y="4800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" y="1465833"/>
                            <a:ext cx="306324" cy="1310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315823" y="1601977"/>
                            <a:ext cx="118110" cy="1115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1115695">
                                <a:moveTo>
                                  <a:pt x="58953" y="50433"/>
                                </a:moveTo>
                                <a:lnTo>
                                  <a:pt x="46253" y="72204"/>
                                </a:lnTo>
                                <a:lnTo>
                                  <a:pt x="46253" y="1115694"/>
                                </a:lnTo>
                                <a:lnTo>
                                  <a:pt x="71653" y="1115694"/>
                                </a:lnTo>
                                <a:lnTo>
                                  <a:pt x="71653" y="72204"/>
                                </a:lnTo>
                                <a:lnTo>
                                  <a:pt x="58953" y="50433"/>
                                </a:lnTo>
                                <a:close/>
                              </a:path>
                              <a:path w="118110" h="1115695">
                                <a:moveTo>
                                  <a:pt x="58953" y="0"/>
                                </a:moveTo>
                                <a:lnTo>
                                  <a:pt x="3530" y="94996"/>
                                </a:lnTo>
                                <a:lnTo>
                                  <a:pt x="0" y="101092"/>
                                </a:lnTo>
                                <a:lnTo>
                                  <a:pt x="2044" y="108838"/>
                                </a:lnTo>
                                <a:lnTo>
                                  <a:pt x="14160" y="115950"/>
                                </a:lnTo>
                                <a:lnTo>
                                  <a:pt x="21932" y="113792"/>
                                </a:lnTo>
                                <a:lnTo>
                                  <a:pt x="25476" y="107823"/>
                                </a:lnTo>
                                <a:lnTo>
                                  <a:pt x="46253" y="72204"/>
                                </a:lnTo>
                                <a:lnTo>
                                  <a:pt x="46253" y="25146"/>
                                </a:lnTo>
                                <a:lnTo>
                                  <a:pt x="73624" y="25146"/>
                                </a:lnTo>
                                <a:lnTo>
                                  <a:pt x="58953" y="0"/>
                                </a:lnTo>
                                <a:close/>
                              </a:path>
                              <a:path w="118110" h="1115695">
                                <a:moveTo>
                                  <a:pt x="73624" y="25146"/>
                                </a:moveTo>
                                <a:lnTo>
                                  <a:pt x="71653" y="25146"/>
                                </a:lnTo>
                                <a:lnTo>
                                  <a:pt x="71653" y="72204"/>
                                </a:lnTo>
                                <a:lnTo>
                                  <a:pt x="92430" y="107823"/>
                                </a:lnTo>
                                <a:lnTo>
                                  <a:pt x="95961" y="113792"/>
                                </a:lnTo>
                                <a:lnTo>
                                  <a:pt x="103746" y="115950"/>
                                </a:lnTo>
                                <a:lnTo>
                                  <a:pt x="115862" y="108838"/>
                                </a:lnTo>
                                <a:lnTo>
                                  <a:pt x="117906" y="101092"/>
                                </a:lnTo>
                                <a:lnTo>
                                  <a:pt x="114376" y="94996"/>
                                </a:lnTo>
                                <a:lnTo>
                                  <a:pt x="73624" y="25146"/>
                                </a:lnTo>
                                <a:close/>
                              </a:path>
                              <a:path w="118110" h="1115695">
                                <a:moveTo>
                                  <a:pt x="71653" y="25146"/>
                                </a:moveTo>
                                <a:lnTo>
                                  <a:pt x="46253" y="25146"/>
                                </a:lnTo>
                                <a:lnTo>
                                  <a:pt x="46253" y="72204"/>
                                </a:lnTo>
                                <a:lnTo>
                                  <a:pt x="58953" y="50433"/>
                                </a:lnTo>
                                <a:lnTo>
                                  <a:pt x="47980" y="31623"/>
                                </a:lnTo>
                                <a:lnTo>
                                  <a:pt x="71653" y="31623"/>
                                </a:lnTo>
                                <a:lnTo>
                                  <a:pt x="71653" y="25146"/>
                                </a:lnTo>
                                <a:close/>
                              </a:path>
                              <a:path w="118110" h="1115695">
                                <a:moveTo>
                                  <a:pt x="71653" y="31623"/>
                                </a:moveTo>
                                <a:lnTo>
                                  <a:pt x="69926" y="31623"/>
                                </a:lnTo>
                                <a:lnTo>
                                  <a:pt x="58953" y="50433"/>
                                </a:lnTo>
                                <a:lnTo>
                                  <a:pt x="71653" y="72204"/>
                                </a:lnTo>
                                <a:lnTo>
                                  <a:pt x="71653" y="31623"/>
                                </a:lnTo>
                                <a:close/>
                              </a:path>
                              <a:path w="118110" h="1115695">
                                <a:moveTo>
                                  <a:pt x="69926" y="31623"/>
                                </a:moveTo>
                                <a:lnTo>
                                  <a:pt x="47980" y="31623"/>
                                </a:lnTo>
                                <a:lnTo>
                                  <a:pt x="58953" y="50433"/>
                                </a:lnTo>
                                <a:lnTo>
                                  <a:pt x="69926" y="31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876166" y="2536063"/>
                            <a:ext cx="2444750" cy="32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4750" h="329565">
                                <a:moveTo>
                                  <a:pt x="0" y="329564"/>
                                </a:moveTo>
                                <a:lnTo>
                                  <a:pt x="2444750" y="329564"/>
                                </a:lnTo>
                                <a:lnTo>
                                  <a:pt x="24447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956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3407" y="2570733"/>
                            <a:ext cx="1129284" cy="306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2925572" y="2647314"/>
                            <a:ext cx="93662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6625" h="118110">
                                <a:moveTo>
                                  <a:pt x="885661" y="58991"/>
                                </a:moveTo>
                                <a:lnTo>
                                  <a:pt x="822198" y="96012"/>
                                </a:lnTo>
                                <a:lnTo>
                                  <a:pt x="820166" y="103758"/>
                                </a:lnTo>
                                <a:lnTo>
                                  <a:pt x="823722" y="109854"/>
                                </a:lnTo>
                                <a:lnTo>
                                  <a:pt x="827151" y="115824"/>
                                </a:lnTo>
                                <a:lnTo>
                                  <a:pt x="835025" y="117982"/>
                                </a:lnTo>
                                <a:lnTo>
                                  <a:pt x="840994" y="114426"/>
                                </a:lnTo>
                                <a:lnTo>
                                  <a:pt x="914251" y="71627"/>
                                </a:lnTo>
                                <a:lnTo>
                                  <a:pt x="910844" y="71627"/>
                                </a:lnTo>
                                <a:lnTo>
                                  <a:pt x="910844" y="69976"/>
                                </a:lnTo>
                                <a:lnTo>
                                  <a:pt x="904494" y="69976"/>
                                </a:lnTo>
                                <a:lnTo>
                                  <a:pt x="885661" y="58991"/>
                                </a:lnTo>
                                <a:close/>
                              </a:path>
                              <a:path w="936625" h="118110">
                                <a:moveTo>
                                  <a:pt x="863781" y="46227"/>
                                </a:moveTo>
                                <a:lnTo>
                                  <a:pt x="0" y="46227"/>
                                </a:lnTo>
                                <a:lnTo>
                                  <a:pt x="0" y="71627"/>
                                </a:lnTo>
                                <a:lnTo>
                                  <a:pt x="863999" y="71627"/>
                                </a:lnTo>
                                <a:lnTo>
                                  <a:pt x="885661" y="58991"/>
                                </a:lnTo>
                                <a:lnTo>
                                  <a:pt x="863781" y="46227"/>
                                </a:lnTo>
                                <a:close/>
                              </a:path>
                              <a:path w="936625" h="118110">
                                <a:moveTo>
                                  <a:pt x="914201" y="46227"/>
                                </a:moveTo>
                                <a:lnTo>
                                  <a:pt x="910844" y="46227"/>
                                </a:lnTo>
                                <a:lnTo>
                                  <a:pt x="910844" y="71627"/>
                                </a:lnTo>
                                <a:lnTo>
                                  <a:pt x="914251" y="71627"/>
                                </a:lnTo>
                                <a:lnTo>
                                  <a:pt x="935881" y="58991"/>
                                </a:lnTo>
                                <a:lnTo>
                                  <a:pt x="936098" y="58991"/>
                                </a:lnTo>
                                <a:lnTo>
                                  <a:pt x="914201" y="46227"/>
                                </a:lnTo>
                                <a:close/>
                              </a:path>
                              <a:path w="936625" h="118110">
                                <a:moveTo>
                                  <a:pt x="904494" y="48005"/>
                                </a:moveTo>
                                <a:lnTo>
                                  <a:pt x="885661" y="58991"/>
                                </a:lnTo>
                                <a:lnTo>
                                  <a:pt x="904494" y="69976"/>
                                </a:lnTo>
                                <a:lnTo>
                                  <a:pt x="904494" y="48005"/>
                                </a:lnTo>
                                <a:close/>
                              </a:path>
                              <a:path w="936625" h="118110">
                                <a:moveTo>
                                  <a:pt x="910844" y="48005"/>
                                </a:moveTo>
                                <a:lnTo>
                                  <a:pt x="904494" y="48005"/>
                                </a:lnTo>
                                <a:lnTo>
                                  <a:pt x="904494" y="69976"/>
                                </a:lnTo>
                                <a:lnTo>
                                  <a:pt x="910844" y="69976"/>
                                </a:lnTo>
                                <a:lnTo>
                                  <a:pt x="910844" y="48005"/>
                                </a:lnTo>
                                <a:close/>
                              </a:path>
                              <a:path w="936625" h="118110">
                                <a:moveTo>
                                  <a:pt x="835025" y="0"/>
                                </a:moveTo>
                                <a:lnTo>
                                  <a:pt x="827151" y="2031"/>
                                </a:lnTo>
                                <a:lnTo>
                                  <a:pt x="823722" y="8127"/>
                                </a:lnTo>
                                <a:lnTo>
                                  <a:pt x="820166" y="14224"/>
                                </a:lnTo>
                                <a:lnTo>
                                  <a:pt x="822198" y="21970"/>
                                </a:lnTo>
                                <a:lnTo>
                                  <a:pt x="885661" y="58991"/>
                                </a:lnTo>
                                <a:lnTo>
                                  <a:pt x="904494" y="48005"/>
                                </a:lnTo>
                                <a:lnTo>
                                  <a:pt x="910844" y="48005"/>
                                </a:lnTo>
                                <a:lnTo>
                                  <a:pt x="910844" y="46227"/>
                                </a:lnTo>
                                <a:lnTo>
                                  <a:pt x="914201" y="46227"/>
                                </a:lnTo>
                                <a:lnTo>
                                  <a:pt x="840994" y="3555"/>
                                </a:lnTo>
                                <a:lnTo>
                                  <a:pt x="835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9335" y="3079750"/>
                            <a:ext cx="1533144" cy="105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3112261" y="3114548"/>
                            <a:ext cx="143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9545">
                                <a:moveTo>
                                  <a:pt x="0" y="0"/>
                                </a:moveTo>
                                <a:lnTo>
                                  <a:pt x="1439544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8847" y="2828328"/>
                            <a:ext cx="105155" cy="3459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4553711" y="2864357"/>
                            <a:ext cx="127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937" y="2177287"/>
                            <a:ext cx="3484245" cy="5022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4245" h="502284">
                                <a:moveTo>
                                  <a:pt x="3594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lnTo>
                                  <a:pt x="359410" y="215900"/>
                                </a:lnTo>
                                <a:lnTo>
                                  <a:pt x="359410" y="0"/>
                                </a:lnTo>
                                <a:close/>
                              </a:path>
                              <a:path w="3484245" h="502284">
                                <a:moveTo>
                                  <a:pt x="3484245" y="286385"/>
                                </a:moveTo>
                                <a:lnTo>
                                  <a:pt x="3124835" y="286385"/>
                                </a:lnTo>
                                <a:lnTo>
                                  <a:pt x="3124835" y="502285"/>
                                </a:lnTo>
                                <a:lnTo>
                                  <a:pt x="3484245" y="502285"/>
                                </a:lnTo>
                                <a:lnTo>
                                  <a:pt x="3484245" y="2863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FB9683" id="Group 7" o:spid="_x0000_s1026" style="position:absolute;margin-left:53pt;margin-top:127.3pt;width:510.7pt;height:562.7pt;z-index:-251655168;mso-wrap-distance-left:0;mso-wrap-distance-right:0;mso-position-horizontal-relative:page;mso-position-vertical-relative:page" coordsize="64858,71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">
                <v:shape id="Graphic 8" o:spid="_x0000_s1027" style="position:absolute;left:45;top:60;width:64758;height:4515;visibility:visible;mso-wrap-style:square;v-text-anchor:top" coordsize="6475730,45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" path="m3594214,l,,,451104r3594214,l3594214,xem6475222,l3601847,r,451104l6475222,451104,6475222,xe" fillcolor="#d9d9d9" stroked="f">
                  <v:path arrowok="t"/>
                </v:shape>
                <v:shape id="Graphic 9" o:spid="_x0000_s1028" style="position:absolute;width:64858;height:71462;visibility:visible;mso-wrap-style:square;v-text-anchor:top" coordsize="6485890,7146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" path="m6083,7139699r-6083,l,7145782r6083,l6083,7139699xem6083,l,,,6096,,457200r,6096l,7139686r6083,l6083,463296r,-6096l6083,6096,6083,xem3606406,7139699r-6083,l6096,7139699r,6083l3600323,7145782r6083,l3606406,7139699xem3606406,r-6083,l6096,r,6096l3600323,6096r,451104l6096,457200r,6096l3600323,463296r,6676390l3606406,7139686r,-6676390l3606406,457200r,-451104l3606406,xem6485890,7139699r-6096,l3606419,7139699r,6083l6479794,7145782r6096,l6485890,7139699xem6485890,r-6096,l3606419,r,6096l6479794,6096r,451104l3606419,457200r,6096l6479794,463296r,6676390l6485890,7139686r,-6676390l6485890,457200r,-451104l6485890,xe" fillcolor="black" stroked="f">
                  <v:path arrowok="t"/>
                </v:shape>
                <v:shape id="Graphic 10" o:spid="_x0000_s1029" style="position:absolute;left:7430;top:5427;width:16199;height:2877;visibility:visible;mso-wrap-style:square;v-text-anchor:top" coordsize="1619885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" path="m,48005l3766,29307,14033,14049,29253,3768,47878,,1571879,r18698,3768l1605835,14049r10281,15258l1619885,48005r,191770l1616116,258401r-10281,15220l1590577,283888r-18698,3766l47878,287654,29253,283888,14033,273621,3766,258401,,239775,,48005xe" filled="f" strokeweight="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30" type="#_x0000_t75" style="position:absolute;left:14127;top:8090;width:3078;height: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">
                  <v:imagedata r:id="rId29" o:title=""/>
                </v:shape>
                <v:shape id="Image 12" o:spid="_x0000_s1031" type="#_x0000_t75" style="position:absolute;left:15096;top:8323;width:1179;height:2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">
                  <v:imagedata r:id="rId30" o:title=""/>
                </v:shape>
                <v:shape id="Graphic 13" o:spid="_x0000_s1032" style="position:absolute;left:947;top:10850;width:34233;height:4782;visibility:visible;mso-wrap-style:square;v-text-anchor:top" coordsize="3423285,478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" path="m3423285,l,,,478154r3423285,l3423285,xe" stroked="f">
                  <v:path arrowok="t"/>
                </v:shape>
                <v:shape id="Graphic 14" o:spid="_x0000_s1033" style="position:absolute;left:947;top:10850;width:34233;height:4782;visibility:visible;mso-wrap-style:square;v-text-anchor:top" coordsize="3423285,478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" path="m,478154r3423285,l3423285,,,,,478154xe" filled="f" strokeweight="2pt">
                  <v:path arrowok="t"/>
                </v:shape>
                <v:shape id="Image 15" o:spid="_x0000_s1034" type="#_x0000_t75" style="position:absolute;left:41601;top:14106;width:876;height:5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">
                  <v:imagedata r:id="rId31" o:title=""/>
                </v:shape>
                <v:shape id="Graphic 16" o:spid="_x0000_s1035" style="position:absolute;left:42063;top:14184;width:13;height:5398;visibility:visible;mso-wrap-style:square;v-text-anchor:top" coordsize="1270,539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" path="m,539750l,e" filled="f" strokeweight="2pt">
                  <v:path arrowok="t"/>
                </v:shape>
                <v:shape id="Image 17" o:spid="_x0000_s1036" type="#_x0000_t75" style="position:absolute;left:34853;top:11061;width:4450;height:3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">
                  <v:imagedata r:id="rId32" o:title=""/>
                </v:shape>
                <v:shape id="Image 18" o:spid="_x0000_s1037" type="#_x0000_t75" style="position:absolute;left:35281;top:11836;width:2516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">
                  <v:imagedata r:id="rId33" o:title=""/>
                </v:shape>
                <v:shape id="Graphic 19" o:spid="_x0000_s1038" style="position:absolute;left:37707;top:10863;width:25940;height:3296;visibility:visible;mso-wrap-style:square;v-text-anchor:top" coordsize="2593975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" path="m2593975,l,,,329565r2593975,l2593975,xe" stroked="f">
                  <v:path arrowok="t"/>
                </v:shape>
                <v:shape id="Graphic 20" o:spid="_x0000_s1039" style="position:absolute;left:37707;top:10863;width:25940;height:3296;visibility:visible;mso-wrap-style:square;v-text-anchor:top" coordsize="2593975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" path="m,329565r2593975,l2593975,,,,,329565xe" filled="f" strokeweight=".70553mm">
                  <v:path arrowok="t"/>
                </v:shape>
                <v:shape id="Image 21" o:spid="_x0000_s1040" type="#_x0000_t75" style="position:absolute;left:29611;top:18179;width:12740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">
                  <v:imagedata r:id="rId34" o:title=""/>
                </v:shape>
                <v:shape id="Graphic 22" o:spid="_x0000_s1041" style="position:absolute;left:31172;top:18954;width:10801;height:1181;visibility:visible;mso-wrap-style:square;v-text-anchor:top" coordsize="108013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" path="m101073,l95104,3555,,58991r217,l95104,114426r5969,3556l108947,115823r3429,-5969l115932,103758r-2032,-7747l72099,71627r-46845,l25254,46227r47063,l113900,21971r2032,-7747l112376,8127,108947,2031,101073,xem72317,46227r-47063,l25254,71627r46845,l69269,69976r-37665,l31604,48005r37665,l72317,46227xem1079608,46227r-1007291,l50437,58991,72099,71627r1007509,l1079608,46227xem31604,48005r,21971l50437,58991,31604,48005xem50437,58991l31604,69976r37665,l50437,58991xem69269,48005r-37665,l50437,58991,69269,48005xe" fillcolor="black" stroked="f">
                  <v:path arrowok="t"/>
                </v:shape>
                <v:shape id="Graphic 23" o:spid="_x0000_s1042" style="position:absolute;left:7399;top:18585;width:23837;height:3079;visibility:visible;mso-wrap-style:square;v-text-anchor:top" coordsize="2383790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" path="m2383790,l,,,307974r2383790,l2383790,xe" stroked="f">
                  <v:path arrowok="t"/>
                </v:shape>
                <v:shape id="Graphic 24" o:spid="_x0000_s1043" style="position:absolute;left:7399;top:18585;width:23837;height:12579;visibility:visible;mso-wrap-style:square;v-text-anchor:top" coordsize="2383790,125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" path="m,307974r2383790,l2383790,,,,,307974xem169545,862075l1174115,466089,2178685,862075,1174115,1257934,169545,862075xe" filled="f" strokeweight="2pt">
                  <v:path arrowok="t"/>
                </v:shape>
                <v:shape id="Image 25" o:spid="_x0000_s1044" type="#_x0000_t75" style="position:absolute;left:17480;top:21425;width:3078;height:3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">
                  <v:imagedata r:id="rId35" o:title=""/>
                </v:shape>
                <v:shape id="Image 26" o:spid="_x0000_s1045" type="#_x0000_t75" style="position:absolute;left:18449;top:21645;width:1178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">
                  <v:imagedata r:id="rId36" o:title=""/>
                </v:shape>
                <v:shape id="Image 27" o:spid="_x0000_s1046" type="#_x0000_t75" style="position:absolute;left:3124;top:26758;width:6340;height:1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">
                  <v:imagedata r:id="rId37" o:title=""/>
                </v:shape>
                <v:shape id="Graphic 28" o:spid="_x0000_s1047" style="position:absolute;left:3684;top:27113;width:5397;height:12;visibility:visible;mso-wrap-style:square;v-text-anchor:top" coordsize="539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" path="m539750,l,e" filled="f" strokeweight="2pt">
                  <v:path arrowok="t"/>
                </v:shape>
                <v:shape id="Image 29" o:spid="_x0000_s1048" type="#_x0000_t75" style="position:absolute;left:30336;top:30918;width:1811;height:3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">
                  <v:imagedata r:id="rId38" o:title=""/>
                </v:shape>
                <v:shape id="Image 30" o:spid="_x0000_s1049" type="#_x0000_t75" style="position:absolute;left:30673;top:31056;width:1178;height:2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">
                  <v:imagedata r:id="rId30" o:title=""/>
                </v:shape>
                <v:shape id="Graphic 31" o:spid="_x0000_s1050" style="position:absolute;left:4319;top:33621;width:29769;height:4357;visibility:visible;mso-wrap-style:square;v-text-anchor:top" coordsize="2976880,43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" path="m2976879,l,,,435610r2976879,l2976879,xe" stroked="f">
                  <v:path arrowok="t"/>
                </v:shape>
                <v:shape id="Graphic 32" o:spid="_x0000_s1051" style="position:absolute;left:4319;top:33621;width:29769;height:4357;visibility:visible;mso-wrap-style:square;v-text-anchor:top" coordsize="2976880,43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" path="m,435610r2976879,l2976879,,,,,435610xe" filled="f" strokeweight="2pt">
                  <v:path arrowok="t"/>
                </v:shape>
                <v:shape id="Image 33" o:spid="_x0000_s1052" type="#_x0000_t75" style="position:absolute;left:33863;top:33845;width:4450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">
                  <v:imagedata r:id="rId32" o:title=""/>
                </v:shape>
                <v:shape id="Image 34" o:spid="_x0000_s1053" type="#_x0000_t75" style="position:absolute;left:34291;top:34620;width:2515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">
                  <v:imagedata r:id="rId39" o:title=""/>
                </v:shape>
                <v:shape id="Graphic 35" o:spid="_x0000_s1054" style="position:absolute;left:36863;top:33647;width:25939;height:3296;visibility:visible;mso-wrap-style:square;v-text-anchor:top" coordsize="2593975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" path="m2593974,l,,,329564r2593974,l2593974,xe" stroked="f">
                  <v:path arrowok="t"/>
                </v:shape>
                <v:shape id="Graphic 36" o:spid="_x0000_s1055" style="position:absolute;left:36863;top:33647;width:25939;height:3296;visibility:visible;mso-wrap-style:square;v-text-anchor:top" coordsize="2593975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" path="m,329564r2593974,l2593974,,,,,329564xe" filled="f" strokeweight="2pt">
                  <v:path arrowok="t"/>
                </v:shape>
                <v:shape id="Image 37" o:spid="_x0000_s1056" type="#_x0000_t75" style="position:absolute;left:42976;top:36512;width:1066;height:5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">
                  <v:imagedata r:id="rId40" o:title=""/>
                </v:shape>
                <v:shape id="Graphic 38" o:spid="_x0000_s1057" style="position:absolute;left:43530;top:36866;width:13;height:4680;visibility:visible;mso-wrap-style:square;v-text-anchor:top" coordsize="1270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" path="m,467995l,e" filled="f" strokeweight="2pt">
                  <v:path arrowok="t"/>
                </v:shape>
                <v:shape id="Image 39" o:spid="_x0000_s1058" type="#_x0000_t75" style="position:absolute;left:31135;top:40246;width:12740;height: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">
                  <v:imagedata r:id="rId41" o:title=""/>
                </v:shape>
                <v:shape id="Graphic 40" o:spid="_x0000_s1059" style="position:absolute;left:32696;top:41008;width:10801;height:1181;visibility:visible;mso-wrap-style:square;v-text-anchor:top" coordsize="108013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" path="m101073,l95104,3555,,58991r217,l95104,114426r5969,3556l108947,115950r3429,-6096l115932,103759r-2032,-7747l72099,71627r-46845,l25254,46227r47063,l113900,21971r2032,-7747l112376,8127,108947,2031,101073,xem72317,46227r-47063,l25254,71627r46845,l69269,69976r-37665,l31604,48005r37665,l72317,46227xem1079608,46227r-1007291,l50437,58991,72099,71627r1007509,l1079608,46227xem31604,48005r,21971l50437,58991,31604,48005xem50437,58991l31604,69976r37665,l50437,58991xem69269,48005r-37665,l50437,58991,69269,48005xe" fillcolor="black" stroked="f">
                  <v:path arrowok="t"/>
                </v:shape>
                <v:shape id="Graphic 41" o:spid="_x0000_s1060" style="position:absolute;left:3042;top:40321;width:29769;height:3079;visibility:visible;mso-wrap-style:square;v-text-anchor:top" coordsize="2976880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" path="m2976879,l,,,307975r2976879,l2976879,xe" stroked="f">
                  <v:path arrowok="t"/>
                </v:shape>
                <v:shape id="Graphic 42" o:spid="_x0000_s1061" style="position:absolute;left:3042;top:40321;width:30404;height:10306;visibility:visible;mso-wrap-style:square;v-text-anchor:top" coordsize="3040380,1030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" path="m,307975r2976879,l2976879,,,,,307975xem63500,1030605r2976879,l3040379,563245r-2976879,l63500,1030605xe" filled="f" strokeweight="2pt">
                  <v:path arrowok="t"/>
                </v:shape>
                <v:shape id="Image 43" o:spid="_x0000_s1062" type="#_x0000_t75" style="position:absolute;left:16642;top:43187;width:3063;height: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">
                  <v:imagedata r:id="rId42" o:title=""/>
                </v:shape>
                <v:shape id="Image 44" o:spid="_x0000_s1063" type="#_x0000_t75" style="position:absolute;left:17604;top:43420;width:1179;height: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">
                  <v:imagedata r:id="rId30" o:title=""/>
                </v:shape>
                <v:shape id="Image 45" o:spid="_x0000_s1064" type="#_x0000_t75" style="position:absolute;left:16672;top:50350;width:3063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">
                  <v:imagedata r:id="rId43" o:title=""/>
                </v:shape>
                <v:shape id="Image 46" o:spid="_x0000_s1065" type="#_x0000_t75" style="position:absolute;left:17636;top:50570;width:1179;height:2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">
                  <v:imagedata r:id="rId30" o:title=""/>
                </v:shape>
                <v:shape id="Graphic 47" o:spid="_x0000_s1066" style="position:absolute;left:7176;top:53211;width:22009;height:2877;visibility:visible;mso-wrap-style:square;v-text-anchor:top" coordsize="220091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" path="m2152904,l47878,,29253,3768,14033,14049,3766,29307,,48005,,239775r3766,18626l14033,273621r15220,10267l47878,287654r2105026,l2171602,283888r15258,-10267l2197141,258401r3769,-18626l2200910,48005r-3769,-18698l2186860,14049,2171602,3768,2152904,xe" stroked="f">
                  <v:path arrowok="t"/>
                </v:shape>
                <v:shape id="Graphic 48" o:spid="_x0000_s1067" style="position:absolute;left:7176;top:53211;width:22009;height:2877;visibility:visible;mso-wrap-style:square;v-text-anchor:top" coordsize="220091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" path="m,48005l3766,29307,14033,14049,29253,3768,47878,,2152904,r18698,3768l2186860,14049r10281,15258l2200910,48005r,191770l2197141,258401r-10281,15220l2171602,283888r-18698,3766l47878,287654,29253,283888,14033,273621,3766,258401,,239775,,48005xe" filled="f" strokeweight="2pt">
                  <v:path arrowok="t"/>
                </v:shape>
                <v:shape id="Image 49" o:spid="_x0000_s1068" type="#_x0000_t75" style="position:absolute;left:2194;top:14658;width:3063;height:13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">
                  <v:imagedata r:id="rId44" o:title=""/>
                </v:shape>
                <v:shape id="Graphic 50" o:spid="_x0000_s1069" style="position:absolute;left:3158;top:16019;width:1181;height:11157;visibility:visible;mso-wrap-style:square;v-text-anchor:top" coordsize="118110,1115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" path="m58953,50433l46253,72204r,1043490l71653,1115694r,-1043490l58953,50433xem58953,l3530,94996,,101092r2044,7746l14160,115950r7772,-2158l25476,107823,46253,72204r,-47058l73624,25146,58953,xem73624,25146r-1971,l71653,72204r20777,35619l95961,113792r7785,2158l115862,108838r2044,-7746l114376,94996,73624,25146xem71653,25146r-25400,l46253,72204,58953,50433,47980,31623r23673,l71653,25146xem71653,31623r-1727,l58953,50433,71653,72204r,-40581xem69926,31623r-21946,l58953,50433,69926,31623xe" fillcolor="black" stroked="f">
                  <v:path arrowok="t"/>
                </v:shape>
                <v:shape id="Graphic 51" o:spid="_x0000_s1070" style="position:absolute;left:38761;top:25360;width:24448;height:3296;visibility:visible;mso-wrap-style:square;v-text-anchor:top" coordsize="2444750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" path="m,329564r2444750,l2444750,,,,,329564xe" filled="f" strokeweight="2pt">
                  <v:path arrowok="t"/>
                </v:shape>
                <v:shape id="Image 52" o:spid="_x0000_s1071" type="#_x0000_t75" style="position:absolute;left:28834;top:25707;width:11292;height: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">
                  <v:imagedata r:id="rId45" o:title=""/>
                </v:shape>
                <v:shape id="Graphic 53" o:spid="_x0000_s1072" style="position:absolute;left:29255;top:26473;width:9366;height:1181;visibility:visible;mso-wrap-style:square;v-text-anchor:top" coordsize="936625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" path="m885661,58991l822198,96012r-2032,7746l823722,109854r3429,5970l835025,117982r5969,-3556l914251,71627r-3407,l910844,69976r-6350,l885661,58991xem863781,46227l,46227,,71627r863999,l885661,58991,863781,46227xem914201,46227r-3357,l910844,71627r3407,l935881,58991r217,l914201,46227xem904494,48005l885661,58991r18833,10985l904494,48005xem910844,48005r-6350,l904494,69976r6350,l910844,48005xem835025,r-7874,2031l823722,8127r-3556,6097l822198,21970r63463,37021l904494,48005r6350,l910844,46227r3357,l840994,3555,835025,xe" fillcolor="black" stroked="f">
                  <v:path arrowok="t"/>
                </v:shape>
                <v:shape id="Image 54" o:spid="_x0000_s1073" type="#_x0000_t75" style="position:absolute;left:30693;top:30797;width:15331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">
                  <v:imagedata r:id="rId46" o:title=""/>
                </v:shape>
                <v:shape id="Graphic 55" o:spid="_x0000_s1074" style="position:absolute;left:31122;top:31145;width:14396;height:13;visibility:visible;mso-wrap-style:square;v-text-anchor:top" coordsize="143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" path="m,l1439544,e" filled="f" strokeweight="2pt">
                  <v:path arrowok="t"/>
                </v:shape>
                <v:shape id="Image 56" o:spid="_x0000_s1075" type="#_x0000_t75" style="position:absolute;left:44988;top:28283;width:1052;height:3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">
                  <v:imagedata r:id="rId47" o:title=""/>
                </v:shape>
                <v:shape id="Graphic 57" o:spid="_x0000_s1076" style="position:absolute;left:45537;top:28643;width:12;height:2515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" path="m,251460l,e" filled="f" strokeweight="2pt">
                  <v:path arrowok="t"/>
                </v:shape>
                <v:shape id="Graphic 58" o:spid="_x0000_s1077" style="position:absolute;left:39;top:21772;width:34842;height:5023;visibility:visible;mso-wrap-style:square;v-text-anchor:top" coordsize="3484245,502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" path="m359410,l,,,215900r359410,l359410,xem3484245,286385r-359410,l3124835,502285r359410,l3484245,286385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</w:rPr>
        <w:t>Prepara</w:t>
      </w:r>
      <w:r>
        <w:rPr>
          <w:b/>
          <w:spacing w:val="-4"/>
        </w:rPr>
        <w:t xml:space="preserve"> </w:t>
      </w:r>
      <w:r>
        <w:rPr>
          <w:b/>
        </w:rPr>
        <w:t>corte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caja</w:t>
      </w:r>
    </w:p>
    <w:p w14:paraId="2777E00C" w14:textId="77777777" w:rsidR="009952E9" w:rsidRDefault="008C4A67">
      <w:pPr>
        <w:spacing w:before="219"/>
        <w:ind w:left="977"/>
        <w:rPr>
          <w:rFonts w:ascii="Arial MT"/>
          <w:sz w:val="18"/>
        </w:rPr>
      </w:pPr>
      <w:r>
        <w:rPr>
          <w:rFonts w:ascii="Arial MT"/>
          <w:spacing w:val="-10"/>
          <w:sz w:val="18"/>
        </w:rPr>
        <w:t>8</w:t>
      </w:r>
    </w:p>
    <w:p w14:paraId="2777E00D" w14:textId="77777777" w:rsidR="009952E9" w:rsidRDefault="008C4A67">
      <w:pPr>
        <w:spacing w:before="177"/>
        <w:ind w:left="2885" w:right="5070" w:hanging="1400"/>
        <w:rPr>
          <w:b/>
        </w:rPr>
      </w:pPr>
      <w:r>
        <w:rPr>
          <w:b/>
        </w:rPr>
        <w:t>Deposita</w:t>
      </w:r>
      <w:r>
        <w:rPr>
          <w:b/>
          <w:spacing w:val="-7"/>
        </w:rPr>
        <w:t xml:space="preserve"> </w:t>
      </w:r>
      <w:r>
        <w:rPr>
          <w:b/>
        </w:rPr>
        <w:t>y</w:t>
      </w:r>
      <w:r>
        <w:rPr>
          <w:b/>
          <w:spacing w:val="-7"/>
        </w:rPr>
        <w:t xml:space="preserve"> </w:t>
      </w:r>
      <w:r>
        <w:rPr>
          <w:b/>
        </w:rPr>
        <w:t>elabora</w:t>
      </w:r>
      <w:r>
        <w:rPr>
          <w:b/>
          <w:spacing w:val="-7"/>
        </w:rPr>
        <w:t xml:space="preserve"> </w:t>
      </w:r>
      <w:r>
        <w:rPr>
          <w:b/>
        </w:rPr>
        <w:t>reporte</w:t>
      </w:r>
      <w:r>
        <w:rPr>
          <w:b/>
          <w:spacing w:val="-9"/>
        </w:rPr>
        <w:t xml:space="preserve"> </w:t>
      </w:r>
      <w:r>
        <w:rPr>
          <w:b/>
        </w:rPr>
        <w:t>mensual</w:t>
      </w:r>
      <w:r>
        <w:rPr>
          <w:b/>
          <w:spacing w:val="-6"/>
        </w:rPr>
        <w:t xml:space="preserve"> </w:t>
      </w:r>
      <w:r>
        <w:rPr>
          <w:b/>
        </w:rPr>
        <w:t xml:space="preserve">de </w:t>
      </w:r>
      <w:r>
        <w:rPr>
          <w:b/>
          <w:spacing w:val="-2"/>
        </w:rPr>
        <w:t>ingresos</w:t>
      </w:r>
    </w:p>
    <w:p w14:paraId="2777E00E" w14:textId="77777777" w:rsidR="009952E9" w:rsidRDefault="009952E9">
      <w:pPr>
        <w:pStyle w:val="Textoindependiente"/>
        <w:rPr>
          <w:b/>
          <w:sz w:val="24"/>
        </w:rPr>
      </w:pPr>
    </w:p>
    <w:p w14:paraId="2777E00F" w14:textId="77777777" w:rsidR="009952E9" w:rsidRDefault="009952E9">
      <w:pPr>
        <w:pStyle w:val="Textoindependiente"/>
        <w:spacing w:before="41"/>
        <w:rPr>
          <w:b/>
          <w:sz w:val="24"/>
        </w:rPr>
      </w:pPr>
    </w:p>
    <w:p w14:paraId="2777E010" w14:textId="77777777" w:rsidR="009952E9" w:rsidRDefault="008C4A67">
      <w:pPr>
        <w:pStyle w:val="Ttulo1"/>
        <w:ind w:left="2784" w:firstLine="0"/>
      </w:pPr>
      <w:r>
        <w:rPr>
          <w:spacing w:val="-2"/>
        </w:rPr>
        <w:t>Termino</w:t>
      </w:r>
    </w:p>
    <w:p w14:paraId="2777E011" w14:textId="77777777" w:rsidR="009952E9" w:rsidRDefault="009952E9">
      <w:pPr>
        <w:pStyle w:val="Ttulo1"/>
        <w:sectPr w:rsidR="009952E9">
          <w:type w:val="continuous"/>
          <w:pgSz w:w="12240" w:h="15840"/>
          <w:pgMar w:top="1780" w:right="720" w:bottom="880" w:left="720" w:header="418" w:footer="686" w:gutter="0"/>
          <w:cols w:space="720"/>
        </w:sectPr>
      </w:pPr>
    </w:p>
    <w:p w14:paraId="2777E012" w14:textId="77777777" w:rsidR="009952E9" w:rsidRDefault="008C4A67">
      <w:pPr>
        <w:pStyle w:val="Prrafodelista"/>
        <w:numPr>
          <w:ilvl w:val="0"/>
          <w:numId w:val="1"/>
        </w:numPr>
        <w:tabs>
          <w:tab w:val="left" w:pos="1198"/>
        </w:tabs>
        <w:spacing w:before="248"/>
        <w:ind w:left="1198" w:hanging="358"/>
        <w:rPr>
          <w:b/>
          <w:sz w:val="24"/>
        </w:rPr>
      </w:pPr>
      <w:r>
        <w:rPr>
          <w:b/>
          <w:sz w:val="24"/>
        </w:rPr>
        <w:lastRenderedPageBreak/>
        <w:t>Descripción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procedimiento</w:t>
      </w:r>
    </w:p>
    <w:p w14:paraId="2777E013" w14:textId="77777777" w:rsidR="009952E9" w:rsidRDefault="009952E9">
      <w:pPr>
        <w:pStyle w:val="Textoindependiente"/>
        <w:spacing w:before="1" w:after="1"/>
        <w:rPr>
          <w:b/>
          <w:sz w:val="18"/>
        </w:rPr>
      </w:pPr>
    </w:p>
    <w:tbl>
      <w:tblPr>
        <w:tblW w:w="0" w:type="auto"/>
        <w:tblInd w:w="45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8"/>
        <w:gridCol w:w="4679"/>
        <w:gridCol w:w="2838"/>
      </w:tblGrid>
      <w:tr w:rsidR="009952E9" w14:paraId="2777E017" w14:textId="77777777">
        <w:trPr>
          <w:trHeight w:val="433"/>
        </w:trPr>
        <w:tc>
          <w:tcPr>
            <w:tcW w:w="2518" w:type="dxa"/>
            <w:shd w:val="clear" w:color="auto" w:fill="D9D9D9"/>
          </w:tcPr>
          <w:p w14:paraId="2777E014" w14:textId="77777777" w:rsidR="009952E9" w:rsidRDefault="008C4A67">
            <w:pPr>
              <w:pStyle w:val="TableParagraph"/>
              <w:spacing w:line="248" w:lineRule="exact"/>
              <w:ind w:left="552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4679" w:type="dxa"/>
            <w:shd w:val="clear" w:color="auto" w:fill="D9D9D9"/>
          </w:tcPr>
          <w:p w14:paraId="2777E015" w14:textId="77777777" w:rsidR="009952E9" w:rsidRDefault="008C4A67">
            <w:pPr>
              <w:pStyle w:val="TableParagraph"/>
              <w:spacing w:before="109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838" w:type="dxa"/>
            <w:shd w:val="clear" w:color="auto" w:fill="D9D9D9"/>
          </w:tcPr>
          <w:p w14:paraId="2777E016" w14:textId="77777777" w:rsidR="009952E9" w:rsidRDefault="008C4A67">
            <w:pPr>
              <w:pStyle w:val="TableParagraph"/>
              <w:spacing w:before="109"/>
              <w:ind w:left="940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:rsidR="009952E9" w14:paraId="2777E01D" w14:textId="77777777">
        <w:trPr>
          <w:trHeight w:val="1072"/>
        </w:trPr>
        <w:tc>
          <w:tcPr>
            <w:tcW w:w="2518" w:type="dxa"/>
          </w:tcPr>
          <w:p w14:paraId="2777E018" w14:textId="77777777" w:rsidR="009952E9" w:rsidRDefault="008C4A67">
            <w:pPr>
              <w:pStyle w:val="TableParagraph"/>
              <w:ind w:left="107"/>
            </w:pPr>
            <w:r>
              <w:t>1.</w:t>
            </w:r>
            <w:r>
              <w:rPr>
                <w:spacing w:val="-12"/>
              </w:rPr>
              <w:t xml:space="preserve"> </w:t>
            </w:r>
            <w:r>
              <w:t>Publica</w:t>
            </w:r>
            <w:r>
              <w:rPr>
                <w:spacing w:val="-13"/>
              </w:rPr>
              <w:t xml:space="preserve"> </w:t>
            </w:r>
            <w:r>
              <w:t>Cuotas</w:t>
            </w:r>
            <w:r>
              <w:rPr>
                <w:spacing w:val="-10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Servicios.</w:t>
            </w:r>
          </w:p>
        </w:tc>
        <w:tc>
          <w:tcPr>
            <w:tcW w:w="4679" w:type="dxa"/>
          </w:tcPr>
          <w:p w14:paraId="2777E019" w14:textId="77777777" w:rsidR="009952E9" w:rsidRDefault="008C4A67">
            <w:pPr>
              <w:pStyle w:val="TableParagraph"/>
              <w:ind w:left="114" w:right="174"/>
              <w:jc w:val="both"/>
            </w:pPr>
            <w:r>
              <w:t>1.1 Pública el Catálogo de Cobro Regular de Productos y Aprovechamiento que ofrece el Instituto</w:t>
            </w:r>
            <w:r>
              <w:rPr>
                <w:spacing w:val="-24"/>
              </w:rPr>
              <w:t xml:space="preserve"> </w:t>
            </w:r>
            <w:r>
              <w:t>Tecnológico</w:t>
            </w:r>
            <w:r>
              <w:rPr>
                <w:spacing w:val="7"/>
              </w:rPr>
              <w:t xml:space="preserve"> </w:t>
            </w:r>
            <w:r>
              <w:t>aprobada</w:t>
            </w:r>
            <w:r>
              <w:rPr>
                <w:spacing w:val="10"/>
              </w:rPr>
              <w:t xml:space="preserve"> </w:t>
            </w:r>
            <w:r>
              <w:t>por</w:t>
            </w:r>
            <w:r>
              <w:rPr>
                <w:spacing w:val="9"/>
              </w:rPr>
              <w:t xml:space="preserve"> </w:t>
            </w:r>
            <w:r>
              <w:t>el</w:t>
            </w:r>
            <w:r>
              <w:rPr>
                <w:spacing w:val="6"/>
              </w:rPr>
              <w:t xml:space="preserve"> </w:t>
            </w:r>
            <w:r>
              <w:t>Comité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2777E01A" w14:textId="77777777" w:rsidR="009952E9" w:rsidRDefault="008C4A67">
            <w:pPr>
              <w:pStyle w:val="TableParagraph"/>
              <w:spacing w:line="248" w:lineRule="exact"/>
              <w:ind w:left="114"/>
              <w:jc w:val="both"/>
            </w:pPr>
            <w:r>
              <w:t>Planeación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ycon</w:t>
            </w:r>
            <w:proofErr w:type="spellEnd"/>
            <w:r>
              <w:rPr>
                <w:spacing w:val="-8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Visto</w:t>
            </w:r>
            <w:r>
              <w:rPr>
                <w:spacing w:val="-4"/>
              </w:rPr>
              <w:t xml:space="preserve"> </w:t>
            </w:r>
            <w:r>
              <w:t>Bueno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2"/>
              </w:rPr>
              <w:t>Director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2838" w:type="dxa"/>
          </w:tcPr>
          <w:p w14:paraId="2777E01B" w14:textId="77777777" w:rsidR="009952E9" w:rsidRDefault="008C4A67">
            <w:pPr>
              <w:pStyle w:val="TableParagraph"/>
              <w:ind w:left="229" w:right="271"/>
              <w:jc w:val="both"/>
            </w:pPr>
            <w:r>
              <w:t>Jefatura y</w:t>
            </w:r>
            <w:r>
              <w:rPr>
                <w:spacing w:val="-1"/>
              </w:rPr>
              <w:t xml:space="preserve"> </w:t>
            </w:r>
            <w:r>
              <w:t>responsable de caja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Departamento</w:t>
            </w:r>
            <w:r>
              <w:rPr>
                <w:spacing w:val="-12"/>
              </w:rPr>
              <w:t xml:space="preserve"> </w:t>
            </w:r>
            <w:r>
              <w:t xml:space="preserve">de </w:t>
            </w:r>
            <w:r>
              <w:t>Recursos Financieros del</w:t>
            </w:r>
          </w:p>
          <w:p w14:paraId="2777E01C" w14:textId="77777777" w:rsidR="009952E9" w:rsidRDefault="008C4A67">
            <w:pPr>
              <w:pStyle w:val="TableParagraph"/>
              <w:spacing w:line="248" w:lineRule="exact"/>
              <w:ind w:left="229"/>
              <w:jc w:val="both"/>
            </w:pPr>
            <w:r>
              <w:rPr>
                <w:spacing w:val="-2"/>
              </w:rPr>
              <w:t>Instituto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Tecnológico.</w:t>
            </w:r>
          </w:p>
        </w:tc>
      </w:tr>
      <w:tr w:rsidR="009952E9" w14:paraId="2777E022" w14:textId="77777777">
        <w:trPr>
          <w:trHeight w:val="1881"/>
        </w:trPr>
        <w:tc>
          <w:tcPr>
            <w:tcW w:w="2518" w:type="dxa"/>
          </w:tcPr>
          <w:p w14:paraId="2777E01E" w14:textId="77777777" w:rsidR="009952E9" w:rsidRDefault="008C4A67">
            <w:pPr>
              <w:pStyle w:val="TableParagraph"/>
              <w:spacing w:before="4" w:line="237" w:lineRule="auto"/>
              <w:ind w:left="107"/>
            </w:pPr>
            <w:r>
              <w:t>2.</w:t>
            </w:r>
            <w:r>
              <w:rPr>
                <w:spacing w:val="-9"/>
              </w:rPr>
              <w:t xml:space="preserve"> </w:t>
            </w:r>
            <w:r>
              <w:t>Consulta</w:t>
            </w:r>
            <w:r>
              <w:rPr>
                <w:spacing w:val="-9"/>
              </w:rPr>
              <w:t xml:space="preserve"> </w:t>
            </w:r>
            <w:r>
              <w:t>Lista</w:t>
            </w:r>
            <w:r>
              <w:rPr>
                <w:spacing w:val="-11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 xml:space="preserve">Solicita </w:t>
            </w:r>
            <w:r>
              <w:rPr>
                <w:spacing w:val="-2"/>
              </w:rPr>
              <w:t>Servicio.</w:t>
            </w:r>
          </w:p>
        </w:tc>
        <w:tc>
          <w:tcPr>
            <w:tcW w:w="4679" w:type="dxa"/>
          </w:tcPr>
          <w:p w14:paraId="2777E01F" w14:textId="77777777" w:rsidR="009952E9" w:rsidRDefault="008C4A67">
            <w:pPr>
              <w:pStyle w:val="TableParagraph"/>
              <w:spacing w:before="2"/>
              <w:ind w:left="114" w:right="171"/>
              <w:jc w:val="both"/>
            </w:pPr>
            <w:r>
              <w:t>2.1 El Cliente que requiera cubrir el pago de un servicio, se presenta en la caja del</w:t>
            </w:r>
            <w:r>
              <w:rPr>
                <w:spacing w:val="40"/>
              </w:rPr>
              <w:t xml:space="preserve"> </w:t>
            </w:r>
            <w:r>
              <w:t>Departamento de Recursos Financieros del Instituto Tecnológico o bien</w:t>
            </w:r>
            <w:r>
              <w:rPr>
                <w:spacing w:val="-4"/>
              </w:rPr>
              <w:t xml:space="preserve"> </w:t>
            </w:r>
            <w:r>
              <w:t>realiza el pago en línea, mediante la referencia bancaria generada en</w:t>
            </w:r>
            <w:r>
              <w:rPr>
                <w:spacing w:val="11"/>
              </w:rPr>
              <w:t xml:space="preserve"> </w:t>
            </w:r>
            <w:r>
              <w:t>el</w:t>
            </w:r>
            <w:r>
              <w:rPr>
                <w:spacing w:val="10"/>
              </w:rPr>
              <w:t xml:space="preserve"> </w:t>
            </w:r>
            <w:r>
              <w:t>SII,</w:t>
            </w:r>
            <w:r>
              <w:rPr>
                <w:spacing w:val="10"/>
              </w:rPr>
              <w:t xml:space="preserve"> </w:t>
            </w:r>
            <w:r>
              <w:t>con</w:t>
            </w:r>
            <w:r>
              <w:rPr>
                <w:spacing w:val="10"/>
              </w:rPr>
              <w:t xml:space="preserve"> </w:t>
            </w:r>
            <w:r>
              <w:t>base</w:t>
            </w:r>
            <w:r>
              <w:rPr>
                <w:spacing w:val="7"/>
              </w:rPr>
              <w:t xml:space="preserve"> </w:t>
            </w:r>
            <w:r>
              <w:t>en</w:t>
            </w:r>
            <w:r>
              <w:rPr>
                <w:spacing w:val="10"/>
              </w:rPr>
              <w:t xml:space="preserve"> </w:t>
            </w:r>
            <w:r>
              <w:t>la</w:t>
            </w:r>
            <w:r>
              <w:rPr>
                <w:spacing w:val="10"/>
              </w:rPr>
              <w:t xml:space="preserve"> </w:t>
            </w:r>
            <w:r>
              <w:t>lista</w:t>
            </w:r>
            <w:r>
              <w:rPr>
                <w:spacing w:val="10"/>
              </w:rPr>
              <w:t xml:space="preserve"> </w:t>
            </w:r>
            <w:r>
              <w:t>oficial</w:t>
            </w:r>
            <w:r>
              <w:rPr>
                <w:spacing w:val="-27"/>
              </w:rPr>
              <w:t xml:space="preserve"> </w:t>
            </w:r>
            <w:r>
              <w:t>de</w:t>
            </w:r>
            <w:r>
              <w:rPr>
                <w:spacing w:val="19"/>
              </w:rPr>
              <w:t xml:space="preserve"> </w:t>
            </w:r>
            <w:r>
              <w:t>cuotas</w:t>
            </w:r>
            <w:r>
              <w:rPr>
                <w:spacing w:val="20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2777E020" w14:textId="77777777" w:rsidR="009952E9" w:rsidRDefault="008C4A67">
            <w:pPr>
              <w:pStyle w:val="TableParagraph"/>
              <w:spacing w:line="248" w:lineRule="exact"/>
              <w:ind w:left="114"/>
              <w:jc w:val="both"/>
            </w:pPr>
            <w:r>
              <w:t>servicio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vigente.</w:t>
            </w:r>
          </w:p>
        </w:tc>
        <w:tc>
          <w:tcPr>
            <w:tcW w:w="2838" w:type="dxa"/>
          </w:tcPr>
          <w:p w14:paraId="2777E021" w14:textId="77777777" w:rsidR="009952E9" w:rsidRDefault="008C4A67">
            <w:pPr>
              <w:pStyle w:val="TableParagraph"/>
              <w:spacing w:line="237" w:lineRule="exact"/>
              <w:ind w:left="229"/>
            </w:pPr>
            <w:r>
              <w:rPr>
                <w:spacing w:val="-2"/>
              </w:rPr>
              <w:t>Clientes</w:t>
            </w:r>
          </w:p>
        </w:tc>
      </w:tr>
      <w:tr w:rsidR="009952E9" w14:paraId="2777E029" w14:textId="77777777">
        <w:trPr>
          <w:trHeight w:val="2109"/>
        </w:trPr>
        <w:tc>
          <w:tcPr>
            <w:tcW w:w="2518" w:type="dxa"/>
          </w:tcPr>
          <w:p w14:paraId="2777E023" w14:textId="77777777" w:rsidR="009952E9" w:rsidRDefault="008C4A67">
            <w:pPr>
              <w:pStyle w:val="TableParagraph"/>
              <w:spacing w:line="268" w:lineRule="exact"/>
              <w:ind w:left="107"/>
            </w:pPr>
            <w:r>
              <w:t>3.</w:t>
            </w:r>
            <w:r>
              <w:rPr>
                <w:spacing w:val="-3"/>
              </w:rPr>
              <w:t xml:space="preserve"> </w:t>
            </w:r>
            <w:r>
              <w:t>Verifica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solicitud.</w:t>
            </w:r>
          </w:p>
        </w:tc>
        <w:tc>
          <w:tcPr>
            <w:tcW w:w="4679" w:type="dxa"/>
          </w:tcPr>
          <w:p w14:paraId="2777E024" w14:textId="77777777" w:rsidR="009952E9" w:rsidRDefault="008C4A67">
            <w:pPr>
              <w:pStyle w:val="TableParagraph"/>
              <w:spacing w:line="232" w:lineRule="auto"/>
              <w:ind w:left="114" w:right="82"/>
              <w:jc w:val="both"/>
            </w:pPr>
            <w:r>
              <w:t>3.1 Si el pago es presencial el cajero, verifica el tipo de servicio a cobrar.</w:t>
            </w:r>
          </w:p>
          <w:p w14:paraId="2777E025" w14:textId="77777777" w:rsidR="009952E9" w:rsidRDefault="008C4A67">
            <w:pPr>
              <w:pStyle w:val="TableParagraph"/>
              <w:spacing w:line="244" w:lineRule="auto"/>
              <w:ind w:left="232" w:right="176" w:hanging="5"/>
              <w:jc w:val="both"/>
            </w:pPr>
            <w:r>
              <w:rPr>
                <w:b/>
              </w:rPr>
              <w:t xml:space="preserve">SI </w:t>
            </w:r>
            <w:r>
              <w:t>es correcta la solicitud y el monto publicado continúa en la etapa 4 (No deben cancelarse recibos oficiales).</w:t>
            </w:r>
          </w:p>
          <w:p w14:paraId="2777E026" w14:textId="77777777" w:rsidR="009952E9" w:rsidRDefault="008C4A67">
            <w:pPr>
              <w:pStyle w:val="TableParagraph"/>
              <w:spacing w:line="230" w:lineRule="auto"/>
              <w:ind w:left="232" w:right="559"/>
              <w:jc w:val="both"/>
            </w:pPr>
            <w:r>
              <w:rPr>
                <w:b/>
              </w:rPr>
              <w:t xml:space="preserve">NO </w:t>
            </w:r>
            <w:r>
              <w:t>es correcta la solicitud con la cuota de pago,</w:t>
            </w:r>
            <w:r>
              <w:rPr>
                <w:spacing w:val="18"/>
              </w:rPr>
              <w:t xml:space="preserve"> </w:t>
            </w:r>
            <w:r>
              <w:t>informa</w:t>
            </w:r>
            <w:r>
              <w:rPr>
                <w:spacing w:val="21"/>
              </w:rPr>
              <w:t xml:space="preserve"> </w:t>
            </w:r>
            <w:r>
              <w:t>al</w:t>
            </w:r>
            <w:r>
              <w:rPr>
                <w:spacing w:val="20"/>
              </w:rPr>
              <w:t xml:space="preserve"> </w:t>
            </w:r>
            <w:r>
              <w:t>estudiante</w:t>
            </w:r>
            <w:r>
              <w:rPr>
                <w:spacing w:val="26"/>
              </w:rPr>
              <w:t xml:space="preserve"> </w:t>
            </w:r>
            <w:r>
              <w:t>y</w:t>
            </w:r>
            <w:r>
              <w:rPr>
                <w:spacing w:val="21"/>
              </w:rPr>
              <w:t xml:space="preserve"> </w:t>
            </w:r>
            <w:r>
              <w:t>regresa</w:t>
            </w:r>
            <w:r>
              <w:rPr>
                <w:spacing w:val="21"/>
              </w:rPr>
              <w:t xml:space="preserve"> </w:t>
            </w:r>
            <w:r>
              <w:t>a</w:t>
            </w:r>
            <w:r>
              <w:rPr>
                <w:spacing w:val="24"/>
              </w:rPr>
              <w:t xml:space="preserve"> </w:t>
            </w:r>
            <w:r>
              <w:rPr>
                <w:spacing w:val="-5"/>
              </w:rPr>
              <w:t>la</w:t>
            </w:r>
          </w:p>
          <w:p w14:paraId="2777E027" w14:textId="77777777" w:rsidR="009952E9" w:rsidRDefault="008C4A67">
            <w:pPr>
              <w:pStyle w:val="TableParagraph"/>
              <w:spacing w:line="234" w:lineRule="exact"/>
              <w:ind w:left="232"/>
              <w:jc w:val="both"/>
            </w:pPr>
            <w:r>
              <w:t>etapa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3.</w:t>
            </w:r>
          </w:p>
        </w:tc>
        <w:tc>
          <w:tcPr>
            <w:tcW w:w="2838" w:type="dxa"/>
          </w:tcPr>
          <w:p w14:paraId="2777E028" w14:textId="77777777" w:rsidR="009952E9" w:rsidRDefault="008C4A67">
            <w:pPr>
              <w:pStyle w:val="TableParagraph"/>
              <w:ind w:left="229"/>
            </w:pPr>
            <w:r>
              <w:t>Jefatura y</w:t>
            </w:r>
            <w:r>
              <w:rPr>
                <w:spacing w:val="-1"/>
              </w:rPr>
              <w:t xml:space="preserve"> </w:t>
            </w:r>
            <w:r>
              <w:t>responsable de caja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Departamento</w:t>
            </w:r>
            <w:r>
              <w:rPr>
                <w:spacing w:val="-12"/>
              </w:rPr>
              <w:t xml:space="preserve"> </w:t>
            </w:r>
            <w:r>
              <w:t>de Recursos Financieros del Instituto</w:t>
            </w:r>
            <w:r>
              <w:rPr>
                <w:spacing w:val="-5"/>
              </w:rPr>
              <w:t xml:space="preserve"> </w:t>
            </w:r>
            <w:r>
              <w:t>Tecnológico.</w:t>
            </w:r>
          </w:p>
        </w:tc>
      </w:tr>
      <w:tr w:rsidR="009952E9" w14:paraId="2777E02E" w14:textId="77777777">
        <w:trPr>
          <w:trHeight w:val="1727"/>
        </w:trPr>
        <w:tc>
          <w:tcPr>
            <w:tcW w:w="2518" w:type="dxa"/>
          </w:tcPr>
          <w:p w14:paraId="2777E02A" w14:textId="77777777" w:rsidR="009952E9" w:rsidRDefault="008C4A67">
            <w:pPr>
              <w:pStyle w:val="TableParagraph"/>
              <w:spacing w:line="268" w:lineRule="exact"/>
              <w:ind w:left="107"/>
            </w:pPr>
            <w:r>
              <w:t>4.Paga</w:t>
            </w:r>
            <w:r>
              <w:rPr>
                <w:spacing w:val="-2"/>
              </w:rPr>
              <w:t xml:space="preserve"> </w:t>
            </w:r>
            <w:r>
              <w:t>Cuota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Servicio</w:t>
            </w:r>
          </w:p>
        </w:tc>
        <w:tc>
          <w:tcPr>
            <w:tcW w:w="4679" w:type="dxa"/>
          </w:tcPr>
          <w:p w14:paraId="2777E02B" w14:textId="77777777" w:rsidR="009952E9" w:rsidRDefault="008C4A67">
            <w:pPr>
              <w:pStyle w:val="TableParagraph"/>
              <w:numPr>
                <w:ilvl w:val="1"/>
                <w:numId w:val="2"/>
              </w:numPr>
              <w:tabs>
                <w:tab w:val="left" w:pos="623"/>
              </w:tabs>
              <w:ind w:right="172" w:firstLine="0"/>
              <w:jc w:val="both"/>
            </w:pPr>
            <w:r>
              <w:t xml:space="preserve">El Cliente realiza el pago correspondiente </w:t>
            </w:r>
            <w:proofErr w:type="spellStart"/>
            <w:r>
              <w:t>delservicio</w:t>
            </w:r>
            <w:proofErr w:type="spellEnd"/>
            <w:r>
              <w:rPr>
                <w:spacing w:val="-13"/>
              </w:rPr>
              <w:t xml:space="preserve"> </w:t>
            </w:r>
            <w:r>
              <w:t>que</w:t>
            </w:r>
            <w:r>
              <w:rPr>
                <w:spacing w:val="-12"/>
              </w:rPr>
              <w:t xml:space="preserve"> </w:t>
            </w:r>
            <w:r>
              <w:t>solicitó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solicita</w:t>
            </w:r>
            <w:r>
              <w:rPr>
                <w:spacing w:val="-13"/>
              </w:rPr>
              <w:t xml:space="preserve"> </w:t>
            </w:r>
            <w:r>
              <w:t>el</w:t>
            </w:r>
            <w:r>
              <w:rPr>
                <w:spacing w:val="-12"/>
              </w:rPr>
              <w:t xml:space="preserve"> </w:t>
            </w:r>
            <w:r>
              <w:t>Recibo</w:t>
            </w:r>
            <w:r>
              <w:rPr>
                <w:spacing w:val="-13"/>
              </w:rPr>
              <w:t xml:space="preserve"> </w:t>
            </w:r>
            <w:r>
              <w:t>Oficial de Cobro (en caso presencial).</w:t>
            </w:r>
          </w:p>
          <w:p w14:paraId="2777E02C" w14:textId="77777777" w:rsidR="009952E9" w:rsidRDefault="008C4A67">
            <w:pPr>
              <w:pStyle w:val="TableParagraph"/>
              <w:numPr>
                <w:ilvl w:val="1"/>
                <w:numId w:val="2"/>
              </w:numPr>
              <w:tabs>
                <w:tab w:val="left" w:pos="550"/>
              </w:tabs>
              <w:spacing w:line="230" w:lineRule="exact"/>
              <w:ind w:right="174" w:firstLine="0"/>
              <w:jc w:val="both"/>
            </w:pPr>
            <w:r>
              <w:t xml:space="preserve">El Cliente realiza el pago en línea, </w:t>
            </w:r>
            <w:r>
              <w:t>correspondiente al servicio que solicitó y de requerir recibo, deberá solicitarlo mediante correo electrónico.</w:t>
            </w:r>
          </w:p>
        </w:tc>
        <w:tc>
          <w:tcPr>
            <w:tcW w:w="2838" w:type="dxa"/>
          </w:tcPr>
          <w:p w14:paraId="2777E02D" w14:textId="77777777" w:rsidR="009952E9" w:rsidRDefault="008C4A67">
            <w:pPr>
              <w:pStyle w:val="TableParagraph"/>
              <w:spacing w:line="236" w:lineRule="exact"/>
              <w:ind w:left="229"/>
            </w:pPr>
            <w:r>
              <w:rPr>
                <w:spacing w:val="-2"/>
              </w:rPr>
              <w:t>Cliente</w:t>
            </w:r>
          </w:p>
        </w:tc>
      </w:tr>
      <w:tr w:rsidR="009952E9" w14:paraId="2777E035" w14:textId="77777777">
        <w:trPr>
          <w:trHeight w:val="1072"/>
        </w:trPr>
        <w:tc>
          <w:tcPr>
            <w:tcW w:w="2518" w:type="dxa"/>
          </w:tcPr>
          <w:p w14:paraId="2777E02F" w14:textId="77777777" w:rsidR="009952E9" w:rsidRDefault="008C4A67">
            <w:pPr>
              <w:pStyle w:val="TableParagraph"/>
              <w:ind w:left="107" w:right="97"/>
            </w:pPr>
            <w:r>
              <w:t>5. Recibe Cuota de Servicio Solicitado y Expide</w:t>
            </w:r>
            <w:r>
              <w:rPr>
                <w:spacing w:val="32"/>
              </w:rPr>
              <w:t xml:space="preserve"> </w:t>
            </w:r>
            <w:r>
              <w:t>Recibo</w:t>
            </w:r>
            <w:r>
              <w:rPr>
                <w:spacing w:val="-11"/>
              </w:rPr>
              <w:t xml:space="preserve"> </w:t>
            </w:r>
            <w:r>
              <w:t>Oficial</w:t>
            </w:r>
            <w:r>
              <w:rPr>
                <w:spacing w:val="-9"/>
              </w:rPr>
              <w:t xml:space="preserve"> </w:t>
            </w:r>
            <w:r>
              <w:t>de</w:t>
            </w:r>
          </w:p>
          <w:p w14:paraId="2777E030" w14:textId="77777777" w:rsidR="009952E9" w:rsidRDefault="008C4A67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Cobro.</w:t>
            </w:r>
          </w:p>
        </w:tc>
        <w:tc>
          <w:tcPr>
            <w:tcW w:w="4679" w:type="dxa"/>
          </w:tcPr>
          <w:p w14:paraId="2777E031" w14:textId="77777777" w:rsidR="009952E9" w:rsidRDefault="008C4A67">
            <w:pPr>
              <w:pStyle w:val="TableParagraph"/>
              <w:numPr>
                <w:ilvl w:val="1"/>
                <w:numId w:val="3"/>
              </w:numPr>
              <w:tabs>
                <w:tab w:val="left" w:pos="562"/>
              </w:tabs>
              <w:spacing w:line="230" w:lineRule="exact"/>
              <w:ind w:left="562" w:hanging="335"/>
            </w:pPr>
            <w:r>
              <w:t>Recibe</w:t>
            </w:r>
            <w:r>
              <w:rPr>
                <w:spacing w:val="-11"/>
              </w:rPr>
              <w:t xml:space="preserve"> </w:t>
            </w:r>
            <w:r>
              <w:t>Cuota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Servicio</w:t>
            </w:r>
            <w:r>
              <w:rPr>
                <w:spacing w:val="-9"/>
              </w:rPr>
              <w:t xml:space="preserve"> </w:t>
            </w:r>
            <w:r>
              <w:t>Solicitado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y</w:t>
            </w:r>
          </w:p>
          <w:p w14:paraId="2777E032" w14:textId="77777777" w:rsidR="009952E9" w:rsidRDefault="008C4A67">
            <w:pPr>
              <w:pStyle w:val="TableParagraph"/>
              <w:numPr>
                <w:ilvl w:val="1"/>
                <w:numId w:val="3"/>
              </w:numPr>
              <w:tabs>
                <w:tab w:val="left" w:pos="563"/>
                <w:tab w:val="left" w:pos="566"/>
              </w:tabs>
              <w:ind w:left="566" w:right="931" w:hanging="342"/>
            </w:pPr>
            <w:r>
              <w:rPr>
                <w:spacing w:val="-2"/>
              </w:rPr>
              <w:t>Expide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Recibo</w:t>
            </w:r>
            <w:r>
              <w:t xml:space="preserve"> </w:t>
            </w:r>
            <w:r>
              <w:rPr>
                <w:spacing w:val="-2"/>
              </w:rPr>
              <w:t>Oficial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</w:t>
            </w:r>
            <w:r>
              <w:t xml:space="preserve"> </w:t>
            </w:r>
            <w:r>
              <w:rPr>
                <w:spacing w:val="-2"/>
              </w:rPr>
              <w:t>Cobro</w:t>
            </w:r>
            <w:r>
              <w:t xml:space="preserve"> </w:t>
            </w:r>
            <w:r>
              <w:rPr>
                <w:spacing w:val="-2"/>
              </w:rPr>
              <w:t xml:space="preserve">en </w:t>
            </w:r>
            <w:r>
              <w:t>original</w:t>
            </w:r>
            <w:r>
              <w:rPr>
                <w:spacing w:val="23"/>
              </w:rPr>
              <w:t xml:space="preserve"> </w:t>
            </w:r>
            <w:proofErr w:type="spellStart"/>
            <w:r>
              <w:t>oelectrónico</w:t>
            </w:r>
            <w:proofErr w:type="spellEnd"/>
            <w:r>
              <w:rPr>
                <w:spacing w:val="-5"/>
              </w:rPr>
              <w:t xml:space="preserve"> </w:t>
            </w:r>
            <w:r>
              <w:t>conforme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la solicitud del cliente.</w:t>
            </w:r>
          </w:p>
        </w:tc>
        <w:tc>
          <w:tcPr>
            <w:tcW w:w="2838" w:type="dxa"/>
          </w:tcPr>
          <w:p w14:paraId="2777E033" w14:textId="77777777" w:rsidR="009952E9" w:rsidRDefault="008C4A67">
            <w:pPr>
              <w:pStyle w:val="TableParagraph"/>
              <w:ind w:left="229" w:right="271"/>
              <w:jc w:val="both"/>
            </w:pPr>
            <w:r>
              <w:t>Jefatura y</w:t>
            </w:r>
            <w:r>
              <w:rPr>
                <w:spacing w:val="-1"/>
              </w:rPr>
              <w:t xml:space="preserve"> </w:t>
            </w:r>
            <w:r>
              <w:t>responsable de caja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Departamento</w:t>
            </w:r>
            <w:r>
              <w:rPr>
                <w:spacing w:val="-12"/>
              </w:rPr>
              <w:t xml:space="preserve"> </w:t>
            </w:r>
            <w:r>
              <w:t>de Recursos Financieros del</w:t>
            </w:r>
          </w:p>
          <w:p w14:paraId="2777E034" w14:textId="77777777" w:rsidR="009952E9" w:rsidRDefault="008C4A67">
            <w:pPr>
              <w:pStyle w:val="TableParagraph"/>
              <w:spacing w:line="248" w:lineRule="exact"/>
              <w:ind w:left="229"/>
              <w:jc w:val="both"/>
            </w:pPr>
            <w:r>
              <w:rPr>
                <w:spacing w:val="-2"/>
              </w:rPr>
              <w:t>Instituto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Tecnológico.</w:t>
            </w:r>
          </w:p>
        </w:tc>
      </w:tr>
      <w:tr w:rsidR="009952E9" w14:paraId="2777E039" w14:textId="77777777">
        <w:trPr>
          <w:trHeight w:val="918"/>
        </w:trPr>
        <w:tc>
          <w:tcPr>
            <w:tcW w:w="2518" w:type="dxa"/>
          </w:tcPr>
          <w:p w14:paraId="2777E036" w14:textId="77777777" w:rsidR="009952E9" w:rsidRDefault="008C4A67">
            <w:pPr>
              <w:pStyle w:val="TableParagraph"/>
              <w:ind w:left="107" w:right="97"/>
            </w:pPr>
            <w:r>
              <w:t>6.</w:t>
            </w:r>
            <w:r>
              <w:rPr>
                <w:spacing w:val="-11"/>
              </w:rPr>
              <w:t xml:space="preserve"> </w:t>
            </w:r>
            <w:r>
              <w:t>Recoge</w:t>
            </w:r>
            <w:r>
              <w:rPr>
                <w:spacing w:val="-13"/>
              </w:rPr>
              <w:t xml:space="preserve"> </w:t>
            </w:r>
            <w:r>
              <w:t>Recibo</w:t>
            </w:r>
            <w:r>
              <w:rPr>
                <w:spacing w:val="-11"/>
              </w:rPr>
              <w:t xml:space="preserve"> </w:t>
            </w:r>
            <w:r>
              <w:t>Oficial de Cobro.</w:t>
            </w:r>
          </w:p>
        </w:tc>
        <w:tc>
          <w:tcPr>
            <w:tcW w:w="4679" w:type="dxa"/>
          </w:tcPr>
          <w:p w14:paraId="2777E037" w14:textId="77777777" w:rsidR="009952E9" w:rsidRDefault="008C4A67">
            <w:pPr>
              <w:pStyle w:val="TableParagraph"/>
              <w:ind w:left="232" w:right="44"/>
            </w:pPr>
            <w:r>
              <w:t xml:space="preserve">6.1 Recoge el Recibo Oficial en </w:t>
            </w:r>
            <w:r>
              <w:t>físico o electrónico</w:t>
            </w:r>
            <w:r>
              <w:rPr>
                <w:spacing w:val="-8"/>
              </w:rPr>
              <w:t xml:space="preserve"> </w:t>
            </w:r>
            <w:r>
              <w:t>del</w:t>
            </w:r>
            <w:r>
              <w:rPr>
                <w:spacing w:val="-11"/>
              </w:rPr>
              <w:t xml:space="preserve"> </w:t>
            </w:r>
            <w:r>
              <w:t>pago</w:t>
            </w:r>
            <w:r>
              <w:rPr>
                <w:spacing w:val="-10"/>
              </w:rPr>
              <w:t xml:space="preserve"> </w:t>
            </w:r>
            <w:r>
              <w:t>del</w:t>
            </w:r>
            <w:r>
              <w:rPr>
                <w:spacing w:val="-13"/>
              </w:rPr>
              <w:t xml:space="preserve"> </w:t>
            </w:r>
            <w:r>
              <w:t>servicio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12"/>
              </w:rPr>
              <w:t xml:space="preserve"> </w:t>
            </w:r>
            <w:r>
              <w:t>solicito.</w:t>
            </w:r>
          </w:p>
        </w:tc>
        <w:tc>
          <w:tcPr>
            <w:tcW w:w="2838" w:type="dxa"/>
          </w:tcPr>
          <w:p w14:paraId="2777E038" w14:textId="77777777" w:rsidR="009952E9" w:rsidRDefault="008C4A67">
            <w:pPr>
              <w:pStyle w:val="TableParagraph"/>
              <w:spacing w:line="239" w:lineRule="exact"/>
              <w:ind w:left="229"/>
            </w:pPr>
            <w:r>
              <w:rPr>
                <w:spacing w:val="-2"/>
              </w:rPr>
              <w:t>Cliente.</w:t>
            </w:r>
          </w:p>
        </w:tc>
      </w:tr>
      <w:tr w:rsidR="009952E9" w14:paraId="2777E040" w14:textId="77777777">
        <w:trPr>
          <w:trHeight w:val="2150"/>
        </w:trPr>
        <w:tc>
          <w:tcPr>
            <w:tcW w:w="2518" w:type="dxa"/>
          </w:tcPr>
          <w:p w14:paraId="2777E03A" w14:textId="77777777" w:rsidR="009952E9" w:rsidRDefault="008C4A67">
            <w:pPr>
              <w:pStyle w:val="TableParagraph"/>
              <w:spacing w:line="268" w:lineRule="exact"/>
              <w:ind w:left="107"/>
            </w:pPr>
            <w:r>
              <w:t>7.</w:t>
            </w:r>
            <w:r>
              <w:rPr>
                <w:spacing w:val="-3"/>
              </w:rPr>
              <w:t xml:space="preserve"> </w:t>
            </w:r>
            <w:r>
              <w:t>Prepara</w:t>
            </w:r>
            <w:r>
              <w:rPr>
                <w:spacing w:val="-2"/>
              </w:rPr>
              <w:t xml:space="preserve"> </w:t>
            </w:r>
            <w:r>
              <w:t>Corte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Caja.</w:t>
            </w:r>
          </w:p>
        </w:tc>
        <w:tc>
          <w:tcPr>
            <w:tcW w:w="4679" w:type="dxa"/>
          </w:tcPr>
          <w:p w14:paraId="2777E03B" w14:textId="77777777" w:rsidR="009952E9" w:rsidRDefault="008C4A67">
            <w:pPr>
              <w:pStyle w:val="TableParagraph"/>
              <w:numPr>
                <w:ilvl w:val="1"/>
                <w:numId w:val="4"/>
              </w:numPr>
              <w:tabs>
                <w:tab w:val="left" w:pos="578"/>
              </w:tabs>
              <w:ind w:right="167" w:firstLine="0"/>
              <w:jc w:val="both"/>
            </w:pPr>
            <w:r>
              <w:t>Archiva copias del Recibo Oficial del Cobro realizado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su</w:t>
            </w:r>
            <w:r>
              <w:rPr>
                <w:spacing w:val="-7"/>
              </w:rPr>
              <w:t xml:space="preserve"> </w:t>
            </w:r>
            <w:r>
              <w:t>expediente</w:t>
            </w:r>
            <w:r>
              <w:rPr>
                <w:spacing w:val="-8"/>
              </w:rPr>
              <w:t xml:space="preserve"> </w:t>
            </w:r>
            <w:r>
              <w:t>correspondiente,</w:t>
            </w:r>
            <w:r>
              <w:rPr>
                <w:spacing w:val="-4"/>
              </w:rPr>
              <w:t xml:space="preserve"> </w:t>
            </w:r>
            <w:r>
              <w:t xml:space="preserve">en </w:t>
            </w:r>
            <w:proofErr w:type="spellStart"/>
            <w:r>
              <w:t>elDepartamento</w:t>
            </w:r>
            <w:proofErr w:type="spellEnd"/>
            <w:r>
              <w:t xml:space="preserve"> de Recursos Financieros.</w:t>
            </w:r>
          </w:p>
          <w:p w14:paraId="2777E03C" w14:textId="77777777" w:rsidR="009952E9" w:rsidRDefault="008C4A67">
            <w:pPr>
              <w:pStyle w:val="TableParagraph"/>
              <w:numPr>
                <w:ilvl w:val="1"/>
                <w:numId w:val="4"/>
              </w:numPr>
              <w:tabs>
                <w:tab w:val="left" w:pos="653"/>
              </w:tabs>
              <w:ind w:right="181" w:firstLine="0"/>
              <w:jc w:val="both"/>
            </w:pPr>
            <w:r>
              <w:t xml:space="preserve">Prepara la información de los ingresos </w:t>
            </w:r>
            <w:proofErr w:type="spellStart"/>
            <w:r>
              <w:t>captadosen</w:t>
            </w:r>
            <w:proofErr w:type="spellEnd"/>
            <w:r>
              <w:t xml:space="preserve"> el día para</w:t>
            </w:r>
            <w:r>
              <w:rPr>
                <w:spacing w:val="-4"/>
              </w:rPr>
              <w:t xml:space="preserve"> </w:t>
            </w:r>
            <w:r>
              <w:t>realizar el corte de</w:t>
            </w:r>
            <w:r>
              <w:rPr>
                <w:spacing w:val="-9"/>
              </w:rPr>
              <w:t xml:space="preserve"> </w:t>
            </w:r>
            <w:r>
              <w:t>caja.</w:t>
            </w:r>
          </w:p>
          <w:p w14:paraId="2777E03D" w14:textId="77777777" w:rsidR="009952E9" w:rsidRDefault="008C4A67">
            <w:pPr>
              <w:pStyle w:val="TableParagraph"/>
              <w:numPr>
                <w:ilvl w:val="1"/>
                <w:numId w:val="4"/>
              </w:numPr>
              <w:tabs>
                <w:tab w:val="left" w:pos="232"/>
                <w:tab w:val="left" w:pos="621"/>
              </w:tabs>
              <w:spacing w:before="3" w:line="237" w:lineRule="auto"/>
              <w:ind w:right="181" w:hanging="5"/>
              <w:jc w:val="both"/>
            </w:pPr>
            <w:r>
              <w:t xml:space="preserve">El responsable de caja realiza el corte de caja </w:t>
            </w:r>
            <w:proofErr w:type="gramStart"/>
            <w:r>
              <w:t>delos</w:t>
            </w:r>
            <w:proofErr w:type="gramEnd"/>
            <w:r>
              <w:t xml:space="preserve"> ingresos captados del día y realiza el</w:t>
            </w:r>
          </w:p>
          <w:p w14:paraId="2777E03E" w14:textId="77777777" w:rsidR="009952E9" w:rsidRDefault="008C4A67">
            <w:pPr>
              <w:pStyle w:val="TableParagraph"/>
              <w:spacing w:before="1" w:line="252" w:lineRule="exact"/>
              <w:ind w:left="232"/>
              <w:jc w:val="both"/>
            </w:pPr>
            <w:r>
              <w:t>reporte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global.</w:t>
            </w:r>
          </w:p>
        </w:tc>
        <w:tc>
          <w:tcPr>
            <w:tcW w:w="2838" w:type="dxa"/>
          </w:tcPr>
          <w:p w14:paraId="2777E03F" w14:textId="77777777" w:rsidR="009952E9" w:rsidRDefault="008C4A67">
            <w:pPr>
              <w:pStyle w:val="TableParagraph"/>
              <w:ind w:left="229"/>
            </w:pPr>
            <w:r>
              <w:t>Jefatura y</w:t>
            </w:r>
            <w:r>
              <w:rPr>
                <w:spacing w:val="-1"/>
              </w:rPr>
              <w:t xml:space="preserve"> </w:t>
            </w:r>
            <w:r>
              <w:t>responsable de caja</w:t>
            </w:r>
            <w:r>
              <w:rPr>
                <w:spacing w:val="-7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Departamento</w:t>
            </w:r>
            <w:r>
              <w:rPr>
                <w:spacing w:val="-12"/>
              </w:rPr>
              <w:t xml:space="preserve"> </w:t>
            </w:r>
            <w:r>
              <w:t xml:space="preserve">de Recursos Financieros del </w:t>
            </w:r>
            <w:r>
              <w:t>Instituto</w:t>
            </w:r>
            <w:r>
              <w:rPr>
                <w:spacing w:val="-5"/>
              </w:rPr>
              <w:t xml:space="preserve"> </w:t>
            </w:r>
            <w:r>
              <w:t>Tecnológico.</w:t>
            </w:r>
          </w:p>
        </w:tc>
      </w:tr>
    </w:tbl>
    <w:p w14:paraId="2777E041" w14:textId="77777777" w:rsidR="009952E9" w:rsidRDefault="009952E9">
      <w:pPr>
        <w:pStyle w:val="TableParagraph"/>
        <w:sectPr w:rsidR="009952E9">
          <w:pgSz w:w="12240" w:h="15840"/>
          <w:pgMar w:top="1780" w:right="720" w:bottom="880" w:left="720" w:header="418" w:footer="686" w:gutter="0"/>
          <w:cols w:space="720"/>
        </w:sectPr>
      </w:pPr>
    </w:p>
    <w:p w14:paraId="2777E042" w14:textId="77777777" w:rsidR="009952E9" w:rsidRDefault="009952E9">
      <w:pPr>
        <w:pStyle w:val="Textoindependiente"/>
        <w:spacing w:before="4" w:after="1"/>
        <w:rPr>
          <w:b/>
          <w:sz w:val="20"/>
        </w:rPr>
      </w:pPr>
    </w:p>
    <w:tbl>
      <w:tblPr>
        <w:tblW w:w="0" w:type="auto"/>
        <w:tblInd w:w="45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8"/>
        <w:gridCol w:w="4679"/>
        <w:gridCol w:w="2838"/>
      </w:tblGrid>
      <w:tr w:rsidR="009952E9" w14:paraId="2777E046" w14:textId="77777777">
        <w:trPr>
          <w:trHeight w:val="434"/>
        </w:trPr>
        <w:tc>
          <w:tcPr>
            <w:tcW w:w="2518" w:type="dxa"/>
            <w:shd w:val="clear" w:color="auto" w:fill="D9D9D9"/>
          </w:tcPr>
          <w:p w14:paraId="2777E043" w14:textId="77777777" w:rsidR="009952E9" w:rsidRDefault="008C4A67">
            <w:pPr>
              <w:pStyle w:val="TableParagraph"/>
              <w:spacing w:line="248" w:lineRule="exact"/>
              <w:ind w:left="552"/>
              <w:rPr>
                <w:b/>
              </w:rPr>
            </w:pPr>
            <w:r>
              <w:rPr>
                <w:b/>
                <w:spacing w:val="-2"/>
              </w:rPr>
              <w:t>Secuencia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</w:p>
        </w:tc>
        <w:tc>
          <w:tcPr>
            <w:tcW w:w="4679" w:type="dxa"/>
            <w:shd w:val="clear" w:color="auto" w:fill="D9D9D9"/>
          </w:tcPr>
          <w:p w14:paraId="2777E044" w14:textId="77777777" w:rsidR="009952E9" w:rsidRDefault="008C4A67">
            <w:pPr>
              <w:pStyle w:val="TableParagraph"/>
              <w:spacing w:before="112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Actividad</w:t>
            </w:r>
          </w:p>
        </w:tc>
        <w:tc>
          <w:tcPr>
            <w:tcW w:w="2838" w:type="dxa"/>
            <w:shd w:val="clear" w:color="auto" w:fill="D9D9D9"/>
          </w:tcPr>
          <w:p w14:paraId="2777E045" w14:textId="77777777" w:rsidR="009952E9" w:rsidRDefault="008C4A67">
            <w:pPr>
              <w:pStyle w:val="TableParagraph"/>
              <w:spacing w:before="112"/>
              <w:ind w:left="940"/>
              <w:rPr>
                <w:b/>
              </w:rPr>
            </w:pPr>
            <w:r>
              <w:rPr>
                <w:b/>
                <w:spacing w:val="-2"/>
              </w:rPr>
              <w:t>Responsable</w:t>
            </w:r>
          </w:p>
        </w:tc>
      </w:tr>
      <w:tr w:rsidR="009952E9" w14:paraId="2777E04A" w14:textId="77777777">
        <w:trPr>
          <w:trHeight w:val="287"/>
        </w:trPr>
        <w:tc>
          <w:tcPr>
            <w:tcW w:w="2518" w:type="dxa"/>
            <w:tcBorders>
              <w:bottom w:val="nil"/>
            </w:tcBorders>
          </w:tcPr>
          <w:p w14:paraId="2777E047" w14:textId="77777777" w:rsidR="009952E9" w:rsidRDefault="008C4A67">
            <w:pPr>
              <w:pStyle w:val="TableParagraph"/>
              <w:spacing w:line="268" w:lineRule="exact"/>
              <w:ind w:left="225"/>
            </w:pPr>
            <w:r>
              <w:rPr>
                <w:spacing w:val="-6"/>
              </w:rPr>
              <w:t>8.</w:t>
            </w:r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Deposita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y</w:t>
            </w:r>
          </w:p>
        </w:tc>
        <w:tc>
          <w:tcPr>
            <w:tcW w:w="4679" w:type="dxa"/>
            <w:tcBorders>
              <w:bottom w:val="nil"/>
            </w:tcBorders>
          </w:tcPr>
          <w:p w14:paraId="2777E048" w14:textId="77777777" w:rsidR="009952E9" w:rsidRDefault="008C4A67">
            <w:pPr>
              <w:pStyle w:val="TableParagraph"/>
              <w:spacing w:line="268" w:lineRule="exact"/>
              <w:ind w:left="232"/>
            </w:pPr>
            <w:r>
              <w:t>8.1</w:t>
            </w:r>
            <w:r>
              <w:rPr>
                <w:spacing w:val="51"/>
              </w:rPr>
              <w:t xml:space="preserve"> </w:t>
            </w:r>
            <w:r>
              <w:t>Realiza</w:t>
            </w:r>
            <w:r>
              <w:rPr>
                <w:spacing w:val="38"/>
              </w:rPr>
              <w:t xml:space="preserve"> </w:t>
            </w:r>
            <w:r>
              <w:t>depósito</w:t>
            </w:r>
            <w:r>
              <w:rPr>
                <w:spacing w:val="39"/>
              </w:rPr>
              <w:t xml:space="preserve"> </w:t>
            </w:r>
            <w:r>
              <w:t>bancario</w:t>
            </w:r>
            <w:r>
              <w:rPr>
                <w:spacing w:val="39"/>
              </w:rPr>
              <w:t xml:space="preserve"> </w:t>
            </w:r>
            <w:r>
              <w:t>de</w:t>
            </w:r>
            <w:r>
              <w:rPr>
                <w:spacing w:val="37"/>
              </w:rPr>
              <w:t xml:space="preserve"> </w:t>
            </w:r>
            <w:r>
              <w:t>los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ingresos</w:t>
            </w:r>
          </w:p>
        </w:tc>
        <w:tc>
          <w:tcPr>
            <w:tcW w:w="2838" w:type="dxa"/>
            <w:tcBorders>
              <w:bottom w:val="nil"/>
            </w:tcBorders>
          </w:tcPr>
          <w:p w14:paraId="2777E049" w14:textId="77777777" w:rsidR="009952E9" w:rsidRDefault="008C4A67">
            <w:pPr>
              <w:pStyle w:val="TableParagraph"/>
              <w:spacing w:line="268" w:lineRule="exact"/>
              <w:ind w:left="229"/>
            </w:pPr>
            <w:r>
              <w:t>Jefatura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del</w:t>
            </w:r>
          </w:p>
        </w:tc>
      </w:tr>
      <w:tr w:rsidR="009952E9" w14:paraId="2777E04E" w14:textId="77777777">
        <w:trPr>
          <w:trHeight w:val="268"/>
        </w:trPr>
        <w:tc>
          <w:tcPr>
            <w:tcW w:w="2518" w:type="dxa"/>
            <w:tcBorders>
              <w:top w:val="nil"/>
              <w:bottom w:val="nil"/>
            </w:tcBorders>
          </w:tcPr>
          <w:p w14:paraId="2777E04B" w14:textId="77777777" w:rsidR="009952E9" w:rsidRDefault="008C4A67">
            <w:pPr>
              <w:pStyle w:val="TableParagraph"/>
              <w:spacing w:line="249" w:lineRule="exact"/>
              <w:ind w:left="225"/>
            </w:pPr>
            <w:r>
              <w:t>Elabora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Reporte</w:t>
            </w:r>
          </w:p>
        </w:tc>
        <w:tc>
          <w:tcPr>
            <w:tcW w:w="4679" w:type="dxa"/>
            <w:tcBorders>
              <w:top w:val="nil"/>
              <w:bottom w:val="nil"/>
            </w:tcBorders>
          </w:tcPr>
          <w:p w14:paraId="2777E04C" w14:textId="77777777" w:rsidR="009952E9" w:rsidRDefault="008C4A67">
            <w:pPr>
              <w:pStyle w:val="TableParagraph"/>
              <w:spacing w:line="249" w:lineRule="exact"/>
              <w:ind w:left="232"/>
            </w:pPr>
            <w:r>
              <w:t>propios</w:t>
            </w:r>
            <w:r>
              <w:rPr>
                <w:spacing w:val="23"/>
              </w:rPr>
              <w:t xml:space="preserve"> </w:t>
            </w:r>
            <w:r>
              <w:t>captados</w:t>
            </w:r>
            <w:r>
              <w:rPr>
                <w:spacing w:val="73"/>
              </w:rPr>
              <w:t xml:space="preserve"> </w:t>
            </w:r>
            <w:r>
              <w:t>durante</w:t>
            </w:r>
            <w:r>
              <w:rPr>
                <w:spacing w:val="74"/>
              </w:rPr>
              <w:t xml:space="preserve"> </w:t>
            </w:r>
            <w:r>
              <w:t>el</w:t>
            </w:r>
            <w:r>
              <w:rPr>
                <w:spacing w:val="76"/>
              </w:rPr>
              <w:t xml:space="preserve"> </w:t>
            </w:r>
            <w:r>
              <w:t>día</w:t>
            </w:r>
            <w:r>
              <w:rPr>
                <w:spacing w:val="73"/>
              </w:rPr>
              <w:t xml:space="preserve"> </w:t>
            </w:r>
            <w:r>
              <w:t>y</w:t>
            </w:r>
            <w:r>
              <w:rPr>
                <w:spacing w:val="74"/>
              </w:rPr>
              <w:t xml:space="preserve"> </w:t>
            </w:r>
            <w:r>
              <w:t>emite</w:t>
            </w:r>
            <w:r>
              <w:rPr>
                <w:spacing w:val="80"/>
              </w:rPr>
              <w:t xml:space="preserve"> </w:t>
            </w:r>
            <w:r>
              <w:rPr>
                <w:spacing w:val="-5"/>
              </w:rPr>
              <w:t>la</w:t>
            </w: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777E04D" w14:textId="77777777" w:rsidR="009952E9" w:rsidRDefault="008C4A67">
            <w:pPr>
              <w:pStyle w:val="TableParagraph"/>
              <w:spacing w:line="249" w:lineRule="exact"/>
              <w:ind w:left="229"/>
            </w:pPr>
            <w:r>
              <w:t>Departamento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</w:tr>
      <w:tr w:rsidR="009952E9" w14:paraId="2777E052" w14:textId="77777777">
        <w:trPr>
          <w:trHeight w:val="268"/>
        </w:trPr>
        <w:tc>
          <w:tcPr>
            <w:tcW w:w="2518" w:type="dxa"/>
            <w:tcBorders>
              <w:top w:val="nil"/>
              <w:bottom w:val="nil"/>
            </w:tcBorders>
          </w:tcPr>
          <w:p w14:paraId="2777E04F" w14:textId="77777777" w:rsidR="009952E9" w:rsidRDefault="008C4A67">
            <w:pPr>
              <w:pStyle w:val="TableParagraph"/>
              <w:spacing w:line="249" w:lineRule="exact"/>
              <w:ind w:left="225"/>
            </w:pPr>
            <w:r>
              <w:t>Mensual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4679" w:type="dxa"/>
            <w:tcBorders>
              <w:top w:val="nil"/>
              <w:bottom w:val="nil"/>
            </w:tcBorders>
          </w:tcPr>
          <w:p w14:paraId="2777E050" w14:textId="77777777" w:rsidR="009952E9" w:rsidRDefault="008C4A67">
            <w:pPr>
              <w:pStyle w:val="TableParagraph"/>
              <w:spacing w:line="249" w:lineRule="exact"/>
              <w:ind w:left="232"/>
            </w:pPr>
            <w:r>
              <w:t>póliza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ingreso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diario.</w:t>
            </w: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777E051" w14:textId="77777777" w:rsidR="009952E9" w:rsidRDefault="008C4A67">
            <w:pPr>
              <w:pStyle w:val="TableParagraph"/>
              <w:spacing w:line="249" w:lineRule="exact"/>
              <w:ind w:left="229"/>
            </w:pPr>
            <w:r>
              <w:rPr>
                <w:spacing w:val="-2"/>
              </w:rPr>
              <w:t>Recursos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Financieros.</w:t>
            </w:r>
          </w:p>
        </w:tc>
      </w:tr>
      <w:tr w:rsidR="009952E9" w14:paraId="2777E056" w14:textId="77777777">
        <w:trPr>
          <w:trHeight w:val="268"/>
        </w:trPr>
        <w:tc>
          <w:tcPr>
            <w:tcW w:w="2518" w:type="dxa"/>
            <w:tcBorders>
              <w:top w:val="nil"/>
              <w:bottom w:val="nil"/>
            </w:tcBorders>
          </w:tcPr>
          <w:p w14:paraId="2777E053" w14:textId="77777777" w:rsidR="009952E9" w:rsidRDefault="008C4A67">
            <w:pPr>
              <w:pStyle w:val="TableParagraph"/>
              <w:spacing w:line="249" w:lineRule="exact"/>
              <w:ind w:left="225"/>
            </w:pPr>
            <w:r>
              <w:rPr>
                <w:spacing w:val="-2"/>
              </w:rPr>
              <w:t>Ingresos.</w:t>
            </w:r>
          </w:p>
        </w:tc>
        <w:tc>
          <w:tcPr>
            <w:tcW w:w="4679" w:type="dxa"/>
            <w:tcBorders>
              <w:top w:val="nil"/>
              <w:bottom w:val="nil"/>
            </w:tcBorders>
          </w:tcPr>
          <w:p w14:paraId="2777E054" w14:textId="77777777" w:rsidR="009952E9" w:rsidRDefault="008C4A67">
            <w:pPr>
              <w:pStyle w:val="TableParagraph"/>
              <w:spacing w:line="249" w:lineRule="exact"/>
              <w:ind w:left="232"/>
            </w:pPr>
            <w:r>
              <w:t>8.2</w:t>
            </w:r>
            <w:r>
              <w:rPr>
                <w:spacing w:val="37"/>
              </w:rPr>
              <w:t xml:space="preserve"> </w:t>
            </w:r>
            <w:r>
              <w:t>Elabora</w:t>
            </w:r>
            <w:r>
              <w:rPr>
                <w:spacing w:val="76"/>
              </w:rPr>
              <w:t xml:space="preserve"> </w:t>
            </w:r>
            <w:r>
              <w:t>el</w:t>
            </w:r>
            <w:r>
              <w:rPr>
                <w:spacing w:val="74"/>
              </w:rPr>
              <w:t xml:space="preserve"> </w:t>
            </w:r>
            <w:r>
              <w:t>informe</w:t>
            </w:r>
            <w:r>
              <w:rPr>
                <w:spacing w:val="78"/>
              </w:rPr>
              <w:t xml:space="preserve"> </w:t>
            </w:r>
            <w:r>
              <w:t>real</w:t>
            </w:r>
            <w:r>
              <w:rPr>
                <w:spacing w:val="75"/>
              </w:rPr>
              <w:t xml:space="preserve"> </w:t>
            </w:r>
            <w:r>
              <w:t>de</w:t>
            </w:r>
            <w:r>
              <w:rPr>
                <w:spacing w:val="77"/>
              </w:rPr>
              <w:t xml:space="preserve"> </w:t>
            </w:r>
            <w:r>
              <w:t>los</w:t>
            </w:r>
            <w:r>
              <w:rPr>
                <w:spacing w:val="77"/>
              </w:rPr>
              <w:t xml:space="preserve"> </w:t>
            </w:r>
            <w:r>
              <w:rPr>
                <w:spacing w:val="-2"/>
              </w:rPr>
              <w:t>ingresos</w:t>
            </w: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777E055" w14:textId="77777777" w:rsidR="009952E9" w:rsidRDefault="009952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52E9" w14:paraId="2777E05A" w14:textId="77777777">
        <w:trPr>
          <w:trHeight w:val="268"/>
        </w:trPr>
        <w:tc>
          <w:tcPr>
            <w:tcW w:w="2518" w:type="dxa"/>
            <w:tcBorders>
              <w:top w:val="nil"/>
              <w:bottom w:val="nil"/>
            </w:tcBorders>
          </w:tcPr>
          <w:p w14:paraId="2777E057" w14:textId="77777777" w:rsidR="009952E9" w:rsidRDefault="009952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14:paraId="2777E058" w14:textId="77777777" w:rsidR="009952E9" w:rsidRDefault="008C4A67">
            <w:pPr>
              <w:pStyle w:val="TableParagraph"/>
              <w:spacing w:line="249" w:lineRule="exact"/>
              <w:ind w:left="232"/>
            </w:pPr>
            <w:r>
              <w:t>propios</w:t>
            </w:r>
            <w:r>
              <w:rPr>
                <w:spacing w:val="60"/>
              </w:rPr>
              <w:t xml:space="preserve"> </w:t>
            </w:r>
            <w:r>
              <w:t>del</w:t>
            </w:r>
            <w:r>
              <w:rPr>
                <w:spacing w:val="20"/>
              </w:rPr>
              <w:t xml:space="preserve"> </w:t>
            </w:r>
            <w:r>
              <w:t>Plantel</w:t>
            </w:r>
            <w:r>
              <w:rPr>
                <w:spacing w:val="67"/>
              </w:rPr>
              <w:t xml:space="preserve"> </w:t>
            </w:r>
            <w:r>
              <w:t>emitido</w:t>
            </w:r>
            <w:r>
              <w:rPr>
                <w:spacing w:val="71"/>
              </w:rPr>
              <w:t xml:space="preserve"> </w:t>
            </w:r>
            <w:r>
              <w:t>por</w:t>
            </w:r>
            <w:r>
              <w:rPr>
                <w:spacing w:val="70"/>
              </w:rPr>
              <w:t xml:space="preserve"> </w:t>
            </w:r>
            <w:r>
              <w:t>SIATEC</w:t>
            </w:r>
            <w:r>
              <w:rPr>
                <w:spacing w:val="67"/>
              </w:rPr>
              <w:t xml:space="preserve"> </w:t>
            </w:r>
            <w:r>
              <w:t>y</w:t>
            </w:r>
            <w:r>
              <w:rPr>
                <w:spacing w:val="69"/>
              </w:rPr>
              <w:t xml:space="preserve"> </w:t>
            </w:r>
            <w:r>
              <w:rPr>
                <w:spacing w:val="-5"/>
              </w:rPr>
              <w:t>lo</w:t>
            </w: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777E059" w14:textId="77777777" w:rsidR="009952E9" w:rsidRDefault="009952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52E9" w14:paraId="2777E05E" w14:textId="77777777">
        <w:trPr>
          <w:trHeight w:val="269"/>
        </w:trPr>
        <w:tc>
          <w:tcPr>
            <w:tcW w:w="2518" w:type="dxa"/>
            <w:tcBorders>
              <w:top w:val="nil"/>
              <w:bottom w:val="nil"/>
            </w:tcBorders>
          </w:tcPr>
          <w:p w14:paraId="2777E05B" w14:textId="77777777" w:rsidR="009952E9" w:rsidRDefault="009952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9" w:type="dxa"/>
            <w:tcBorders>
              <w:top w:val="nil"/>
              <w:bottom w:val="nil"/>
            </w:tcBorders>
          </w:tcPr>
          <w:p w14:paraId="2777E05C" w14:textId="77777777" w:rsidR="009952E9" w:rsidRDefault="008C4A67">
            <w:pPr>
              <w:pStyle w:val="TableParagraph"/>
              <w:spacing w:line="249" w:lineRule="exact"/>
              <w:ind w:left="232"/>
            </w:pPr>
            <w:r>
              <w:t>envía</w:t>
            </w:r>
            <w:r>
              <w:rPr>
                <w:spacing w:val="49"/>
              </w:rPr>
              <w:t xml:space="preserve"> </w:t>
            </w:r>
            <w:r>
              <w:t>a</w:t>
            </w:r>
            <w:r>
              <w:rPr>
                <w:spacing w:val="52"/>
              </w:rPr>
              <w:t xml:space="preserve"> </w:t>
            </w:r>
            <w:r>
              <w:t>la</w:t>
            </w:r>
            <w:r>
              <w:rPr>
                <w:spacing w:val="48"/>
              </w:rPr>
              <w:t xml:space="preserve"> </w:t>
            </w:r>
            <w:r>
              <w:t>Dirección</w:t>
            </w:r>
            <w:r>
              <w:rPr>
                <w:spacing w:val="54"/>
              </w:rPr>
              <w:t xml:space="preserve"> </w:t>
            </w:r>
            <w:r>
              <w:t>General</w:t>
            </w:r>
            <w:r>
              <w:rPr>
                <w:spacing w:val="52"/>
              </w:rPr>
              <w:t xml:space="preserve"> </w:t>
            </w:r>
            <w:r>
              <w:t>del</w:t>
            </w:r>
            <w:r>
              <w:rPr>
                <w:spacing w:val="48"/>
              </w:rPr>
              <w:t xml:space="preserve"> </w:t>
            </w:r>
            <w:r>
              <w:rPr>
                <w:spacing w:val="-2"/>
              </w:rPr>
              <w:t>Tecnológico</w:t>
            </w: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777E05D" w14:textId="77777777" w:rsidR="009952E9" w:rsidRDefault="009952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52E9" w14:paraId="2777E062" w14:textId="77777777">
        <w:trPr>
          <w:trHeight w:val="249"/>
        </w:trPr>
        <w:tc>
          <w:tcPr>
            <w:tcW w:w="2518" w:type="dxa"/>
            <w:tcBorders>
              <w:top w:val="nil"/>
            </w:tcBorders>
          </w:tcPr>
          <w:p w14:paraId="2777E05F" w14:textId="77777777" w:rsidR="009952E9" w:rsidRDefault="009952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9" w:type="dxa"/>
            <w:tcBorders>
              <w:top w:val="nil"/>
            </w:tcBorders>
          </w:tcPr>
          <w:p w14:paraId="2777E060" w14:textId="77777777" w:rsidR="009952E9" w:rsidRDefault="008C4A67">
            <w:pPr>
              <w:pStyle w:val="TableParagraph"/>
              <w:spacing w:line="230" w:lineRule="exact"/>
              <w:ind w:left="232"/>
            </w:pPr>
            <w:r>
              <w:t>Nacional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México.</w:t>
            </w:r>
          </w:p>
        </w:tc>
        <w:tc>
          <w:tcPr>
            <w:tcW w:w="2838" w:type="dxa"/>
            <w:tcBorders>
              <w:top w:val="nil"/>
            </w:tcBorders>
          </w:tcPr>
          <w:p w14:paraId="2777E061" w14:textId="77777777" w:rsidR="009952E9" w:rsidRDefault="009952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777E063" w14:textId="77777777" w:rsidR="009952E9" w:rsidRDefault="009952E9">
      <w:pPr>
        <w:pStyle w:val="Textoindependiente"/>
        <w:spacing w:before="3"/>
        <w:rPr>
          <w:b/>
          <w:sz w:val="24"/>
        </w:rPr>
      </w:pPr>
    </w:p>
    <w:p w14:paraId="2777E064" w14:textId="77777777" w:rsidR="009952E9" w:rsidRDefault="008C4A67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t>Documentos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referencia</w:t>
      </w:r>
    </w:p>
    <w:p w14:paraId="2777E065" w14:textId="77777777" w:rsidR="009952E9" w:rsidRDefault="009952E9">
      <w:pPr>
        <w:pStyle w:val="Textoindependiente"/>
        <w:spacing w:before="49"/>
        <w:rPr>
          <w:b/>
          <w:sz w:val="20"/>
        </w:rPr>
      </w:pPr>
    </w:p>
    <w:tbl>
      <w:tblPr>
        <w:tblW w:w="0" w:type="auto"/>
        <w:tblInd w:w="453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0"/>
      </w:tblGrid>
      <w:tr w:rsidR="009952E9" w14:paraId="2777E067" w14:textId="77777777">
        <w:trPr>
          <w:trHeight w:val="388"/>
        </w:trPr>
        <w:tc>
          <w:tcPr>
            <w:tcW w:w="9890" w:type="dxa"/>
            <w:shd w:val="clear" w:color="auto" w:fill="D9D9D9"/>
          </w:tcPr>
          <w:p w14:paraId="2777E066" w14:textId="77777777" w:rsidR="009952E9" w:rsidRDefault="008C4A67">
            <w:pPr>
              <w:pStyle w:val="TableParagraph"/>
              <w:spacing w:line="29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Documento</w:t>
            </w:r>
          </w:p>
        </w:tc>
      </w:tr>
      <w:tr w:rsidR="009952E9" w14:paraId="2777E069" w14:textId="77777777">
        <w:trPr>
          <w:trHeight w:val="527"/>
        </w:trPr>
        <w:tc>
          <w:tcPr>
            <w:tcW w:w="9890" w:type="dxa"/>
          </w:tcPr>
          <w:p w14:paraId="2777E068" w14:textId="77777777" w:rsidR="009952E9" w:rsidRDefault="008C4A67">
            <w:pPr>
              <w:pStyle w:val="TableParagraph"/>
              <w:spacing w:line="256" w:lineRule="exact"/>
              <w:ind w:left="225"/>
            </w:pPr>
            <w:r>
              <w:t>Manual</w:t>
            </w:r>
            <w:r>
              <w:rPr>
                <w:spacing w:val="-13"/>
              </w:rPr>
              <w:t xml:space="preserve"> </w:t>
            </w:r>
            <w:r>
              <w:t>del</w:t>
            </w:r>
            <w:r>
              <w:rPr>
                <w:spacing w:val="-11"/>
              </w:rPr>
              <w:t xml:space="preserve"> </w:t>
            </w:r>
            <w:r>
              <w:t>Sistema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Ingresos</w:t>
            </w:r>
            <w:r>
              <w:rPr>
                <w:spacing w:val="-10"/>
              </w:rPr>
              <w:t xml:space="preserve"> </w:t>
            </w:r>
            <w:r>
              <w:t>Propios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los</w:t>
            </w:r>
            <w:r>
              <w:rPr>
                <w:spacing w:val="-9"/>
              </w:rPr>
              <w:t xml:space="preserve"> </w:t>
            </w:r>
            <w:r>
              <w:t>Planteles</w:t>
            </w:r>
            <w:r>
              <w:rPr>
                <w:spacing w:val="-9"/>
              </w:rPr>
              <w:t xml:space="preserve"> </w:t>
            </w:r>
            <w:r>
              <w:t>Educativos</w:t>
            </w:r>
            <w:r>
              <w:rPr>
                <w:spacing w:val="-9"/>
              </w:rPr>
              <w:t xml:space="preserve"> </w:t>
            </w:r>
            <w:r>
              <w:t>dependientes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proofErr w:type="spellStart"/>
            <w:r>
              <w:t>Subsecretaríade</w:t>
            </w:r>
            <w:proofErr w:type="spellEnd"/>
            <w:r>
              <w:t xml:space="preserve"> Educación e Investigación Tecnológica.</w:t>
            </w:r>
          </w:p>
        </w:tc>
      </w:tr>
      <w:tr w:rsidR="009952E9" w14:paraId="2777E06B" w14:textId="77777777">
        <w:trPr>
          <w:trHeight w:val="400"/>
        </w:trPr>
        <w:tc>
          <w:tcPr>
            <w:tcW w:w="9890" w:type="dxa"/>
          </w:tcPr>
          <w:p w14:paraId="2777E06A" w14:textId="77777777" w:rsidR="009952E9" w:rsidRDefault="008C4A67">
            <w:pPr>
              <w:pStyle w:val="TableParagraph"/>
              <w:spacing w:before="54"/>
              <w:ind w:left="225"/>
            </w:pPr>
            <w:r>
              <w:t>Manual</w:t>
            </w:r>
            <w:r>
              <w:rPr>
                <w:spacing w:val="-15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Administración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Recursos</w:t>
            </w:r>
            <w:r>
              <w:rPr>
                <w:spacing w:val="-13"/>
              </w:rPr>
              <w:t xml:space="preserve"> </w:t>
            </w:r>
            <w:r>
              <w:t>Financieros</w:t>
            </w:r>
            <w:r>
              <w:rPr>
                <w:spacing w:val="-11"/>
              </w:rPr>
              <w:t xml:space="preserve"> </w:t>
            </w:r>
            <w:r>
              <w:t>en</w:t>
            </w:r>
            <w:r>
              <w:rPr>
                <w:spacing w:val="-12"/>
              </w:rPr>
              <w:t xml:space="preserve"> </w:t>
            </w:r>
            <w:r>
              <w:t>el</w:t>
            </w:r>
            <w:r>
              <w:rPr>
                <w:spacing w:val="-13"/>
              </w:rPr>
              <w:t xml:space="preserve"> </w:t>
            </w:r>
            <w:r>
              <w:t>Sistema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Institutos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Tecnológicos.</w:t>
            </w:r>
          </w:p>
        </w:tc>
      </w:tr>
    </w:tbl>
    <w:p w14:paraId="2777E06C" w14:textId="77777777" w:rsidR="009952E9" w:rsidRDefault="009952E9">
      <w:pPr>
        <w:pStyle w:val="Textoindependiente"/>
        <w:rPr>
          <w:b/>
          <w:sz w:val="24"/>
        </w:rPr>
      </w:pPr>
    </w:p>
    <w:p w14:paraId="2777E06D" w14:textId="77777777" w:rsidR="009952E9" w:rsidRDefault="008C4A67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  <w:rPr>
          <w:sz w:val="22"/>
        </w:rPr>
      </w:pPr>
      <w:r>
        <w:rPr>
          <w:spacing w:val="-2"/>
        </w:rPr>
        <w:t>Registros</w:t>
      </w:r>
    </w:p>
    <w:tbl>
      <w:tblPr>
        <w:tblStyle w:val="Style21"/>
        <w:tblW w:w="12414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1347"/>
        <w:gridCol w:w="1306"/>
        <w:gridCol w:w="1393"/>
        <w:gridCol w:w="1974"/>
        <w:gridCol w:w="1113"/>
        <w:gridCol w:w="1531"/>
        <w:gridCol w:w="1385"/>
        <w:gridCol w:w="2365"/>
      </w:tblGrid>
      <w:tr w:rsidR="009952E9" w14:paraId="2777E075" w14:textId="77777777">
        <w:trPr>
          <w:gridAfter w:val="1"/>
          <w:wAfter w:w="2365" w:type="dxa"/>
          <w:trHeight w:val="564"/>
        </w:trPr>
        <w:tc>
          <w:tcPr>
            <w:tcW w:w="13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6E" w14:textId="77777777" w:rsidR="009952E9" w:rsidRDefault="008C4A67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Nombre </w:t>
            </w:r>
          </w:p>
        </w:tc>
        <w:tc>
          <w:tcPr>
            <w:tcW w:w="130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6F" w14:textId="77777777" w:rsidR="009952E9" w:rsidRDefault="008C4A67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Código </w:t>
            </w:r>
          </w:p>
        </w:tc>
        <w:tc>
          <w:tcPr>
            <w:tcW w:w="13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70" w14:textId="77777777" w:rsidR="009952E9" w:rsidRDefault="008C4A67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Manejo </w:t>
            </w:r>
          </w:p>
        </w:tc>
        <w:tc>
          <w:tcPr>
            <w:tcW w:w="197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71" w14:textId="77777777" w:rsidR="009952E9" w:rsidRDefault="008C4A67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Almacenamiento </w:t>
            </w:r>
          </w:p>
        </w:tc>
        <w:tc>
          <w:tcPr>
            <w:tcW w:w="111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72" w14:textId="77777777" w:rsidR="009952E9" w:rsidRDefault="008C4A67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Vigencia</w:t>
            </w:r>
          </w:p>
        </w:tc>
        <w:tc>
          <w:tcPr>
            <w:tcW w:w="153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73" w14:textId="77777777" w:rsidR="009952E9" w:rsidRDefault="008C4A67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Destino Final</w:t>
            </w:r>
          </w:p>
        </w:tc>
        <w:tc>
          <w:tcPr>
            <w:tcW w:w="138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74" w14:textId="77777777" w:rsidR="009952E9" w:rsidRDefault="008C4A67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Responsable </w:t>
            </w:r>
          </w:p>
        </w:tc>
      </w:tr>
      <w:tr w:rsidR="009952E9" w14:paraId="2777E07E" w14:textId="77777777">
        <w:trPr>
          <w:trHeight w:val="90"/>
        </w:trPr>
        <w:tc>
          <w:tcPr>
            <w:tcW w:w="134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76" w14:textId="77777777" w:rsidR="009952E9" w:rsidRDefault="009952E9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77" w14:textId="77777777" w:rsidR="009952E9" w:rsidRDefault="009952E9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78" w14:textId="77777777" w:rsidR="009952E9" w:rsidRDefault="009952E9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7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79" w14:textId="77777777" w:rsidR="009952E9" w:rsidRDefault="009952E9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1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7A" w14:textId="77777777" w:rsidR="009952E9" w:rsidRDefault="009952E9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7B" w14:textId="77777777" w:rsidR="009952E9" w:rsidRDefault="009952E9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8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777E07C" w14:textId="77777777" w:rsidR="009952E9" w:rsidRDefault="009952E9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single" w:sz="12" w:space="0" w:color="000000"/>
              <w:bottom w:val="nil"/>
              <w:right w:val="nil"/>
            </w:tcBorders>
            <w:vAlign w:val="bottom"/>
          </w:tcPr>
          <w:p w14:paraId="2777E07D" w14:textId="77777777" w:rsidR="009952E9" w:rsidRDefault="009952E9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952E9" w14:paraId="2777E08A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7F" w14:textId="77777777" w:rsidR="009952E9" w:rsidRDefault="008C4A67">
            <w:pPr>
              <w:pStyle w:val="TableParagraph"/>
              <w:spacing w:before="133"/>
              <w:ind w:right="288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Recibo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Oficial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de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Cobro.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80" w14:textId="77777777" w:rsidR="009952E9" w:rsidRDefault="008C4A67">
            <w:pPr>
              <w:pStyle w:val="TableParagraph"/>
              <w:spacing w:before="133"/>
              <w:ind w:left="29" w:right="2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Folio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de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 xml:space="preserve"> recibo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81" w14:textId="77777777" w:rsidR="009952E9" w:rsidRDefault="008C4A67">
            <w:pPr>
              <w:pStyle w:val="TableParagraph"/>
              <w:spacing w:before="29"/>
              <w:ind w:left="14" w:right="1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82" w14:textId="77777777" w:rsidR="009952E9" w:rsidRDefault="008C4A67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Carpeta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83" w14:textId="77777777" w:rsidR="009952E9" w:rsidRDefault="008C4A67">
            <w:pPr>
              <w:pStyle w:val="TableParagraph"/>
              <w:spacing w:before="29" w:line="276" w:lineRule="auto"/>
              <w:ind w:left="11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Trámite: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2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Concentración</w:t>
            </w:r>
            <w:proofErr w:type="gramEnd"/>
            <w:r>
              <w:rPr>
                <w:rFonts w:ascii="Arial" w:hAnsi="Arial" w:cs="Arial"/>
                <w:spacing w:val="-2"/>
                <w:sz w:val="16"/>
                <w:szCs w:val="16"/>
              </w:rPr>
              <w:t>:</w:t>
            </w:r>
          </w:p>
          <w:p w14:paraId="2777E084" w14:textId="77777777" w:rsidR="009952E9" w:rsidRDefault="008C4A67">
            <w:pPr>
              <w:pStyle w:val="TableParagraph"/>
              <w:spacing w:line="157" w:lineRule="exact"/>
              <w:ind w:left="11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2777E085" w14:textId="77777777" w:rsidR="009952E9" w:rsidRDefault="008C4A67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Total:</w:t>
            </w:r>
            <w:r>
              <w:rPr>
                <w:rFonts w:ascii="Arial" w:hAnsi="Arial" w:cs="Arial"/>
                <w:spacing w:val="44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86" w14:textId="77777777" w:rsidR="009952E9" w:rsidRDefault="008C4A67">
            <w:pPr>
              <w:pStyle w:val="TableParagraph"/>
              <w:spacing w:before="29" w:line="276" w:lineRule="auto"/>
              <w:ind w:left="11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Conservación</w:t>
            </w:r>
            <w:r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( x</w:t>
            </w:r>
            <w:proofErr w:type="gramEnd"/>
            <w:r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) </w:t>
            </w:r>
            <w:r>
              <w:rPr>
                <w:rFonts w:ascii="Arial" w:hAnsi="Arial" w:cs="Arial"/>
                <w:sz w:val="16"/>
                <w:szCs w:val="16"/>
              </w:rPr>
              <w:t>Eliminación (  ) Muestreo (</w:t>
            </w:r>
            <w:r>
              <w:rPr>
                <w:rFonts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87" w14:textId="77777777" w:rsidR="009952E9" w:rsidRDefault="008C4A67">
            <w:pPr>
              <w:pStyle w:val="TableParagraph"/>
              <w:spacing w:line="268" w:lineRule="exact"/>
              <w:ind w:left="4" w:right="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Departamento</w:t>
            </w:r>
            <w:r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>de</w:t>
            </w:r>
          </w:p>
          <w:p w14:paraId="2777E088" w14:textId="77777777" w:rsidR="009952E9" w:rsidRDefault="008C4A67">
            <w:pPr>
              <w:pStyle w:val="TableParagraph"/>
              <w:spacing w:line="249" w:lineRule="exact"/>
              <w:ind w:left="4" w:right="2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Recursos</w:t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Financieros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2777E089" w14:textId="77777777" w:rsidR="009952E9" w:rsidRDefault="009952E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952E9" w14:paraId="2777E096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8B" w14:textId="77777777" w:rsidR="009952E9" w:rsidRDefault="008C4A67">
            <w:pPr>
              <w:pStyle w:val="TableParagraph"/>
              <w:spacing w:before="133"/>
              <w:ind w:right="282"/>
              <w:jc w:val="both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Póliza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de</w:t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Ingreso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Diario.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8C" w14:textId="77777777" w:rsidR="009952E9" w:rsidRDefault="008C4A67">
            <w:pPr>
              <w:pStyle w:val="TableParagraph"/>
              <w:spacing w:before="133"/>
              <w:ind w:left="29" w:right="22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Diario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8D" w14:textId="77777777" w:rsidR="009952E9" w:rsidRDefault="008C4A67">
            <w:pPr>
              <w:pStyle w:val="TableParagraph"/>
              <w:spacing w:before="30"/>
              <w:ind w:left="14" w:right="1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8E" w14:textId="77777777" w:rsidR="009952E9" w:rsidRDefault="008C4A67">
            <w:pPr>
              <w:pStyle w:val="TableParagraph"/>
              <w:tabs>
                <w:tab w:val="left" w:pos="1236"/>
              </w:tabs>
              <w:spacing w:before="30"/>
              <w:ind w:left="109" w:right="9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Carpeta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8F" w14:textId="77777777" w:rsidR="009952E9" w:rsidRDefault="008C4A67">
            <w:pPr>
              <w:pStyle w:val="TableParagraph"/>
              <w:spacing w:before="30" w:line="276" w:lineRule="auto"/>
              <w:ind w:left="11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Trámite: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2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Concentración:</w:t>
            </w:r>
          </w:p>
          <w:p w14:paraId="2777E090" w14:textId="77777777" w:rsidR="009952E9" w:rsidRDefault="008C4A67">
            <w:pPr>
              <w:pStyle w:val="TableParagraph"/>
              <w:spacing w:line="157" w:lineRule="exact"/>
              <w:ind w:left="11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2777E091" w14:textId="77777777" w:rsidR="009952E9" w:rsidRDefault="008C4A67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Total:</w:t>
            </w:r>
            <w:r>
              <w:rPr>
                <w:rFonts w:ascii="Arial" w:hAnsi="Arial" w:cs="Arial"/>
                <w:spacing w:val="44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92" w14:textId="77777777" w:rsidR="009952E9" w:rsidRDefault="008C4A67">
            <w:pPr>
              <w:pStyle w:val="TableParagraph"/>
              <w:spacing w:before="30" w:line="276" w:lineRule="auto"/>
              <w:ind w:left="11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Conservación</w:t>
            </w:r>
            <w:r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( x</w:t>
            </w:r>
            <w:proofErr w:type="gramEnd"/>
            <w:r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) Eliminación (  ) Muestreo (</w:t>
            </w:r>
            <w:r>
              <w:rPr>
                <w:rFonts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93" w14:textId="77777777" w:rsidR="009952E9" w:rsidRDefault="008C4A67">
            <w:pPr>
              <w:pStyle w:val="TableParagraph"/>
              <w:spacing w:line="268" w:lineRule="exact"/>
              <w:ind w:left="4" w:right="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Departamento</w:t>
            </w:r>
            <w:r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>de</w:t>
            </w:r>
          </w:p>
          <w:p w14:paraId="2777E094" w14:textId="77777777" w:rsidR="009952E9" w:rsidRDefault="008C4A67">
            <w:pPr>
              <w:pStyle w:val="TableParagraph"/>
              <w:spacing w:line="249" w:lineRule="exact"/>
              <w:ind w:left="4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Recursos</w:t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Financieros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2777E095" w14:textId="77777777" w:rsidR="009952E9" w:rsidRDefault="009952E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952E9" w14:paraId="2777E0A3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97" w14:textId="77777777" w:rsidR="009952E9" w:rsidRDefault="008C4A67">
            <w:pPr>
              <w:pStyle w:val="TableParagraph"/>
              <w:spacing w:before="265"/>
              <w:ind w:right="214"/>
              <w:jc w:val="both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Catálogo de Cobro Regular</w:t>
            </w:r>
            <w:r>
              <w:rPr>
                <w:rFonts w:ascii="Arial" w:hAnsi="Arial" w:cs="Arial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de</w:t>
            </w:r>
            <w:r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Productos</w:t>
            </w:r>
            <w:r>
              <w:rPr>
                <w:rFonts w:ascii="Arial" w:hAnsi="Arial" w:cs="Arial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y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Aprovechamiento.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98" w14:textId="77777777" w:rsidR="009952E9" w:rsidRDefault="009952E9">
            <w:pPr>
              <w:pStyle w:val="TableParagraph"/>
              <w:spacing w:before="265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777E099" w14:textId="77777777" w:rsidR="009952E9" w:rsidRDefault="008C4A67">
            <w:pPr>
              <w:pStyle w:val="TableParagraph"/>
              <w:ind w:left="29" w:right="19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Semestral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9A" w14:textId="77777777" w:rsidR="009952E9" w:rsidRDefault="008C4A67">
            <w:pPr>
              <w:pStyle w:val="TableParagraph"/>
              <w:spacing w:before="29"/>
              <w:ind w:left="14" w:right="1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9B" w14:textId="77777777" w:rsidR="009952E9" w:rsidRDefault="008C4A67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Carpeta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9C" w14:textId="77777777" w:rsidR="009952E9" w:rsidRDefault="008C4A67">
            <w:pPr>
              <w:pStyle w:val="TableParagraph"/>
              <w:spacing w:before="29" w:line="278" w:lineRule="auto"/>
              <w:ind w:left="11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Trámite: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Concentración:</w:t>
            </w:r>
          </w:p>
          <w:p w14:paraId="2777E09D" w14:textId="77777777" w:rsidR="009952E9" w:rsidRDefault="008C4A67">
            <w:pPr>
              <w:pStyle w:val="TableParagraph"/>
              <w:spacing w:line="153" w:lineRule="exact"/>
              <w:ind w:left="11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2777E09E" w14:textId="77777777" w:rsidR="009952E9" w:rsidRDefault="008C4A67">
            <w:pPr>
              <w:pStyle w:val="TableParagraph"/>
              <w:spacing w:before="30" w:line="163" w:lineRule="exact"/>
              <w:ind w:left="11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Total:</w:t>
            </w:r>
            <w:r>
              <w:rPr>
                <w:rFonts w:ascii="Arial" w:hAnsi="Arial" w:cs="Arial"/>
                <w:spacing w:val="44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9F" w14:textId="77777777" w:rsidR="009952E9" w:rsidRDefault="008C4A67">
            <w:pPr>
              <w:pStyle w:val="TableParagraph"/>
              <w:spacing w:before="29" w:line="276" w:lineRule="auto"/>
              <w:ind w:left="11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Conservación</w:t>
            </w:r>
            <w:r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( x</w:t>
            </w:r>
            <w:proofErr w:type="gramEnd"/>
            <w:r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) Eliminación (  ) Muestreo (</w:t>
            </w:r>
            <w:r>
              <w:rPr>
                <w:rFonts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A0" w14:textId="77777777" w:rsidR="009952E9" w:rsidRDefault="008C4A67">
            <w:pPr>
              <w:pStyle w:val="TableParagraph"/>
              <w:ind w:right="19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Departamento de Recursos</w:t>
            </w:r>
            <w:r>
              <w:rPr>
                <w:rFonts w:ascii="Arial" w:hAnsi="Arial" w:cs="Arial"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Financieros</w:t>
            </w:r>
            <w:r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y Subdirección de Planeación y</w:t>
            </w:r>
          </w:p>
          <w:p w14:paraId="2777E0A1" w14:textId="77777777" w:rsidR="009952E9" w:rsidRDefault="008C4A67">
            <w:pPr>
              <w:pStyle w:val="TableParagraph"/>
              <w:spacing w:line="248" w:lineRule="exact"/>
              <w:ind w:left="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Vinculación.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2777E0A2" w14:textId="77777777" w:rsidR="009952E9" w:rsidRDefault="009952E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9952E9" w14:paraId="2777E0B0" w14:textId="77777777">
        <w:trPr>
          <w:trHeight w:val="312"/>
        </w:trPr>
        <w:tc>
          <w:tcPr>
            <w:tcW w:w="1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A4" w14:textId="77777777" w:rsidR="009952E9" w:rsidRDefault="008C4A67">
            <w:pPr>
              <w:pStyle w:val="TableParagraph"/>
              <w:spacing w:line="268" w:lineRule="exact"/>
              <w:ind w:right="21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>I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nforme</w:t>
            </w:r>
            <w:proofErr w:type="spellEnd"/>
            <w:r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Real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de</w:t>
            </w:r>
            <w:r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Ingresos</w:t>
            </w:r>
          </w:p>
          <w:p w14:paraId="2777E0A5" w14:textId="77777777" w:rsidR="009952E9" w:rsidRDefault="008C4A67">
            <w:pPr>
              <w:pStyle w:val="TableParagraph"/>
              <w:spacing w:line="249" w:lineRule="exact"/>
              <w:ind w:right="21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Propios.</w:t>
            </w:r>
          </w:p>
        </w:tc>
        <w:tc>
          <w:tcPr>
            <w:tcW w:w="13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A6" w14:textId="77777777" w:rsidR="009952E9" w:rsidRDefault="008C4A67">
            <w:pPr>
              <w:pStyle w:val="TableParagraph"/>
              <w:spacing w:before="133"/>
              <w:ind w:left="29" w:right="22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Mensual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A7" w14:textId="77777777" w:rsidR="009952E9" w:rsidRDefault="008C4A67">
            <w:pPr>
              <w:pStyle w:val="TableParagraph"/>
              <w:spacing w:before="29"/>
              <w:ind w:left="14" w:right="14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Cronológico</w:t>
            </w:r>
          </w:p>
        </w:tc>
        <w:tc>
          <w:tcPr>
            <w:tcW w:w="1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A8" w14:textId="77777777" w:rsidR="009952E9" w:rsidRDefault="008C4A67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Carpeta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 xml:space="preserve">y/o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electrónico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A9" w14:textId="77777777" w:rsidR="009952E9" w:rsidRDefault="008C4A67">
            <w:pPr>
              <w:pStyle w:val="TableParagraph"/>
              <w:spacing w:before="29" w:line="278" w:lineRule="auto"/>
              <w:ind w:left="11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Trámite: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Concentración:</w:t>
            </w:r>
          </w:p>
          <w:p w14:paraId="2777E0AA" w14:textId="77777777" w:rsidR="009952E9" w:rsidRDefault="008C4A67">
            <w:pPr>
              <w:pStyle w:val="TableParagraph"/>
              <w:spacing w:line="153" w:lineRule="exact"/>
              <w:ind w:left="11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pacing w:val="-5"/>
                <w:sz w:val="16"/>
                <w:szCs w:val="16"/>
                <w:u w:val="single"/>
              </w:rPr>
              <w:t xml:space="preserve"> 23 </w:t>
            </w:r>
          </w:p>
          <w:p w14:paraId="2777E0AB" w14:textId="77777777" w:rsidR="009952E9" w:rsidRDefault="008C4A67">
            <w:pPr>
              <w:pStyle w:val="TableParagraph"/>
              <w:spacing w:before="30" w:line="163" w:lineRule="exact"/>
              <w:ind w:left="11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Total:</w:t>
            </w:r>
            <w:r>
              <w:rPr>
                <w:rFonts w:ascii="Arial" w:hAnsi="Arial" w:cs="Arial"/>
                <w:spacing w:val="44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pacing w:val="-10"/>
                <w:sz w:val="16"/>
                <w:szCs w:val="16"/>
              </w:rPr>
              <w:t>25</w:t>
            </w: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AC" w14:textId="77777777" w:rsidR="009952E9" w:rsidRDefault="008C4A67">
            <w:pPr>
              <w:pStyle w:val="TableParagraph"/>
              <w:spacing w:before="29" w:line="276" w:lineRule="auto"/>
              <w:ind w:left="11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Conservación</w:t>
            </w:r>
            <w:r>
              <w:rPr>
                <w:rFonts w:ascii="Arial" w:hAnsi="Arial" w:cs="Arial"/>
                <w:spacing w:val="-12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( x</w:t>
            </w:r>
            <w:proofErr w:type="gramEnd"/>
            <w:r>
              <w:rPr>
                <w:rFonts w:ascii="Arial" w:hAnsi="Arial" w:cs="Arial"/>
                <w:spacing w:val="2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) Eliminación (  ) Muestreo (</w:t>
            </w:r>
            <w:r>
              <w:rPr>
                <w:rFonts w:ascii="Arial" w:hAnsi="Arial" w:cs="Arial"/>
                <w:spacing w:val="4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77E0AD" w14:textId="77777777" w:rsidR="009952E9" w:rsidRDefault="008C4A67">
            <w:pPr>
              <w:pStyle w:val="TableParagraph"/>
              <w:spacing w:line="268" w:lineRule="exact"/>
              <w:ind w:left="4" w:right="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Departamento</w:t>
            </w:r>
            <w:r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5"/>
                <w:sz w:val="16"/>
                <w:szCs w:val="16"/>
              </w:rPr>
              <w:t>de</w:t>
            </w:r>
          </w:p>
          <w:p w14:paraId="2777E0AE" w14:textId="77777777" w:rsidR="009952E9" w:rsidRDefault="008C4A67">
            <w:pPr>
              <w:pStyle w:val="TableParagraph"/>
              <w:spacing w:line="249" w:lineRule="exact"/>
              <w:ind w:left="4" w:right="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Recursos</w:t>
            </w:r>
            <w:r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  <w:szCs w:val="16"/>
              </w:rPr>
              <w:t>Financieros</w:t>
            </w:r>
          </w:p>
        </w:tc>
        <w:tc>
          <w:tcPr>
            <w:tcW w:w="2365" w:type="dxa"/>
            <w:tcBorders>
              <w:left w:val="single" w:sz="12" w:space="0" w:color="000000"/>
            </w:tcBorders>
            <w:vAlign w:val="center"/>
          </w:tcPr>
          <w:p w14:paraId="2777E0AF" w14:textId="77777777" w:rsidR="009952E9" w:rsidRDefault="009952E9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2777E0B1" w14:textId="77777777" w:rsidR="009952E9" w:rsidRDefault="009952E9">
      <w:pPr>
        <w:pStyle w:val="Textoindependiente"/>
        <w:spacing w:before="1"/>
        <w:rPr>
          <w:b/>
          <w:sz w:val="24"/>
        </w:rPr>
      </w:pPr>
    </w:p>
    <w:p w14:paraId="2777E0B2" w14:textId="77777777" w:rsidR="009952E9" w:rsidRDefault="008C4A67">
      <w:pPr>
        <w:pStyle w:val="Ttulo1"/>
        <w:numPr>
          <w:ilvl w:val="0"/>
          <w:numId w:val="1"/>
        </w:numPr>
        <w:tabs>
          <w:tab w:val="left" w:pos="1198"/>
        </w:tabs>
        <w:ind w:left="1198" w:hanging="358"/>
      </w:pPr>
      <w:r>
        <w:rPr>
          <w:spacing w:val="-2"/>
        </w:rPr>
        <w:t>Glosario</w:t>
      </w:r>
    </w:p>
    <w:p w14:paraId="2777E0B3" w14:textId="77777777" w:rsidR="009952E9" w:rsidRDefault="008C4A67">
      <w:pPr>
        <w:pStyle w:val="Textoindependiente"/>
        <w:spacing w:before="292"/>
        <w:ind w:left="556" w:right="329"/>
      </w:pPr>
      <w:r>
        <w:rPr>
          <w:b/>
        </w:rPr>
        <w:t>Ingresos</w:t>
      </w:r>
      <w:r>
        <w:rPr>
          <w:b/>
          <w:spacing w:val="-2"/>
        </w:rPr>
        <w:t xml:space="preserve"> </w:t>
      </w:r>
      <w:r>
        <w:rPr>
          <w:b/>
        </w:rPr>
        <w:t>propios</w:t>
      </w:r>
      <w:r>
        <w:t>:</w:t>
      </w:r>
      <w:r>
        <w:rPr>
          <w:spacing w:val="-1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t>económicos</w:t>
      </w:r>
      <w:r>
        <w:rPr>
          <w:spacing w:val="-2"/>
        </w:rPr>
        <w:t xml:space="preserve"> </w:t>
      </w:r>
      <w:r>
        <w:t>captados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Institutos</w:t>
      </w:r>
      <w:r>
        <w:rPr>
          <w:spacing w:val="-5"/>
        </w:rPr>
        <w:t xml:space="preserve"> </w:t>
      </w:r>
      <w:r>
        <w:t>Tecnológicos,</w:t>
      </w:r>
      <w:r>
        <w:rPr>
          <w:spacing w:val="-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servicios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 xml:space="preserve">se </w:t>
      </w:r>
      <w:r>
        <w:rPr>
          <w:spacing w:val="-2"/>
        </w:rPr>
        <w:t>ofrecen.</w:t>
      </w:r>
    </w:p>
    <w:p w14:paraId="2777E0B4" w14:textId="77777777" w:rsidR="009952E9" w:rsidRDefault="009952E9">
      <w:pPr>
        <w:pStyle w:val="Textoindependiente"/>
        <w:spacing w:before="1"/>
      </w:pPr>
    </w:p>
    <w:p w14:paraId="2777E0B5" w14:textId="77777777" w:rsidR="009952E9" w:rsidRDefault="008C4A67">
      <w:pPr>
        <w:pStyle w:val="Textoindependiente"/>
        <w:ind w:left="556"/>
      </w:pPr>
      <w:r>
        <w:rPr>
          <w:b/>
        </w:rPr>
        <w:t>SIATEC:</w:t>
      </w:r>
      <w:r>
        <w:rPr>
          <w:b/>
          <w:spacing w:val="-7"/>
        </w:rPr>
        <w:t xml:space="preserve"> </w:t>
      </w:r>
      <w:r>
        <w:t>Sistema</w:t>
      </w:r>
      <w:r>
        <w:rPr>
          <w:spacing w:val="-4"/>
        </w:rPr>
        <w:t xml:space="preserve"> </w:t>
      </w:r>
      <w:r>
        <w:t>Integral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Administración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Tecnológicos</w:t>
      </w:r>
    </w:p>
    <w:p w14:paraId="2777E0B6" w14:textId="77777777" w:rsidR="009952E9" w:rsidRDefault="009952E9">
      <w:pPr>
        <w:pStyle w:val="Textoindependiente"/>
        <w:spacing w:before="1"/>
      </w:pPr>
    </w:p>
    <w:p w14:paraId="2777E0B7" w14:textId="77777777" w:rsidR="009952E9" w:rsidRDefault="008C4A67">
      <w:pPr>
        <w:pStyle w:val="Textoindependiente"/>
        <w:ind w:left="556"/>
        <w:rPr>
          <w:spacing w:val="-2"/>
          <w:lang w:val="es-MX"/>
        </w:rPr>
      </w:pPr>
      <w:r>
        <w:rPr>
          <w:b/>
        </w:rPr>
        <w:lastRenderedPageBreak/>
        <w:t>SII:</w:t>
      </w:r>
      <w:r>
        <w:rPr>
          <w:b/>
          <w:spacing w:val="-5"/>
        </w:rPr>
        <w:t xml:space="preserve"> </w:t>
      </w:r>
      <w:r>
        <w:t>Sistema</w:t>
      </w:r>
      <w:r>
        <w:rPr>
          <w:spacing w:val="-6"/>
        </w:rPr>
        <w:t xml:space="preserve"> </w:t>
      </w:r>
      <w:r>
        <w:t>Integral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Información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Tecnológico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Pachuca</w:t>
      </w:r>
      <w:r>
        <w:rPr>
          <w:spacing w:val="-2"/>
          <w:lang w:val="es-MX"/>
        </w:rPr>
        <w:t>.</w:t>
      </w:r>
    </w:p>
    <w:p w14:paraId="2777E0B8" w14:textId="77777777" w:rsidR="009952E9" w:rsidRDefault="008C4A67">
      <w:pPr>
        <w:pStyle w:val="Ttulo1"/>
        <w:numPr>
          <w:ilvl w:val="0"/>
          <w:numId w:val="1"/>
        </w:numPr>
        <w:tabs>
          <w:tab w:val="left" w:pos="1198"/>
        </w:tabs>
        <w:spacing w:before="248"/>
        <w:ind w:left="1198" w:hanging="358"/>
      </w:pPr>
      <w:r>
        <w:rPr>
          <w:lang w:val="es-MX"/>
        </w:rPr>
        <w:t>Anexos</w:t>
      </w:r>
      <w:r>
        <w:rPr>
          <w:lang w:val="es-MX"/>
        </w:rPr>
        <w:br/>
      </w:r>
      <w:r>
        <w:rPr>
          <w:b w:val="0"/>
          <w:bCs w:val="0"/>
          <w:lang w:val="es-MX"/>
        </w:rPr>
        <w:t>N/A</w:t>
      </w:r>
    </w:p>
    <w:p w14:paraId="2777E0B9" w14:textId="77777777" w:rsidR="009952E9" w:rsidRDefault="008C4A67">
      <w:pPr>
        <w:pStyle w:val="Ttulo1"/>
        <w:numPr>
          <w:ilvl w:val="0"/>
          <w:numId w:val="1"/>
        </w:numPr>
        <w:tabs>
          <w:tab w:val="left" w:pos="1198"/>
        </w:tabs>
        <w:spacing w:before="248"/>
        <w:ind w:left="1198" w:hanging="358"/>
      </w:pPr>
      <w:r>
        <w:t>Cambios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rPr>
          <w:spacing w:val="-2"/>
        </w:rPr>
        <w:t>versión</w:t>
      </w:r>
      <w:r>
        <w:rPr>
          <w:spacing w:val="-2"/>
        </w:rPr>
        <w:br/>
      </w:r>
    </w:p>
    <w:tbl>
      <w:tblPr>
        <w:tblW w:w="0" w:type="auto"/>
        <w:tblInd w:w="62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837"/>
        <w:gridCol w:w="5396"/>
      </w:tblGrid>
      <w:tr w:rsidR="009952E9" w14:paraId="2777E0BD" w14:textId="77777777">
        <w:trPr>
          <w:trHeight w:val="465"/>
        </w:trPr>
        <w:tc>
          <w:tcPr>
            <w:tcW w:w="1418" w:type="dxa"/>
            <w:shd w:val="clear" w:color="auto" w:fill="D9D9D9"/>
          </w:tcPr>
          <w:p w14:paraId="2777E0BA" w14:textId="77777777" w:rsidR="009952E9" w:rsidRDefault="008C4A67">
            <w:pPr>
              <w:pStyle w:val="TableParagraph"/>
              <w:spacing w:line="232" w:lineRule="exact"/>
              <w:ind w:left="263" w:right="248" w:hanging="15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20"/>
              </w:rPr>
              <w:t>Versión</w:t>
            </w:r>
          </w:p>
        </w:tc>
        <w:tc>
          <w:tcPr>
            <w:tcW w:w="2837" w:type="dxa"/>
            <w:shd w:val="clear" w:color="auto" w:fill="D9D9D9"/>
          </w:tcPr>
          <w:p w14:paraId="2777E0BB" w14:textId="77777777" w:rsidR="009952E9" w:rsidRDefault="008C4A67">
            <w:pPr>
              <w:pStyle w:val="TableParagraph"/>
              <w:spacing w:before="105"/>
              <w:ind w:left="43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Fecha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actualización</w:t>
            </w:r>
          </w:p>
        </w:tc>
        <w:tc>
          <w:tcPr>
            <w:tcW w:w="5396" w:type="dxa"/>
            <w:shd w:val="clear" w:color="auto" w:fill="D9D9D9"/>
          </w:tcPr>
          <w:p w14:paraId="2777E0BC" w14:textId="77777777" w:rsidR="009952E9" w:rsidRDefault="008C4A67">
            <w:pPr>
              <w:pStyle w:val="TableParagraph"/>
              <w:spacing w:before="105"/>
              <w:ind w:left="168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cambio</w:t>
            </w:r>
          </w:p>
        </w:tc>
      </w:tr>
      <w:tr w:rsidR="009952E9" w14:paraId="2777E0C2" w14:textId="77777777">
        <w:trPr>
          <w:trHeight w:val="537"/>
        </w:trPr>
        <w:tc>
          <w:tcPr>
            <w:tcW w:w="1418" w:type="dxa"/>
          </w:tcPr>
          <w:p w14:paraId="2777E0BE" w14:textId="77777777" w:rsidR="009952E9" w:rsidRDefault="008C4A67">
            <w:pPr>
              <w:pStyle w:val="TableParagraph"/>
              <w:spacing w:before="133"/>
              <w:ind w:lef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2837" w:type="dxa"/>
          </w:tcPr>
          <w:p w14:paraId="2777E0BF" w14:textId="77777777" w:rsidR="009952E9" w:rsidRDefault="008C4A67">
            <w:pPr>
              <w:pStyle w:val="TableParagraph"/>
              <w:spacing w:before="133"/>
              <w:ind w:left="271"/>
            </w:pPr>
            <w:r>
              <w:t>06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noviembre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2020</w:t>
            </w:r>
          </w:p>
        </w:tc>
        <w:tc>
          <w:tcPr>
            <w:tcW w:w="5396" w:type="dxa"/>
          </w:tcPr>
          <w:p w14:paraId="2777E0C0" w14:textId="77777777" w:rsidR="009952E9" w:rsidRDefault="008C4A67">
            <w:pPr>
              <w:pStyle w:val="TableParagraph"/>
              <w:spacing w:line="268" w:lineRule="exact"/>
              <w:ind w:left="8" w:right="2"/>
              <w:jc w:val="center"/>
            </w:pPr>
            <w:r>
              <w:t>Se</w:t>
            </w:r>
            <w:r>
              <w:rPr>
                <w:spacing w:val="-4"/>
              </w:rPr>
              <w:t xml:space="preserve"> </w:t>
            </w:r>
            <w:r>
              <w:t>modificó</w:t>
            </w:r>
            <w:r>
              <w:rPr>
                <w:spacing w:val="-2"/>
              </w:rPr>
              <w:t xml:space="preserve"> </w:t>
            </w:r>
            <w:r>
              <w:t>pie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página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encabezado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acuerdo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la</w:t>
            </w:r>
          </w:p>
          <w:p w14:paraId="2777E0C1" w14:textId="77777777" w:rsidR="009952E9" w:rsidRDefault="008C4A67">
            <w:pPr>
              <w:pStyle w:val="TableParagraph"/>
              <w:spacing w:line="249" w:lineRule="exact"/>
              <w:ind w:left="8"/>
              <w:jc w:val="center"/>
            </w:pPr>
            <w:r>
              <w:t>nueva</w:t>
            </w:r>
            <w:r>
              <w:rPr>
                <w:spacing w:val="-3"/>
              </w:rPr>
              <w:t xml:space="preserve"> </w:t>
            </w:r>
            <w:r>
              <w:t>versión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documentos.</w:t>
            </w:r>
          </w:p>
        </w:tc>
      </w:tr>
      <w:tr w:rsidR="009952E9" w14:paraId="2777E0C6" w14:textId="77777777">
        <w:trPr>
          <w:trHeight w:val="268"/>
        </w:trPr>
        <w:tc>
          <w:tcPr>
            <w:tcW w:w="1418" w:type="dxa"/>
          </w:tcPr>
          <w:p w14:paraId="2777E0C3" w14:textId="77777777" w:rsidR="009952E9" w:rsidRDefault="008C4A67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7" w:type="dxa"/>
          </w:tcPr>
          <w:p w14:paraId="2777E0C4" w14:textId="77777777" w:rsidR="009952E9" w:rsidRDefault="008C4A67">
            <w:pPr>
              <w:pStyle w:val="TableParagraph"/>
              <w:spacing w:line="248" w:lineRule="exact"/>
              <w:ind w:left="700"/>
            </w:pPr>
            <w:r>
              <w:t>01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julio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2021</w:t>
            </w:r>
          </w:p>
        </w:tc>
        <w:tc>
          <w:tcPr>
            <w:tcW w:w="5396" w:type="dxa"/>
          </w:tcPr>
          <w:p w14:paraId="2777E0C5" w14:textId="77777777" w:rsidR="009952E9" w:rsidRDefault="008C4A67">
            <w:pPr>
              <w:pStyle w:val="TableParagraph"/>
              <w:spacing w:line="248" w:lineRule="exact"/>
              <w:ind w:left="602"/>
            </w:pPr>
            <w:r>
              <w:t>Se</w:t>
            </w:r>
            <w:r>
              <w:rPr>
                <w:spacing w:val="-2"/>
              </w:rPr>
              <w:t xml:space="preserve"> </w:t>
            </w:r>
            <w:r>
              <w:t>modificó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actividad</w:t>
            </w:r>
            <w:r>
              <w:rPr>
                <w:spacing w:val="-5"/>
              </w:rPr>
              <w:t xml:space="preserve"> </w:t>
            </w:r>
            <w:r>
              <w:t>8.2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procedimiento.</w:t>
            </w:r>
          </w:p>
        </w:tc>
      </w:tr>
      <w:tr w:rsidR="009952E9" w14:paraId="2777E0CA" w14:textId="77777777">
        <w:trPr>
          <w:trHeight w:val="304"/>
        </w:trPr>
        <w:tc>
          <w:tcPr>
            <w:tcW w:w="1418" w:type="dxa"/>
          </w:tcPr>
          <w:p w14:paraId="2777E0C7" w14:textId="77777777" w:rsidR="009952E9" w:rsidRDefault="008C4A67">
            <w:pPr>
              <w:pStyle w:val="TableParagraph"/>
              <w:spacing w:before="16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37" w:type="dxa"/>
          </w:tcPr>
          <w:p w14:paraId="2777E0C8" w14:textId="77777777" w:rsidR="009952E9" w:rsidRDefault="008C4A67">
            <w:pPr>
              <w:pStyle w:val="TableParagraph"/>
              <w:spacing w:before="16"/>
              <w:ind w:left="456"/>
            </w:pPr>
            <w:r>
              <w:t>08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agosto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2022</w:t>
            </w:r>
          </w:p>
        </w:tc>
        <w:tc>
          <w:tcPr>
            <w:tcW w:w="5396" w:type="dxa"/>
          </w:tcPr>
          <w:p w14:paraId="2777E0C9" w14:textId="77777777" w:rsidR="009952E9" w:rsidRDefault="008C4A67">
            <w:pPr>
              <w:pStyle w:val="TableParagraph"/>
              <w:spacing w:before="16"/>
              <w:ind w:left="463"/>
            </w:pPr>
            <w:r>
              <w:t>Se</w:t>
            </w:r>
            <w:r>
              <w:rPr>
                <w:spacing w:val="-3"/>
              </w:rPr>
              <w:t xml:space="preserve"> </w:t>
            </w:r>
            <w:r>
              <w:t>añadió</w:t>
            </w:r>
            <w:r>
              <w:rPr>
                <w:spacing w:val="-5"/>
              </w:rPr>
              <w:t xml:space="preserve"> </w:t>
            </w:r>
            <w:r>
              <w:t>como</w:t>
            </w:r>
            <w:r>
              <w:rPr>
                <w:spacing w:val="-2"/>
              </w:rPr>
              <w:t xml:space="preserve"> </w:t>
            </w:r>
            <w:r>
              <w:t>forma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pago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manera</w:t>
            </w:r>
            <w:r>
              <w:rPr>
                <w:spacing w:val="-2"/>
              </w:rPr>
              <w:t xml:space="preserve"> virtual.</w:t>
            </w:r>
          </w:p>
        </w:tc>
      </w:tr>
      <w:tr w:rsidR="009952E9" w14:paraId="2777E0CF" w14:textId="77777777">
        <w:trPr>
          <w:trHeight w:val="537"/>
        </w:trPr>
        <w:tc>
          <w:tcPr>
            <w:tcW w:w="1418" w:type="dxa"/>
          </w:tcPr>
          <w:p w14:paraId="2777E0CB" w14:textId="77777777" w:rsidR="009952E9" w:rsidRDefault="008C4A67">
            <w:pPr>
              <w:pStyle w:val="TableParagraph"/>
              <w:spacing w:before="133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837" w:type="dxa"/>
          </w:tcPr>
          <w:p w14:paraId="2777E0CC" w14:textId="77777777" w:rsidR="009952E9" w:rsidRDefault="008C4A67">
            <w:pPr>
              <w:pStyle w:val="TableParagraph"/>
              <w:spacing w:before="133"/>
              <w:ind w:left="508"/>
            </w:pPr>
            <w:r>
              <w:t>12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mayo de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5396" w:type="dxa"/>
          </w:tcPr>
          <w:p w14:paraId="2777E0CD" w14:textId="77777777" w:rsidR="009952E9" w:rsidRDefault="008C4A67">
            <w:pPr>
              <w:pStyle w:val="TableParagraph"/>
              <w:spacing w:line="268" w:lineRule="exact"/>
              <w:ind w:left="8" w:right="2"/>
              <w:jc w:val="center"/>
            </w:pPr>
            <w:r>
              <w:t>Revisión</w:t>
            </w:r>
            <w:r>
              <w:rPr>
                <w:spacing w:val="-6"/>
              </w:rPr>
              <w:t xml:space="preserve"> </w:t>
            </w:r>
            <w:r>
              <w:t>completa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implementación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Sistema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2777E0CE" w14:textId="77777777" w:rsidR="009952E9" w:rsidRDefault="008C4A67">
            <w:pPr>
              <w:pStyle w:val="TableParagraph"/>
              <w:spacing w:line="249" w:lineRule="exact"/>
              <w:ind w:left="8"/>
              <w:jc w:val="center"/>
            </w:pPr>
            <w:r>
              <w:t>Gestión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Integrado.</w:t>
            </w:r>
          </w:p>
        </w:tc>
      </w:tr>
      <w:tr w:rsidR="009952E9" w14:paraId="2777E0D3" w14:textId="77777777">
        <w:trPr>
          <w:trHeight w:val="537"/>
        </w:trPr>
        <w:tc>
          <w:tcPr>
            <w:tcW w:w="1418" w:type="dxa"/>
          </w:tcPr>
          <w:p w14:paraId="2777E0D0" w14:textId="77777777" w:rsidR="009952E9" w:rsidRDefault="008C4A67">
            <w:pPr>
              <w:pStyle w:val="TableParagraph"/>
              <w:spacing w:before="133"/>
              <w:ind w:left="9"/>
              <w:jc w:val="center"/>
              <w:rPr>
                <w:spacing w:val="-10"/>
                <w:lang w:val="es-MX"/>
              </w:rPr>
            </w:pPr>
            <w:r>
              <w:rPr>
                <w:spacing w:val="-10"/>
                <w:lang w:val="es-MX"/>
              </w:rPr>
              <w:t>4</w:t>
            </w:r>
          </w:p>
        </w:tc>
        <w:tc>
          <w:tcPr>
            <w:tcW w:w="2837" w:type="dxa"/>
          </w:tcPr>
          <w:p w14:paraId="2777E0D1" w14:textId="77777777" w:rsidR="009952E9" w:rsidRDefault="008C4A67">
            <w:pPr>
              <w:pStyle w:val="TableParagraph"/>
              <w:spacing w:before="1"/>
              <w:ind w:left="94" w:right="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-MX"/>
              </w:rPr>
              <w:t>3 de agosto de 2026</w:t>
            </w:r>
          </w:p>
        </w:tc>
        <w:tc>
          <w:tcPr>
            <w:tcW w:w="5396" w:type="dxa"/>
          </w:tcPr>
          <w:p w14:paraId="2777E0D2" w14:textId="77777777" w:rsidR="009952E9" w:rsidRDefault="008C4A67">
            <w:pPr>
              <w:pStyle w:val="TableParagraph"/>
              <w:spacing w:line="240" w:lineRule="atLeast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-MX"/>
              </w:rPr>
              <w:t xml:space="preserve">Revisión </w:t>
            </w:r>
            <w:r>
              <w:rPr>
                <w:sz w:val="24"/>
                <w:szCs w:val="24"/>
                <w:lang w:val="es-MX"/>
              </w:rPr>
              <w:t>general del procedimiento y se actualizó el encabezado del procedimiento.</w:t>
            </w:r>
            <w:r>
              <w:rPr>
                <w:sz w:val="24"/>
                <w:szCs w:val="24"/>
                <w:lang w:val="es-MX"/>
              </w:rPr>
              <w:br/>
              <w:t>Se modificó el apartado 7 correspondiente a “Registros”, actualizando la estructura de la tabla e incorporando los campos: nombre, código, manejo, almacenamiento, vigencia, destino final y responsable.</w:t>
            </w:r>
            <w:r>
              <w:rPr>
                <w:sz w:val="24"/>
                <w:szCs w:val="24"/>
                <w:lang w:val="es-MX"/>
              </w:rPr>
              <w:br/>
              <w:t xml:space="preserve">En el apartado 9 se renombro como “Anexo”, el apartado 10 se actualizo como cambios a esta versión y se </w:t>
            </w:r>
            <w:proofErr w:type="spellStart"/>
            <w:r>
              <w:rPr>
                <w:sz w:val="24"/>
                <w:szCs w:val="24"/>
                <w:lang w:val="es-MX"/>
              </w:rPr>
              <w:t>agrego</w:t>
            </w:r>
            <w:proofErr w:type="spellEnd"/>
            <w:r>
              <w:rPr>
                <w:sz w:val="24"/>
                <w:szCs w:val="24"/>
                <w:lang w:val="es-MX"/>
              </w:rPr>
              <w:t xml:space="preserve"> el apartado 11 “información y reportes generados para otras áreas”</w:t>
            </w:r>
          </w:p>
        </w:tc>
      </w:tr>
    </w:tbl>
    <w:p w14:paraId="2777E0D4" w14:textId="77777777" w:rsidR="009952E9" w:rsidRDefault="008C4A67">
      <w:pPr>
        <w:pStyle w:val="Ttulo1"/>
        <w:numPr>
          <w:ilvl w:val="0"/>
          <w:numId w:val="1"/>
        </w:numPr>
        <w:tabs>
          <w:tab w:val="left" w:pos="1198"/>
        </w:tabs>
        <w:spacing w:before="248"/>
        <w:ind w:left="1198" w:hanging="358"/>
      </w:pPr>
      <w:r>
        <w:t>Información y reportes generados para otras áreas</w:t>
      </w: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3401"/>
        <w:gridCol w:w="3404"/>
      </w:tblGrid>
      <w:tr w:rsidR="009952E9" w14:paraId="2777E0D8" w14:textId="77777777">
        <w:trPr>
          <w:trHeight w:val="304"/>
        </w:trPr>
        <w:tc>
          <w:tcPr>
            <w:tcW w:w="3541" w:type="dxa"/>
          </w:tcPr>
          <w:p w14:paraId="2777E0D5" w14:textId="77777777" w:rsidR="009952E9" w:rsidRDefault="008C4A67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Reporte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Información</w:t>
            </w:r>
          </w:p>
        </w:tc>
        <w:tc>
          <w:tcPr>
            <w:tcW w:w="3401" w:type="dxa"/>
          </w:tcPr>
          <w:p w14:paraId="2777E0D6" w14:textId="77777777" w:rsidR="009952E9" w:rsidRDefault="008C4A67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Área</w:t>
            </w:r>
            <w:r>
              <w:rPr>
                <w:b/>
                <w:spacing w:val="-2"/>
                <w:sz w:val="24"/>
                <w:szCs w:val="24"/>
              </w:rPr>
              <w:t xml:space="preserve"> Receptora</w:t>
            </w:r>
          </w:p>
        </w:tc>
        <w:tc>
          <w:tcPr>
            <w:tcW w:w="3404" w:type="dxa"/>
          </w:tcPr>
          <w:p w14:paraId="2777E0D7" w14:textId="77777777" w:rsidR="009952E9" w:rsidRDefault="008C4A67">
            <w:pPr>
              <w:pStyle w:val="TableParagraph"/>
              <w:spacing w:before="29" w:line="25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Periodicidad</w:t>
            </w:r>
          </w:p>
        </w:tc>
      </w:tr>
      <w:tr w:rsidR="008C4A67" w14:paraId="2777E0DC" w14:textId="77777777">
        <w:trPr>
          <w:trHeight w:val="664"/>
        </w:trPr>
        <w:tc>
          <w:tcPr>
            <w:tcW w:w="3541" w:type="dxa"/>
          </w:tcPr>
          <w:p w14:paraId="2777E0D9" w14:textId="3DBF7957" w:rsidR="008C4A67" w:rsidRDefault="008C4A67" w:rsidP="008C4A67">
            <w:pPr>
              <w:jc w:val="center"/>
              <w:rPr>
                <w:sz w:val="24"/>
                <w:szCs w:val="24"/>
              </w:rPr>
            </w:pPr>
            <w:r>
              <w:t>Ingresos propios captados vs proyectados</w:t>
            </w:r>
          </w:p>
        </w:tc>
        <w:tc>
          <w:tcPr>
            <w:tcW w:w="3401" w:type="dxa"/>
          </w:tcPr>
          <w:p w14:paraId="2777E0DA" w14:textId="759EC329" w:rsidR="008C4A67" w:rsidRDefault="008C4A67" w:rsidP="008C4A67">
            <w:pPr>
              <w:jc w:val="center"/>
              <w:rPr>
                <w:sz w:val="24"/>
                <w:szCs w:val="24"/>
              </w:rPr>
            </w:pPr>
            <w:r>
              <w:t>Subdirección de Servicios Administrativos</w:t>
            </w:r>
          </w:p>
        </w:tc>
        <w:tc>
          <w:tcPr>
            <w:tcW w:w="3404" w:type="dxa"/>
          </w:tcPr>
          <w:p w14:paraId="2777E0DB" w14:textId="66B203D0" w:rsidR="008C4A67" w:rsidRDefault="008C4A67" w:rsidP="008C4A67">
            <w:pPr>
              <w:jc w:val="center"/>
              <w:rPr>
                <w:sz w:val="24"/>
                <w:szCs w:val="24"/>
              </w:rPr>
            </w:pPr>
            <w:r>
              <w:t>Trimestral</w:t>
            </w:r>
          </w:p>
        </w:tc>
      </w:tr>
    </w:tbl>
    <w:p w14:paraId="2777E0DD" w14:textId="77777777" w:rsidR="009952E9" w:rsidRDefault="009952E9"/>
    <w:sectPr w:rsidR="009952E9">
      <w:pgSz w:w="12240" w:h="15840"/>
      <w:pgMar w:top="1780" w:right="720" w:bottom="880" w:left="720" w:header="418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77E0E2" w14:textId="77777777" w:rsidR="009952E9" w:rsidRDefault="008C4A67">
      <w:r>
        <w:separator/>
      </w:r>
    </w:p>
  </w:endnote>
  <w:endnote w:type="continuationSeparator" w:id="0">
    <w:p w14:paraId="2777E0E3" w14:textId="77777777" w:rsidR="009952E9" w:rsidRDefault="008C4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7E0F1" w14:textId="77777777" w:rsidR="009952E9" w:rsidRDefault="008C4A67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777E0F8" wp14:editId="2777E0F9">
              <wp:simplePos x="0" y="0"/>
              <wp:positionH relativeFrom="page">
                <wp:posOffset>799465</wp:posOffset>
              </wp:positionH>
              <wp:positionV relativeFrom="page">
                <wp:posOffset>9482455</wp:posOffset>
              </wp:positionV>
              <wp:extent cx="861060" cy="13970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10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77E100" w14:textId="77777777" w:rsidR="009952E9" w:rsidRDefault="008C4A67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ITPAC-AD-PO-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7E0F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62.95pt;margin-top:746.65pt;width:67.8pt;height:1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" filled="f" stroked="f">
              <v:textbox inset="0,0,0,0">
                <w:txbxContent>
                  <w:p w14:paraId="2777E100" w14:textId="77777777" w:rsidR="009952E9" w:rsidRDefault="008C4A67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ITPAC-AD-PO-</w:t>
                    </w:r>
                    <w:r>
                      <w:rPr>
                        <w:b/>
                        <w:spacing w:val="-5"/>
                        <w:sz w:val="18"/>
                      </w:rPr>
                      <w:t>002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777E0FA" wp14:editId="2777E0FB">
              <wp:simplePos x="0" y="0"/>
              <wp:positionH relativeFrom="page">
                <wp:posOffset>6390640</wp:posOffset>
              </wp:positionH>
              <wp:positionV relativeFrom="page">
                <wp:posOffset>9482455</wp:posOffset>
              </wp:positionV>
              <wp:extent cx="643255" cy="13970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77E101" w14:textId="77777777" w:rsidR="009952E9" w:rsidRDefault="008C4A67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b/>
                              <w:sz w:val="18"/>
                              <w:lang w:val="es-MX"/>
                            </w:rPr>
                            <w:t xml:space="preserve">              Ver.4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77E0FA" id="Textbox 5" o:spid="_x0000_s1029" type="#_x0000_t202" style="position:absolute;margin-left:503.2pt;margin-top:746.65pt;width:50.65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" filled="f" stroked="f">
              <v:textbox inset="0,0,0,0">
                <w:txbxContent>
                  <w:p w14:paraId="2777E101" w14:textId="77777777" w:rsidR="009952E9" w:rsidRDefault="008C4A67">
                    <w:pPr>
                      <w:spacing w:line="203" w:lineRule="exact"/>
                      <w:ind w:left="20"/>
                      <w:rPr>
                        <w:b/>
                        <w:sz w:val="18"/>
                        <w:lang w:val="es-MX"/>
                      </w:rPr>
                    </w:pPr>
                    <w:r>
                      <w:rPr>
                        <w:b/>
                        <w:sz w:val="18"/>
                        <w:lang w:val="es-MX"/>
                      </w:rPr>
                      <w:t xml:space="preserve">              Ver.4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777E0FC" wp14:editId="2777E0FD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77E102" w14:textId="77777777" w:rsidR="009952E9" w:rsidRDefault="008C4A67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77E0FC" id="Textbox 6" o:spid="_x0000_s1030" type="#_x0000_t202" style="position:absolute;margin-left:143.1pt;margin-top:757.35pt;width:348.55pt;height:10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" filled="f" stroked="f">
              <v:textbox inset="0,0,0,0">
                <w:txbxContent>
                  <w:p w14:paraId="2777E102" w14:textId="77777777" w:rsidR="009952E9" w:rsidRDefault="008C4A67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7E0E0" w14:textId="77777777" w:rsidR="009952E9" w:rsidRDefault="008C4A67">
      <w:r>
        <w:separator/>
      </w:r>
    </w:p>
  </w:footnote>
  <w:footnote w:type="continuationSeparator" w:id="0">
    <w:p w14:paraId="2777E0E1" w14:textId="77777777" w:rsidR="009952E9" w:rsidRDefault="008C4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vertAnchor="text" w:horzAnchor="page" w:tblpX="893" w:tblpY="-243"/>
      <w:tblOverlap w:val="never"/>
      <w:tblW w:w="0" w:type="auto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18" w:space="0" w:color="000000"/>
        <w:insideV w:val="single" w:sz="1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9"/>
      <w:gridCol w:w="2840"/>
      <w:gridCol w:w="1760"/>
      <w:gridCol w:w="4050"/>
    </w:tblGrid>
    <w:tr w:rsidR="009952E9" w14:paraId="2777E0E5" w14:textId="77777777">
      <w:trPr>
        <w:trHeight w:val="246"/>
      </w:trPr>
      <w:tc>
        <w:tcPr>
          <w:tcW w:w="10069" w:type="dxa"/>
          <w:gridSpan w:val="4"/>
          <w:tcBorders>
            <w:bottom w:val="single" w:sz="2" w:space="0" w:color="808080"/>
          </w:tcBorders>
        </w:tcPr>
        <w:p w14:paraId="2777E0E4" w14:textId="77777777" w:rsidR="009952E9" w:rsidRDefault="008C4A67">
          <w:pPr>
            <w:pStyle w:val="TableParagraph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:rsidR="009952E9" w14:paraId="2777E0E7" w14:textId="77777777">
      <w:trPr>
        <w:trHeight w:val="244"/>
      </w:trPr>
      <w:tc>
        <w:tcPr>
          <w:tcW w:w="10069" w:type="dxa"/>
          <w:gridSpan w:val="4"/>
          <w:tcBorders>
            <w:top w:val="single" w:sz="2" w:space="0" w:color="808080"/>
            <w:bottom w:val="single" w:sz="2" w:space="0" w:color="808080"/>
          </w:tcBorders>
        </w:tcPr>
        <w:p w14:paraId="2777E0E6" w14:textId="77777777" w:rsidR="009952E9" w:rsidRDefault="009952E9">
          <w:pPr>
            <w:pStyle w:val="TableParagraph"/>
            <w:spacing w:before="1" w:line="223" w:lineRule="exact"/>
            <w:ind w:left="39"/>
            <w:jc w:val="center"/>
            <w:rPr>
              <w:sz w:val="20"/>
            </w:rPr>
          </w:pPr>
        </w:p>
      </w:tc>
    </w:tr>
    <w:tr w:rsidR="009952E9" w14:paraId="2777E0EC" w14:textId="77777777">
      <w:trPr>
        <w:trHeight w:val="198"/>
      </w:trPr>
      <w:tc>
        <w:tcPr>
          <w:tcW w:w="1419" w:type="dxa"/>
          <w:vMerge w:val="restart"/>
          <w:tcBorders>
            <w:top w:val="single" w:sz="2" w:space="0" w:color="808080"/>
            <w:right w:val="single" w:sz="2" w:space="0" w:color="808080"/>
          </w:tcBorders>
        </w:tcPr>
        <w:p w14:paraId="2777E0E8" w14:textId="77777777" w:rsidR="009952E9" w:rsidRDefault="009952E9">
          <w:pPr>
            <w:pStyle w:val="TableParagraph"/>
            <w:rPr>
              <w:rFonts w:ascii="Times New Roman"/>
              <w:sz w:val="20"/>
            </w:rPr>
          </w:pPr>
        </w:p>
      </w:tc>
      <w:tc>
        <w:tcPr>
          <w:tcW w:w="284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2777E0E9" w14:textId="77777777" w:rsidR="009952E9" w:rsidRDefault="008C4A67">
          <w:pPr>
            <w:pStyle w:val="TableParagraph"/>
            <w:spacing w:line="178" w:lineRule="exact"/>
            <w:ind w:left="482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7"/>
              <w:sz w:val="18"/>
            </w:rPr>
            <w:t xml:space="preserve"> </w:t>
          </w:r>
          <w:r>
            <w:rPr>
              <w:b/>
              <w:sz w:val="18"/>
            </w:rPr>
            <w:t>ITPAC-AD-PO-</w:t>
          </w:r>
          <w:r>
            <w:rPr>
              <w:b/>
              <w:spacing w:val="-5"/>
              <w:sz w:val="18"/>
            </w:rPr>
            <w:t>002</w:t>
          </w:r>
        </w:p>
      </w:tc>
      <w:tc>
        <w:tcPr>
          <w:tcW w:w="1760" w:type="dxa"/>
          <w:tc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cBorders>
        </w:tcPr>
        <w:p w14:paraId="2777E0EA" w14:textId="77777777" w:rsidR="009952E9" w:rsidRDefault="008C4A67">
          <w:pPr>
            <w:pStyle w:val="TableParagraph"/>
            <w:spacing w:line="178" w:lineRule="exact"/>
            <w:ind w:left="527"/>
            <w:rPr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spacing w:val="-6"/>
              <w:sz w:val="18"/>
              <w:lang w:val="es-MX"/>
            </w:rPr>
            <w:t>4</w:t>
          </w:r>
        </w:p>
      </w:tc>
      <w:tc>
        <w:tcPr>
          <w:tcW w:w="4050" w:type="dxa"/>
          <w:tcBorders>
            <w:top w:val="single" w:sz="2" w:space="0" w:color="808080"/>
            <w:left w:val="single" w:sz="2" w:space="0" w:color="808080"/>
            <w:bottom w:val="single" w:sz="2" w:space="0" w:color="808080"/>
          </w:tcBorders>
        </w:tcPr>
        <w:p w14:paraId="2777E0EB" w14:textId="77777777" w:rsidR="009952E9" w:rsidRDefault="008C4A67">
          <w:pPr>
            <w:pStyle w:val="TableParagraph"/>
            <w:spacing w:line="178" w:lineRule="exact"/>
            <w:rPr>
              <w:rFonts w:ascii="Times New Roman"/>
              <w:sz w:val="20"/>
            </w:rPr>
          </w:pPr>
          <w:r>
            <w:rPr>
              <w:rFonts w:ascii="Arial" w:eastAsia="Arial" w:hAnsi="Arial" w:cs="Arial"/>
              <w:sz w:val="18"/>
              <w:szCs w:val="18"/>
            </w:rPr>
            <w:t xml:space="preserve">Norma: ISO </w:t>
          </w:r>
          <w:proofErr w:type="gramStart"/>
          <w:r>
            <w:rPr>
              <w:rFonts w:ascii="Arial" w:eastAsia="Arial" w:hAnsi="Arial" w:cs="Arial"/>
              <w:sz w:val="18"/>
              <w:szCs w:val="18"/>
            </w:rPr>
            <w:t>9001:20</w:t>
          </w:r>
          <w:r>
            <w:rPr>
              <w:rFonts w:ascii="Arial" w:eastAsia="Arial" w:hAnsi="Arial" w:cs="Arial"/>
              <w:sz w:val="18"/>
              <w:szCs w:val="18"/>
              <w:lang w:val="es-MX"/>
            </w:rPr>
            <w:t>1</w:t>
          </w:r>
          <w:r>
            <w:rPr>
              <w:rFonts w:ascii="Arial" w:eastAsia="Arial" w:hAnsi="Arial" w:cs="Arial"/>
              <w:sz w:val="18"/>
              <w:szCs w:val="18"/>
            </w:rPr>
            <w:t xml:space="preserve">5 </w:t>
          </w:r>
          <w:r>
            <w:rPr>
              <w:rFonts w:ascii="Arial" w:eastAsia="Arial" w:hAnsi="Arial" w:cs="Arial"/>
              <w:sz w:val="18"/>
              <w:szCs w:val="18"/>
              <w:lang w:val="es-MX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Requisitos</w:t>
          </w:r>
          <w:proofErr w:type="gramEnd"/>
          <w:r>
            <w:rPr>
              <w:rFonts w:ascii="Arial" w:eastAsia="Arial" w:hAnsi="Arial" w:cs="Arial"/>
              <w:color w:val="000000"/>
              <w:sz w:val="18"/>
              <w:szCs w:val="18"/>
            </w:rPr>
            <w:t>:</w:t>
          </w:r>
          <w:r>
            <w:rPr>
              <w:spacing w:val="-10"/>
              <w:sz w:val="18"/>
            </w:rPr>
            <w:t>4.1, 4.2, 4.4,</w:t>
          </w:r>
          <w:r>
            <w:rPr>
              <w:spacing w:val="-10"/>
              <w:sz w:val="18"/>
              <w:lang w:val="es-MX"/>
            </w:rPr>
            <w:t xml:space="preserve"> </w:t>
          </w:r>
          <w:r>
            <w:rPr>
              <w:spacing w:val="-10"/>
              <w:sz w:val="18"/>
            </w:rPr>
            <w:t>6.1, 7.1, 7.5, 8.2, 9.1</w:t>
          </w:r>
        </w:p>
      </w:tc>
    </w:tr>
    <w:tr w:rsidR="009952E9" w14:paraId="2777E0EF" w14:textId="77777777">
      <w:trPr>
        <w:trHeight w:val="528"/>
      </w:trPr>
      <w:tc>
        <w:tcPr>
          <w:tcW w:w="1419" w:type="dxa"/>
          <w:vMerge/>
          <w:tcBorders>
            <w:top w:val="nil"/>
            <w:right w:val="single" w:sz="2" w:space="0" w:color="808080"/>
          </w:tcBorders>
        </w:tcPr>
        <w:p w14:paraId="2777E0ED" w14:textId="77777777" w:rsidR="009952E9" w:rsidRDefault="009952E9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sz="2" w:space="0" w:color="808080"/>
            <w:left w:val="single" w:sz="2" w:space="0" w:color="808080"/>
          </w:tcBorders>
        </w:tcPr>
        <w:p w14:paraId="2777E0EE" w14:textId="77777777" w:rsidR="009952E9" w:rsidRDefault="008C4A67">
          <w:pPr>
            <w:jc w:val="center"/>
            <w:rPr>
              <w:sz w:val="2"/>
              <w:szCs w:val="2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z w:val="24"/>
            </w:rPr>
            <w:t>la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Captación</w:t>
          </w:r>
          <w:r>
            <w:rPr>
              <w:b/>
              <w:spacing w:val="-3"/>
              <w:sz w:val="24"/>
            </w:rPr>
            <w:t xml:space="preserve"> </w:t>
          </w:r>
          <w:r>
            <w:rPr>
              <w:b/>
              <w:sz w:val="24"/>
            </w:rPr>
            <w:t>de</w:t>
          </w:r>
          <w:r>
            <w:rPr>
              <w:b/>
              <w:spacing w:val="-4"/>
              <w:sz w:val="24"/>
            </w:rPr>
            <w:t xml:space="preserve"> </w:t>
          </w:r>
          <w:r>
            <w:rPr>
              <w:b/>
              <w:sz w:val="24"/>
            </w:rPr>
            <w:t>Ingresos</w:t>
          </w:r>
          <w:r>
            <w:rPr>
              <w:b/>
              <w:spacing w:val="-2"/>
              <w:sz w:val="24"/>
            </w:rPr>
            <w:t xml:space="preserve"> Propios</w:t>
          </w:r>
        </w:p>
      </w:tc>
    </w:tr>
  </w:tbl>
  <w:p w14:paraId="2777E0F0" w14:textId="77777777" w:rsidR="009952E9" w:rsidRDefault="008C4A67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777E0F2" wp14:editId="2777E0F3">
              <wp:simplePos x="0" y="0"/>
              <wp:positionH relativeFrom="margin">
                <wp:posOffset>3125470</wp:posOffset>
              </wp:positionH>
              <wp:positionV relativeFrom="paragraph">
                <wp:posOffset>174625</wp:posOffset>
              </wp:positionV>
              <wp:extent cx="1828800" cy="1828800"/>
              <wp:effectExtent l="0" t="0" r="0" b="0"/>
              <wp:wrapNone/>
              <wp:docPr id="59" name="Cuadro de texto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77E0FE" w14:textId="77777777" w:rsidR="009952E9" w:rsidRDefault="008C4A67">
                          <w:pPr>
                            <w:pStyle w:val="Encabezad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7E0F2" id="_x0000_t202" coordsize="21600,21600" o:spt="202" path="m,l,21600r21600,l21600,xe">
              <v:stroke joinstyle="miter"/>
              <v:path gradientshapeok="t" o:connecttype="rect"/>
            </v:shapetype>
            <v:shape id="Cuadro de texto 59" o:spid="_x0000_s1026" type="#_x0000_t202" style="position:absolute;margin-left:246.1pt;margin-top:13.75pt;width:2in;height:2in;z-index:25165619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" filled="f" fillcolor="white [3201]" stroked="f" strokeweight=".5pt">
              <v:textbox style="mso-fit-shape-to-text:t" inset="0,0,0,0">
                <w:txbxContent>
                  <w:p w14:paraId="2777E0FE" w14:textId="77777777" w:rsidR="009952E9" w:rsidRDefault="008C4A67">
                    <w:pPr>
                      <w:pStyle w:val="Encabezad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Página </w:t>
                    </w:r>
                    <w:r>
                      <w:rPr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sz w:val="18"/>
                        <w:szCs w:val="18"/>
                      </w:rPr>
                      <w:t>1</w:t>
                    </w:r>
                    <w:r>
                      <w:rPr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sz w:val="18"/>
                        <w:szCs w:val="18"/>
                      </w:rPr>
                      <w:t xml:space="preserve"> de </w:t>
                    </w:r>
                    <w:r>
                      <w:rPr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sz w:val="18"/>
                        <w:szCs w:val="18"/>
                      </w:rPr>
                      <w:instrText xml:space="preserve"> NUMPAGES  \* MERGEFORMAT </w:instrText>
                    </w:r>
                    <w:r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sz w:val="18"/>
                        <w:szCs w:val="18"/>
                      </w:rPr>
                      <w:t>5</w:t>
                    </w:r>
                    <w:r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2777E0F4" wp14:editId="2777E0F5">
              <wp:simplePos x="0" y="0"/>
              <wp:positionH relativeFrom="page">
                <wp:posOffset>584835</wp:posOffset>
              </wp:positionH>
              <wp:positionV relativeFrom="page">
                <wp:posOffset>250825</wp:posOffset>
              </wp:positionV>
              <wp:extent cx="6496685" cy="8642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96685" cy="864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77E0FF" w14:textId="77777777" w:rsidR="009952E9" w:rsidRDefault="009952E9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77E0F4" id="Textbox 1" o:spid="_x0000_s1027" type="#_x0000_t202" style="position:absolute;margin-left:46.05pt;margin-top:19.75pt;width:511.55pt;height:68.0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" filled="f" stroked="f">
              <v:textbox inset="0,0,0,0">
                <w:txbxContent>
                  <w:p w14:paraId="2777E0FF" w14:textId="77777777" w:rsidR="009952E9" w:rsidRDefault="009952E9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2777E0F6" wp14:editId="2777E0F7">
          <wp:simplePos x="0" y="0"/>
          <wp:positionH relativeFrom="page">
            <wp:posOffset>799465</wp:posOffset>
          </wp:positionH>
          <wp:positionV relativeFrom="page">
            <wp:posOffset>631190</wp:posOffset>
          </wp:positionV>
          <wp:extent cx="556260" cy="417830"/>
          <wp:effectExtent l="0" t="0" r="0" b="0"/>
          <wp:wrapNone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6100" cy="4179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F205925"/>
    <w:multiLevelType w:val="multilevel"/>
    <w:tmpl w:val="BF205925"/>
    <w:lvl w:ilvl="0">
      <w:start w:val="7"/>
      <w:numFmt w:val="decimal"/>
      <w:lvlText w:val="%1"/>
      <w:lvlJc w:val="left"/>
      <w:pPr>
        <w:ind w:left="232" w:hanging="349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32" w:hanging="34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4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125" w:hanging="34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568" w:hanging="34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011" w:hanging="34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54" w:hanging="34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897" w:hanging="34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340" w:hanging="34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783" w:hanging="349"/>
      </w:pPr>
      <w:rPr>
        <w:rFonts w:hint="default"/>
        <w:lang w:val="es-ES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start w:val="4"/>
      <w:numFmt w:val="decimal"/>
      <w:lvlText w:val="%1"/>
      <w:lvlJc w:val="left"/>
      <w:pPr>
        <w:ind w:left="232" w:hanging="392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32" w:hanging="3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6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125" w:hanging="39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568" w:hanging="39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011" w:hanging="39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54" w:hanging="39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897" w:hanging="39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340" w:hanging="39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783" w:hanging="392"/>
      </w:pPr>
      <w:rPr>
        <w:rFonts w:hint="default"/>
        <w:lang w:val="es-ES" w:eastAsia="en-US" w:bidi="ar-SA"/>
      </w:r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200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193" w:hanging="3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4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120" w:hanging="35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080" w:hanging="35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040" w:hanging="35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00" w:hanging="35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960" w:hanging="35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20" w:hanging="35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80" w:hanging="353"/>
      </w:pPr>
      <w:rPr>
        <w:rFonts w:hint="default"/>
        <w:lang w:val="es-ES" w:eastAsia="en-US" w:bidi="ar-SA"/>
      </w:rPr>
    </w:lvl>
  </w:abstractNum>
  <w:abstractNum w:abstractNumId="3" w15:restartNumberingAfterBreak="0">
    <w:nsid w:val="59ADCABA"/>
    <w:multiLevelType w:val="multilevel"/>
    <w:tmpl w:val="59ADCABA"/>
    <w:lvl w:ilvl="0">
      <w:start w:val="5"/>
      <w:numFmt w:val="decimal"/>
      <w:lvlText w:val="%1"/>
      <w:lvlJc w:val="left"/>
      <w:pPr>
        <w:ind w:left="564" w:hanging="33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564" w:hanging="33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1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381" w:hanging="33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792" w:hanging="33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03" w:hanging="33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614" w:hanging="33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025" w:hanging="33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436" w:hanging="33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847" w:hanging="337"/>
      </w:pPr>
      <w:rPr>
        <w:rFonts w:hint="default"/>
        <w:lang w:val="es-ES" w:eastAsia="en-US" w:bidi="ar-SA"/>
      </w:rPr>
    </w:lvl>
  </w:abstractNum>
  <w:num w:numId="1" w16cid:durableId="1383091749">
    <w:abstractNumId w:val="2"/>
  </w:num>
  <w:num w:numId="2" w16cid:durableId="6635229">
    <w:abstractNumId w:val="1"/>
  </w:num>
  <w:num w:numId="3" w16cid:durableId="1986931950">
    <w:abstractNumId w:val="3"/>
  </w:num>
  <w:num w:numId="4" w16cid:durableId="2131702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52E9"/>
    <w:rsid w:val="00832548"/>
    <w:rsid w:val="008C4A67"/>
    <w:rsid w:val="009952E9"/>
    <w:rsid w:val="2008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7DFB0"/>
  <w15:docId w15:val="{ACDDFBE3-7661-4E55-85F3-2D3131458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Ttulo1">
    <w:name w:val="heading 1"/>
    <w:basedOn w:val="Normal"/>
    <w:uiPriority w:val="1"/>
    <w:qFormat/>
    <w:pPr>
      <w:ind w:left="1198" w:hanging="358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496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Textoindependiente">
    <w:name w:val="Body Text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1198" w:hanging="358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Style21">
    <w:name w:val="_Style 21"/>
    <w:basedOn w:val="TableNormal0"/>
    <w:qFormat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1104</Words>
  <Characters>6078</Characters>
  <Application>Microsoft Office Word</Application>
  <DocSecurity>0</DocSecurity>
  <Lines>50</Lines>
  <Paragraphs>14</Paragraphs>
  <ScaleCrop>false</ScaleCrop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</dc:creator>
  <cp:lastModifiedBy>Charmy .</cp:lastModifiedBy>
  <cp:revision>2</cp:revision>
  <dcterms:created xsi:type="dcterms:W3CDTF">2026-07-16T06:45:00Z</dcterms:created>
  <dcterms:modified xsi:type="dcterms:W3CDTF">2026-07-29T00:40:00Z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E8699B088D16403390C48A885FE85A09_12</vt:lpwstr>
  </property>
</Properties>
</file>