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1F4DB7" w14:textId="77777777" w:rsidR="00ED2B46" w:rsidRDefault="00ED2B46">
      <w:pPr>
        <w:pStyle w:val="Textoindependiente"/>
        <w:spacing w:before="21"/>
        <w:rPr>
          <w:rFonts w:ascii="Times New Roman"/>
          <w:sz w:val="24"/>
        </w:rPr>
      </w:pPr>
    </w:p>
    <w:p w14:paraId="241F4DB8" w14:textId="77777777" w:rsidR="00ED2B46" w:rsidRDefault="009312D5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rPr>
          <w:spacing w:val="-2"/>
        </w:rPr>
        <w:t>Propósito</w:t>
      </w:r>
    </w:p>
    <w:p w14:paraId="241F4DB9" w14:textId="77777777" w:rsidR="00ED2B46" w:rsidRDefault="00ED2B46">
      <w:pPr>
        <w:pStyle w:val="Textoindependiente"/>
        <w:spacing w:before="1"/>
        <w:rPr>
          <w:b/>
          <w:sz w:val="24"/>
        </w:rPr>
      </w:pPr>
    </w:p>
    <w:p w14:paraId="241F4DBA" w14:textId="77777777" w:rsidR="00ED2B46" w:rsidRDefault="009312D5">
      <w:pPr>
        <w:pStyle w:val="Textoindependiente"/>
        <w:spacing w:before="1"/>
        <w:ind w:left="556"/>
      </w:pPr>
      <w:r>
        <w:t>Mantener</w:t>
      </w:r>
      <w:r>
        <w:rPr>
          <w:spacing w:val="23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Infraestructura</w:t>
      </w:r>
      <w:r>
        <w:rPr>
          <w:spacing w:val="23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t>Instituto</w:t>
      </w:r>
      <w:r>
        <w:rPr>
          <w:spacing w:val="24"/>
        </w:rPr>
        <w:t xml:space="preserve"> </w:t>
      </w:r>
      <w:r>
        <w:t>Tecnológico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Pachuca</w:t>
      </w:r>
      <w:r>
        <w:rPr>
          <w:spacing w:val="23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condiciones</w:t>
      </w:r>
      <w:r>
        <w:rPr>
          <w:spacing w:val="24"/>
        </w:rPr>
        <w:t xml:space="preserve"> </w:t>
      </w:r>
      <w:r>
        <w:t>para</w:t>
      </w:r>
      <w:r>
        <w:rPr>
          <w:spacing w:val="23"/>
        </w:rPr>
        <w:t xml:space="preserve"> </w:t>
      </w:r>
      <w:r>
        <w:t>lograr</w:t>
      </w:r>
      <w:r>
        <w:rPr>
          <w:spacing w:val="23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conformidad</w:t>
      </w:r>
      <w:r>
        <w:rPr>
          <w:spacing w:val="24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t>los requisitos del Servicio Educativo.</w:t>
      </w:r>
    </w:p>
    <w:p w14:paraId="241F4DBB" w14:textId="77777777" w:rsidR="00ED2B46" w:rsidRDefault="00ED2B46">
      <w:pPr>
        <w:pStyle w:val="Textoindependiente"/>
        <w:spacing w:before="47"/>
      </w:pPr>
    </w:p>
    <w:p w14:paraId="241F4DBC" w14:textId="77777777" w:rsidR="00ED2B46" w:rsidRDefault="009312D5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rPr>
          <w:spacing w:val="-2"/>
        </w:rPr>
        <w:t>Alcance</w:t>
      </w:r>
    </w:p>
    <w:p w14:paraId="241F4DBD" w14:textId="77777777" w:rsidR="00ED2B46" w:rsidRDefault="00ED2B46">
      <w:pPr>
        <w:pStyle w:val="Textoindependiente"/>
        <w:rPr>
          <w:b/>
          <w:sz w:val="24"/>
        </w:rPr>
      </w:pPr>
    </w:p>
    <w:p w14:paraId="241F4DBE" w14:textId="77777777" w:rsidR="00ED2B46" w:rsidRDefault="009312D5">
      <w:pPr>
        <w:pStyle w:val="Textoindependiente"/>
        <w:ind w:left="556"/>
      </w:pPr>
      <w:r>
        <w:t>Este</w:t>
      </w:r>
      <w:r>
        <w:rPr>
          <w:spacing w:val="-7"/>
        </w:rPr>
        <w:t xml:space="preserve"> </w:t>
      </w:r>
      <w:r>
        <w:t>procedimiento</w:t>
      </w:r>
      <w:r>
        <w:rPr>
          <w:spacing w:val="-6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aplicable</w:t>
      </w:r>
      <w:r>
        <w:rPr>
          <w:spacing w:val="-8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cubrir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servicio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mantenimiento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Infraestructura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Instituto</w:t>
      </w:r>
      <w:r>
        <w:rPr>
          <w:spacing w:val="-6"/>
        </w:rPr>
        <w:t xml:space="preserve"> </w:t>
      </w:r>
      <w:r>
        <w:rPr>
          <w:spacing w:val="-2"/>
        </w:rPr>
        <w:t>Tecnológico.</w:t>
      </w:r>
    </w:p>
    <w:p w14:paraId="241F4DBF" w14:textId="77777777" w:rsidR="00ED2B46" w:rsidRDefault="00ED2B46">
      <w:pPr>
        <w:pStyle w:val="Textoindependiente"/>
        <w:spacing w:before="47"/>
      </w:pPr>
    </w:p>
    <w:p w14:paraId="241F4DC0" w14:textId="77777777" w:rsidR="00ED2B46" w:rsidRDefault="009312D5">
      <w:pPr>
        <w:pStyle w:val="Ttulo1"/>
        <w:numPr>
          <w:ilvl w:val="0"/>
          <w:numId w:val="1"/>
        </w:numPr>
        <w:tabs>
          <w:tab w:val="left" w:pos="1198"/>
        </w:tabs>
        <w:spacing w:before="1"/>
        <w:ind w:left="1198" w:hanging="358"/>
      </w:pPr>
      <w:r>
        <w:t>Políticas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operación</w:t>
      </w:r>
    </w:p>
    <w:p w14:paraId="241F4DC1" w14:textId="77777777" w:rsidR="00ED2B46" w:rsidRDefault="00ED2B46">
      <w:pPr>
        <w:pStyle w:val="Textoindependiente"/>
        <w:spacing w:before="6"/>
        <w:rPr>
          <w:b/>
          <w:sz w:val="24"/>
        </w:rPr>
      </w:pPr>
    </w:p>
    <w:p w14:paraId="241F4DC2" w14:textId="77777777" w:rsidR="00ED2B46" w:rsidRDefault="009312D5">
      <w:pPr>
        <w:pStyle w:val="Prrafodelista"/>
        <w:numPr>
          <w:ilvl w:val="1"/>
          <w:numId w:val="1"/>
        </w:numPr>
        <w:tabs>
          <w:tab w:val="left" w:pos="915"/>
          <w:tab w:val="left" w:pos="917"/>
        </w:tabs>
        <w:spacing w:line="235" w:lineRule="auto"/>
        <w:ind w:right="471"/>
        <w:jc w:val="both"/>
        <w:rPr>
          <w:sz w:val="20"/>
        </w:rPr>
      </w:pP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proofErr w:type="gramStart"/>
      <w:r>
        <w:rPr>
          <w:sz w:val="20"/>
        </w:rPr>
        <w:t>Jefes</w:t>
      </w:r>
      <w:proofErr w:type="gramEnd"/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 Departamentos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Recursos</w:t>
      </w:r>
      <w:r>
        <w:rPr>
          <w:spacing w:val="-1"/>
          <w:sz w:val="20"/>
        </w:rPr>
        <w:t xml:space="preserve"> </w:t>
      </w:r>
      <w:r>
        <w:rPr>
          <w:sz w:val="20"/>
        </w:rPr>
        <w:t>Materiales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Mantenimiento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Equipo</w:t>
      </w:r>
      <w:r>
        <w:rPr>
          <w:spacing w:val="-2"/>
          <w:sz w:val="20"/>
        </w:rPr>
        <w:t xml:space="preserve"> </w:t>
      </w:r>
      <w:r>
        <w:rPr>
          <w:sz w:val="20"/>
        </w:rPr>
        <w:t>del Instituto</w:t>
      </w:r>
      <w:r>
        <w:rPr>
          <w:spacing w:val="-1"/>
          <w:sz w:val="20"/>
        </w:rPr>
        <w:t xml:space="preserve"> </w:t>
      </w:r>
      <w:r>
        <w:rPr>
          <w:sz w:val="20"/>
        </w:rPr>
        <w:t>Tecnológico,</w:t>
      </w:r>
      <w:r>
        <w:rPr>
          <w:spacing w:val="-1"/>
          <w:sz w:val="20"/>
        </w:rPr>
        <w:t xml:space="preserve"> </w:t>
      </w:r>
      <w:r>
        <w:rPr>
          <w:sz w:val="20"/>
        </w:rPr>
        <w:t>junto con el Jefe del área, realizan la verificación de la infraestructura semestralmente.</w:t>
      </w:r>
    </w:p>
    <w:p w14:paraId="241F4DC3" w14:textId="77777777" w:rsidR="00ED2B46" w:rsidRDefault="00ED2B46">
      <w:pPr>
        <w:pStyle w:val="Textoindependiente"/>
        <w:spacing w:before="4"/>
      </w:pPr>
    </w:p>
    <w:p w14:paraId="241F4DC4" w14:textId="77777777" w:rsidR="00ED2B46" w:rsidRDefault="009312D5">
      <w:pPr>
        <w:pStyle w:val="Prrafodelista"/>
        <w:numPr>
          <w:ilvl w:val="1"/>
          <w:numId w:val="1"/>
        </w:numPr>
        <w:tabs>
          <w:tab w:val="left" w:pos="915"/>
          <w:tab w:val="left" w:pos="917"/>
        </w:tabs>
        <w:spacing w:line="235" w:lineRule="auto"/>
        <w:ind w:right="469"/>
        <w:jc w:val="both"/>
        <w:rPr>
          <w:sz w:val="20"/>
        </w:rPr>
      </w:pPr>
      <w:r>
        <w:rPr>
          <w:sz w:val="20"/>
        </w:rPr>
        <w:t xml:space="preserve">Los </w:t>
      </w:r>
      <w:proofErr w:type="gramStart"/>
      <w:r>
        <w:rPr>
          <w:sz w:val="20"/>
        </w:rPr>
        <w:t>Jefes</w:t>
      </w:r>
      <w:proofErr w:type="gramEnd"/>
      <w:r>
        <w:rPr>
          <w:sz w:val="20"/>
        </w:rPr>
        <w:t xml:space="preserve"> de los Departamentos de Recursos Materiales y Mantenimiento de Equipo del Instituto Tecnológico, reciben de los Departamentos correspondientes, la solicitud de mantenimiento que éstos requieran.</w:t>
      </w:r>
    </w:p>
    <w:p w14:paraId="241F4DC5" w14:textId="77777777" w:rsidR="00ED2B46" w:rsidRDefault="00ED2B46">
      <w:pPr>
        <w:pStyle w:val="Textoindependiente"/>
        <w:spacing w:before="3"/>
      </w:pPr>
    </w:p>
    <w:p w14:paraId="241F4DC6" w14:textId="77777777" w:rsidR="00ED2B46" w:rsidRDefault="009312D5">
      <w:pPr>
        <w:pStyle w:val="Prrafodelista"/>
        <w:numPr>
          <w:ilvl w:val="1"/>
          <w:numId w:val="1"/>
        </w:numPr>
        <w:tabs>
          <w:tab w:val="left" w:pos="915"/>
          <w:tab w:val="left" w:pos="917"/>
        </w:tabs>
        <w:spacing w:line="237" w:lineRule="auto"/>
        <w:ind w:right="469"/>
        <w:jc w:val="both"/>
        <w:rPr>
          <w:sz w:val="20"/>
        </w:rPr>
      </w:pPr>
      <w:r>
        <w:rPr>
          <w:sz w:val="20"/>
        </w:rPr>
        <w:t xml:space="preserve">Los </w:t>
      </w:r>
      <w:proofErr w:type="gramStart"/>
      <w:r>
        <w:rPr>
          <w:sz w:val="20"/>
        </w:rPr>
        <w:t>Jefes</w:t>
      </w:r>
      <w:proofErr w:type="gramEnd"/>
      <w:r>
        <w:rPr>
          <w:sz w:val="20"/>
        </w:rPr>
        <w:t xml:space="preserve"> de los Departamentos de Recursos Materiales y Mantenimiento de Equipo del Instituto Tecnológico, elaborará un Programa de Mantenimiento Preventivo de la Infraestructura y Equipo, que será considerado en el respectivo POA y PIA Departamental para la administración de los recursos correspondientes.</w:t>
      </w:r>
    </w:p>
    <w:p w14:paraId="241F4DC7" w14:textId="77777777" w:rsidR="00ED2B46" w:rsidRDefault="00ED2B46">
      <w:pPr>
        <w:pStyle w:val="Textoindependiente"/>
        <w:spacing w:before="3"/>
      </w:pPr>
    </w:p>
    <w:p w14:paraId="241F4DC8" w14:textId="77777777" w:rsidR="00ED2B46" w:rsidRDefault="009312D5">
      <w:pPr>
        <w:pStyle w:val="Prrafodelista"/>
        <w:numPr>
          <w:ilvl w:val="1"/>
          <w:numId w:val="1"/>
        </w:numPr>
        <w:tabs>
          <w:tab w:val="left" w:pos="915"/>
          <w:tab w:val="left" w:pos="917"/>
        </w:tabs>
        <w:spacing w:line="237" w:lineRule="auto"/>
        <w:ind w:right="458"/>
        <w:jc w:val="both"/>
        <w:rPr>
          <w:sz w:val="20"/>
        </w:rPr>
      </w:pPr>
      <w:r>
        <w:rPr>
          <w:sz w:val="20"/>
        </w:rPr>
        <w:t xml:space="preserve">Los </w:t>
      </w:r>
      <w:proofErr w:type="gramStart"/>
      <w:r>
        <w:rPr>
          <w:sz w:val="20"/>
        </w:rPr>
        <w:t>Jefes</w:t>
      </w:r>
      <w:proofErr w:type="gramEnd"/>
      <w:r>
        <w:rPr>
          <w:sz w:val="20"/>
        </w:rPr>
        <w:t xml:space="preserve"> de los Departamentos de Recursos Materiales y Mantenimiento de Equipo del Instituto Tecnológico, de acuerdo a los recursos financieros y humanos disponibles de la Institución, realizan internamente o a través de proveedores evaluados y seleccionados, el mantenimiento Preventivo y/o Correctivo según sea el caso, de la infraestructura y Equipo que</w:t>
      </w:r>
      <w:r>
        <w:rPr>
          <w:spacing w:val="-1"/>
          <w:sz w:val="20"/>
        </w:rPr>
        <w:t xml:space="preserve"> </w:t>
      </w:r>
      <w:r>
        <w:rPr>
          <w:sz w:val="20"/>
        </w:rPr>
        <w:t>lo requiera de manera inmediata, usando la solicitud de</w:t>
      </w:r>
      <w:r>
        <w:rPr>
          <w:spacing w:val="-1"/>
          <w:sz w:val="20"/>
        </w:rPr>
        <w:t xml:space="preserve"> </w:t>
      </w:r>
      <w:r>
        <w:rPr>
          <w:sz w:val="20"/>
        </w:rPr>
        <w:t>mantenimiento ITPAC-AD-PO-</w:t>
      </w:r>
      <w:r>
        <w:rPr>
          <w:spacing w:val="-2"/>
          <w:sz w:val="20"/>
        </w:rPr>
        <w:t>001-02.</w:t>
      </w:r>
    </w:p>
    <w:p w14:paraId="241F4DC9" w14:textId="77777777" w:rsidR="00ED2B46" w:rsidRDefault="00ED2B46">
      <w:pPr>
        <w:pStyle w:val="Textoindependiente"/>
        <w:spacing w:before="8"/>
      </w:pPr>
    </w:p>
    <w:p w14:paraId="241F4DCA" w14:textId="77777777" w:rsidR="00ED2B46" w:rsidRDefault="009312D5">
      <w:pPr>
        <w:pStyle w:val="Prrafodelista"/>
        <w:numPr>
          <w:ilvl w:val="1"/>
          <w:numId w:val="1"/>
        </w:numPr>
        <w:tabs>
          <w:tab w:val="left" w:pos="915"/>
          <w:tab w:val="left" w:pos="917"/>
        </w:tabs>
        <w:spacing w:before="1" w:line="237" w:lineRule="auto"/>
        <w:ind w:right="468"/>
        <w:jc w:val="both"/>
        <w:rPr>
          <w:sz w:val="20"/>
        </w:rPr>
      </w:pPr>
      <w:r>
        <w:rPr>
          <w:sz w:val="20"/>
        </w:rPr>
        <w:t>Se considerará Mantenimiento Preventivo todo aquel que se realice de acuerdo al Programa de Mantenimiento Preventivo, y Mantenimiento Correctivo todo aquel que se realice de acuerdo a una solicitud de servicio de mantenimiento debido a una contingencia fuera del Programa correspondiente que requiere atención inmediata y que afecta la prestación del servicio.</w:t>
      </w:r>
    </w:p>
    <w:p w14:paraId="241F4DCB" w14:textId="77777777" w:rsidR="00ED2B46" w:rsidRDefault="00ED2B46">
      <w:pPr>
        <w:pStyle w:val="Textoindependiente"/>
        <w:spacing w:before="3"/>
      </w:pPr>
    </w:p>
    <w:p w14:paraId="241F4DCC" w14:textId="77777777" w:rsidR="00ED2B46" w:rsidRDefault="009312D5">
      <w:pPr>
        <w:pStyle w:val="Prrafodelista"/>
        <w:numPr>
          <w:ilvl w:val="1"/>
          <w:numId w:val="1"/>
        </w:numPr>
        <w:tabs>
          <w:tab w:val="left" w:pos="915"/>
          <w:tab w:val="left" w:pos="917"/>
        </w:tabs>
        <w:spacing w:before="1" w:line="237" w:lineRule="auto"/>
        <w:ind w:right="472"/>
        <w:jc w:val="both"/>
        <w:rPr>
          <w:sz w:val="20"/>
        </w:rPr>
      </w:pP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elaborar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programa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mantenimiento</w:t>
      </w:r>
      <w:r>
        <w:rPr>
          <w:spacing w:val="-3"/>
          <w:sz w:val="20"/>
        </w:rPr>
        <w:t xml:space="preserve"> </w:t>
      </w:r>
      <w:r>
        <w:rPr>
          <w:sz w:val="20"/>
        </w:rPr>
        <w:t>preventivo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atender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mantenimientos</w:t>
      </w:r>
      <w:r>
        <w:rPr>
          <w:spacing w:val="-3"/>
          <w:sz w:val="20"/>
        </w:rPr>
        <w:t xml:space="preserve"> </w:t>
      </w:r>
      <w:r>
        <w:rPr>
          <w:sz w:val="20"/>
        </w:rPr>
        <w:t>correctivos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soliciten,</w:t>
      </w:r>
      <w:r>
        <w:rPr>
          <w:spacing w:val="-3"/>
          <w:sz w:val="20"/>
        </w:rPr>
        <w:t xml:space="preserve"> </w:t>
      </w:r>
      <w:r>
        <w:rPr>
          <w:sz w:val="20"/>
        </w:rPr>
        <w:t>se deberá priorizar la distribución presupuestal de los recursos, para aquellas áreas que impactan directamente en el logro de la conformidad con los requisitos del servicio educativo, por ejemplo: aulas, laboratorios, talleres, salas y equipos audiovisuales, Centro de Información, sanitarios entre otros</w:t>
      </w:r>
    </w:p>
    <w:p w14:paraId="241F4DCD" w14:textId="77777777" w:rsidR="00ED2B46" w:rsidRDefault="00ED2B46">
      <w:pPr>
        <w:pStyle w:val="Textoindependiente"/>
      </w:pPr>
    </w:p>
    <w:p w14:paraId="241F4DCE" w14:textId="77777777" w:rsidR="00ED2B46" w:rsidRDefault="00ED2B46">
      <w:pPr>
        <w:pStyle w:val="Textoindependiente"/>
        <w:spacing w:before="62"/>
      </w:pPr>
    </w:p>
    <w:tbl>
      <w:tblPr>
        <w:tblW w:w="0" w:type="auto"/>
        <w:tblInd w:w="3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3"/>
        <w:gridCol w:w="3402"/>
        <w:gridCol w:w="3033"/>
      </w:tblGrid>
      <w:tr w:rsidR="00ED2B46" w14:paraId="241F4DD0" w14:textId="77777777">
        <w:trPr>
          <w:trHeight w:val="236"/>
        </w:trPr>
        <w:tc>
          <w:tcPr>
            <w:tcW w:w="10178" w:type="dxa"/>
            <w:gridSpan w:val="3"/>
            <w:tcBorders>
              <w:bottom w:val="single" w:sz="2" w:space="0" w:color="808080"/>
            </w:tcBorders>
            <w:shd w:val="clear" w:color="auto" w:fill="D9D9D9"/>
          </w:tcPr>
          <w:p w14:paraId="241F4DCF" w14:textId="77777777" w:rsidR="00ED2B46" w:rsidRDefault="009312D5">
            <w:pPr>
              <w:pStyle w:val="TableParagraph"/>
              <w:spacing w:line="217" w:lineRule="exact"/>
              <w:ind w:left="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CONTROL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EMISIÓN</w:t>
            </w:r>
          </w:p>
        </w:tc>
      </w:tr>
      <w:tr w:rsidR="00ED2B46" w14:paraId="241F4DD4" w14:textId="77777777">
        <w:trPr>
          <w:trHeight w:val="235"/>
        </w:trPr>
        <w:tc>
          <w:tcPr>
            <w:tcW w:w="3743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/>
          </w:tcPr>
          <w:p w14:paraId="241F4DD1" w14:textId="77777777" w:rsidR="00ED2B46" w:rsidRDefault="009312D5">
            <w:pPr>
              <w:pStyle w:val="TableParagraph"/>
              <w:spacing w:line="215" w:lineRule="exact"/>
              <w:ind w:left="58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ELABORÓ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/>
          </w:tcPr>
          <w:p w14:paraId="241F4DD2" w14:textId="77777777" w:rsidR="00ED2B46" w:rsidRDefault="009312D5">
            <w:pPr>
              <w:pStyle w:val="TableParagraph"/>
              <w:spacing w:line="215" w:lineRule="exact"/>
              <w:ind w:left="5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REVISÓ</w:t>
            </w:r>
          </w:p>
        </w:tc>
        <w:tc>
          <w:tcPr>
            <w:tcW w:w="3033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shd w:val="clear" w:color="auto" w:fill="D9D9D9"/>
          </w:tcPr>
          <w:p w14:paraId="241F4DD3" w14:textId="77777777" w:rsidR="00ED2B46" w:rsidRDefault="009312D5">
            <w:pPr>
              <w:pStyle w:val="TableParagraph"/>
              <w:spacing w:line="215" w:lineRule="exact"/>
              <w:ind w:left="5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AUTORIZÓ</w:t>
            </w:r>
          </w:p>
        </w:tc>
      </w:tr>
      <w:tr w:rsidR="00ED2B46" w14:paraId="241F4DE4" w14:textId="77777777">
        <w:trPr>
          <w:trHeight w:val="1692"/>
        </w:trPr>
        <w:tc>
          <w:tcPr>
            <w:tcW w:w="3743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41F4DD5" w14:textId="77777777" w:rsidR="00ED2B46" w:rsidRDefault="00ED2B46">
            <w:pPr>
              <w:pStyle w:val="TableParagraph"/>
              <w:rPr>
                <w:sz w:val="20"/>
              </w:rPr>
            </w:pPr>
          </w:p>
          <w:p w14:paraId="241F4DD6" w14:textId="77777777" w:rsidR="00ED2B46" w:rsidRDefault="00ED2B46">
            <w:pPr>
              <w:pStyle w:val="TableParagraph"/>
              <w:rPr>
                <w:sz w:val="20"/>
              </w:rPr>
            </w:pPr>
          </w:p>
          <w:p w14:paraId="241F4DD7" w14:textId="77777777" w:rsidR="00ED2B46" w:rsidRDefault="00ED2B46">
            <w:pPr>
              <w:pStyle w:val="TableParagraph"/>
              <w:rPr>
                <w:sz w:val="20"/>
              </w:rPr>
            </w:pPr>
          </w:p>
          <w:p w14:paraId="241F4DD8" w14:textId="77777777" w:rsidR="00ED2B46" w:rsidRDefault="00ED2B46">
            <w:pPr>
              <w:pStyle w:val="TableParagraph"/>
              <w:spacing w:before="239"/>
              <w:rPr>
                <w:sz w:val="20"/>
              </w:rPr>
            </w:pPr>
          </w:p>
          <w:p w14:paraId="241F4DD9" w14:textId="77777777" w:rsidR="00ED2B46" w:rsidRDefault="009312D5">
            <w:pPr>
              <w:pStyle w:val="TableParagraph"/>
              <w:spacing w:line="228" w:lineRule="exact"/>
              <w:ind w:left="563" w:hanging="476"/>
              <w:rPr>
                <w:sz w:val="20"/>
              </w:rPr>
            </w:pPr>
            <w:r>
              <w:rPr>
                <w:sz w:val="20"/>
              </w:rPr>
              <w:t>M.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Miguel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Álvarez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Quezada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z w:val="20"/>
              </w:rPr>
              <w:t xml:space="preserve"> de Mantenimiento y Equipo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41F4DDA" w14:textId="77777777" w:rsidR="00ED2B46" w:rsidRDefault="00ED2B46">
            <w:pPr>
              <w:pStyle w:val="TableParagraph"/>
              <w:rPr>
                <w:sz w:val="20"/>
              </w:rPr>
            </w:pPr>
          </w:p>
          <w:p w14:paraId="241F4DDB" w14:textId="77777777" w:rsidR="00ED2B46" w:rsidRDefault="00ED2B46">
            <w:pPr>
              <w:pStyle w:val="TableParagraph"/>
              <w:rPr>
                <w:sz w:val="20"/>
              </w:rPr>
            </w:pPr>
          </w:p>
          <w:p w14:paraId="241F4DDC" w14:textId="77777777" w:rsidR="00ED2B46" w:rsidRDefault="00ED2B46">
            <w:pPr>
              <w:pStyle w:val="TableParagraph"/>
              <w:rPr>
                <w:sz w:val="20"/>
              </w:rPr>
            </w:pPr>
          </w:p>
          <w:p w14:paraId="241F4DDD" w14:textId="77777777" w:rsidR="00ED2B46" w:rsidRDefault="00ED2B46">
            <w:pPr>
              <w:pStyle w:val="TableParagraph"/>
              <w:spacing w:before="239"/>
              <w:rPr>
                <w:sz w:val="20"/>
              </w:rPr>
            </w:pPr>
          </w:p>
          <w:p w14:paraId="241F4DDE" w14:textId="77777777" w:rsidR="00ED2B46" w:rsidRDefault="009312D5">
            <w:pPr>
              <w:pStyle w:val="TableParagraph"/>
              <w:spacing w:line="228" w:lineRule="exact"/>
              <w:ind w:left="121" w:firstLine="252"/>
              <w:rPr>
                <w:sz w:val="20"/>
              </w:rPr>
            </w:pPr>
            <w:r>
              <w:rPr>
                <w:sz w:val="20"/>
              </w:rPr>
              <w:t xml:space="preserve">Mtro. Jorge Javier Ortiz Camacho </w:t>
            </w:r>
            <w:proofErr w:type="gramStart"/>
            <w:r>
              <w:rPr>
                <w:sz w:val="20"/>
              </w:rPr>
              <w:t>Subdirector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Servicios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Administrativo</w:t>
            </w:r>
          </w:p>
        </w:tc>
        <w:tc>
          <w:tcPr>
            <w:tcW w:w="3033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</w:tcPr>
          <w:p w14:paraId="241F4DDF" w14:textId="77777777" w:rsidR="00ED2B46" w:rsidRDefault="00ED2B46">
            <w:pPr>
              <w:pStyle w:val="TableParagraph"/>
              <w:rPr>
                <w:sz w:val="20"/>
              </w:rPr>
            </w:pPr>
          </w:p>
          <w:p w14:paraId="241F4DE0" w14:textId="77777777" w:rsidR="00ED2B46" w:rsidRDefault="00ED2B46">
            <w:pPr>
              <w:pStyle w:val="TableParagraph"/>
              <w:rPr>
                <w:sz w:val="20"/>
              </w:rPr>
            </w:pPr>
          </w:p>
          <w:p w14:paraId="241F4DE1" w14:textId="77777777" w:rsidR="00ED2B46" w:rsidRDefault="00ED2B46">
            <w:pPr>
              <w:pStyle w:val="TableParagraph"/>
              <w:rPr>
                <w:sz w:val="20"/>
              </w:rPr>
            </w:pPr>
          </w:p>
          <w:p w14:paraId="241F4DE2" w14:textId="77777777" w:rsidR="00ED2B46" w:rsidRDefault="00ED2B46">
            <w:pPr>
              <w:pStyle w:val="TableParagraph"/>
              <w:spacing w:before="239"/>
              <w:rPr>
                <w:sz w:val="20"/>
              </w:rPr>
            </w:pPr>
          </w:p>
          <w:p w14:paraId="241F4DE3" w14:textId="77777777" w:rsidR="00ED2B46" w:rsidRDefault="009312D5">
            <w:pPr>
              <w:pStyle w:val="TableParagraph"/>
              <w:spacing w:line="228" w:lineRule="exact"/>
              <w:ind w:left="898" w:hanging="500"/>
              <w:rPr>
                <w:sz w:val="20"/>
              </w:rPr>
            </w:pPr>
            <w:r>
              <w:rPr>
                <w:sz w:val="20"/>
              </w:rPr>
              <w:t>Miguel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Ángel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Rodríguez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z w:val="20"/>
              </w:rPr>
              <w:t xml:space="preserve"> del ITP</w:t>
            </w:r>
          </w:p>
        </w:tc>
      </w:tr>
      <w:tr w:rsidR="00ED2B46" w14:paraId="241F4DE8" w14:textId="77777777">
        <w:trPr>
          <w:trHeight w:val="246"/>
        </w:trPr>
        <w:tc>
          <w:tcPr>
            <w:tcW w:w="3743" w:type="dxa"/>
            <w:tcBorders>
              <w:top w:val="single" w:sz="2" w:space="0" w:color="808080"/>
              <w:right w:val="single" w:sz="2" w:space="0" w:color="808080"/>
            </w:tcBorders>
          </w:tcPr>
          <w:p w14:paraId="241F4DE5" w14:textId="77777777" w:rsidR="00ED2B46" w:rsidRDefault="009312D5">
            <w:pPr>
              <w:pStyle w:val="TableParagraph"/>
              <w:spacing w:line="222" w:lineRule="exact"/>
              <w:ind w:left="58"/>
              <w:jc w:val="center"/>
              <w:rPr>
                <w:sz w:val="20"/>
                <w:lang w:val="es-MX"/>
              </w:rPr>
            </w:pPr>
            <w:r>
              <w:rPr>
                <w:sz w:val="20"/>
                <w:lang w:val="es-MX"/>
              </w:rPr>
              <w:t>3 de agosto de 2026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</w:tcPr>
          <w:p w14:paraId="241F4DE6" w14:textId="77777777" w:rsidR="00ED2B46" w:rsidRDefault="009312D5">
            <w:pPr>
              <w:spacing w:before="1" w:line="225" w:lineRule="exact"/>
              <w:jc w:val="center"/>
              <w:rPr>
                <w:sz w:val="20"/>
              </w:rPr>
            </w:pPr>
            <w:r>
              <w:rPr>
                <w:sz w:val="20"/>
                <w:lang w:val="es-MX"/>
              </w:rPr>
              <w:t>3 de agosto de 2026</w:t>
            </w:r>
          </w:p>
        </w:tc>
        <w:tc>
          <w:tcPr>
            <w:tcW w:w="3033" w:type="dxa"/>
            <w:tcBorders>
              <w:top w:val="single" w:sz="2" w:space="0" w:color="808080"/>
              <w:left w:val="single" w:sz="2" w:space="0" w:color="808080"/>
            </w:tcBorders>
          </w:tcPr>
          <w:p w14:paraId="241F4DE7" w14:textId="77777777" w:rsidR="00ED2B46" w:rsidRDefault="009312D5">
            <w:pPr>
              <w:spacing w:before="1" w:line="225" w:lineRule="exact"/>
              <w:jc w:val="center"/>
              <w:rPr>
                <w:sz w:val="20"/>
              </w:rPr>
            </w:pPr>
            <w:r>
              <w:rPr>
                <w:sz w:val="20"/>
                <w:lang w:val="es-MX"/>
              </w:rPr>
              <w:t>3 de agosto de 2026</w:t>
            </w:r>
          </w:p>
        </w:tc>
      </w:tr>
    </w:tbl>
    <w:p w14:paraId="241F4DE9" w14:textId="77777777" w:rsidR="00ED2B46" w:rsidRDefault="00ED2B46">
      <w:pPr>
        <w:pStyle w:val="TableParagraph"/>
        <w:spacing w:line="225" w:lineRule="exact"/>
        <w:jc w:val="center"/>
        <w:rPr>
          <w:sz w:val="20"/>
        </w:rPr>
        <w:sectPr w:rsidR="00ED2B4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980" w:right="720" w:bottom="880" w:left="720" w:header="418" w:footer="686" w:gutter="0"/>
          <w:pgNumType w:start="1"/>
          <w:cols w:space="720"/>
        </w:sectPr>
      </w:pPr>
    </w:p>
    <w:p w14:paraId="241F4DEA" w14:textId="77777777" w:rsidR="00ED2B46" w:rsidRDefault="00ED2B46">
      <w:pPr>
        <w:pStyle w:val="Textoindependiente"/>
        <w:sectPr w:rsidR="00ED2B46">
          <w:pgSz w:w="12240" w:h="15840"/>
          <w:pgMar w:top="1980" w:right="720" w:bottom="880" w:left="720" w:header="418" w:footer="686" w:gutter="0"/>
          <w:cols w:space="720"/>
        </w:sectPr>
      </w:pPr>
    </w:p>
    <w:p w14:paraId="241F4DEB" w14:textId="77777777" w:rsidR="00ED2B46" w:rsidRDefault="009312D5">
      <w:pPr>
        <w:pStyle w:val="Ttulo1"/>
        <w:numPr>
          <w:ilvl w:val="0"/>
          <w:numId w:val="1"/>
        </w:numPr>
        <w:tabs>
          <w:tab w:val="left" w:pos="1198"/>
        </w:tabs>
        <w:spacing w:before="52"/>
        <w:ind w:left="1198" w:hanging="358"/>
      </w:pPr>
      <w:r>
        <w:t>Diagrama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flujo</w:t>
      </w:r>
    </w:p>
    <w:p w14:paraId="241F4DEC" w14:textId="77777777" w:rsidR="00ED2B46" w:rsidRDefault="00ED2B46">
      <w:pPr>
        <w:pStyle w:val="Textoindependiente"/>
        <w:spacing w:before="126"/>
        <w:rPr>
          <w:b/>
          <w:sz w:val="24"/>
        </w:rPr>
      </w:pPr>
    </w:p>
    <w:p w14:paraId="241F4DED" w14:textId="77777777" w:rsidR="00ED2B46" w:rsidRDefault="009312D5">
      <w:pPr>
        <w:spacing w:line="241" w:lineRule="exact"/>
        <w:ind w:left="1078"/>
        <w:rPr>
          <w:b/>
        </w:rPr>
      </w:pPr>
      <w:r>
        <w:rPr>
          <w:b/>
        </w:rPr>
        <w:t>Departamento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Recursos</w:t>
      </w:r>
      <w:r>
        <w:rPr>
          <w:b/>
          <w:spacing w:val="-6"/>
        </w:rPr>
        <w:t xml:space="preserve"> </w:t>
      </w:r>
      <w:r>
        <w:rPr>
          <w:b/>
        </w:rPr>
        <w:t>Materiales</w:t>
      </w:r>
      <w:r>
        <w:rPr>
          <w:b/>
          <w:spacing w:val="-6"/>
        </w:rPr>
        <w:t xml:space="preserve"> </w:t>
      </w:r>
      <w:r>
        <w:rPr>
          <w:b/>
          <w:spacing w:val="-10"/>
        </w:rPr>
        <w:t>y</w:t>
      </w:r>
    </w:p>
    <w:p w14:paraId="241F4DEE" w14:textId="77777777" w:rsidR="00ED2B46" w:rsidRDefault="009312D5">
      <w:pPr>
        <w:pStyle w:val="Textoindependiente"/>
        <w:spacing w:before="181"/>
        <w:rPr>
          <w:b/>
          <w:sz w:val="22"/>
        </w:rPr>
      </w:pPr>
      <w:r>
        <w:br w:type="column"/>
      </w:r>
    </w:p>
    <w:p w14:paraId="241F4DEF" w14:textId="77777777" w:rsidR="00ED2B46" w:rsidRDefault="009312D5">
      <w:pPr>
        <w:ind w:left="840"/>
        <w:rPr>
          <w:b/>
        </w:rPr>
      </w:pPr>
      <w:r>
        <w:rPr>
          <w:b/>
        </w:rPr>
        <w:t>Jefe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Departamento</w:t>
      </w:r>
      <w:r>
        <w:rPr>
          <w:b/>
          <w:spacing w:val="-4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Área</w:t>
      </w:r>
    </w:p>
    <w:p w14:paraId="241F4DF0" w14:textId="77777777" w:rsidR="00ED2B46" w:rsidRDefault="00ED2B46">
      <w:pPr>
        <w:rPr>
          <w:b/>
        </w:rPr>
        <w:sectPr w:rsidR="00ED2B46">
          <w:type w:val="continuous"/>
          <w:pgSz w:w="12240" w:h="15840"/>
          <w:pgMar w:top="1980" w:right="720" w:bottom="880" w:left="720" w:header="418" w:footer="686" w:gutter="0"/>
          <w:cols w:num="2" w:space="720" w:equalWidth="0">
            <w:col w:w="4791" w:space="936"/>
            <w:col w:w="5073"/>
          </w:cols>
        </w:sectPr>
      </w:pPr>
    </w:p>
    <w:p w14:paraId="241F4DF1" w14:textId="77777777" w:rsidR="00ED2B46" w:rsidRDefault="009312D5">
      <w:pPr>
        <w:spacing w:before="28"/>
        <w:ind w:left="523"/>
        <w:jc w:val="center"/>
        <w:rPr>
          <w:b/>
        </w:rPr>
      </w:pPr>
      <w:r>
        <w:rPr>
          <w:b/>
        </w:rPr>
        <w:t>Mantenimiento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Equipo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>Instituto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Tecnológico</w:t>
      </w:r>
    </w:p>
    <w:p w14:paraId="241F4DF2" w14:textId="77777777" w:rsidR="00ED2B46" w:rsidRDefault="00ED2B46">
      <w:pPr>
        <w:pStyle w:val="Textoindependiente"/>
        <w:rPr>
          <w:b/>
          <w:sz w:val="22"/>
        </w:rPr>
      </w:pPr>
    </w:p>
    <w:p w14:paraId="241F4DF3" w14:textId="77777777" w:rsidR="00ED2B46" w:rsidRDefault="00ED2B46">
      <w:pPr>
        <w:pStyle w:val="Textoindependiente"/>
        <w:spacing w:before="9"/>
        <w:rPr>
          <w:b/>
          <w:sz w:val="22"/>
        </w:rPr>
      </w:pPr>
    </w:p>
    <w:p w14:paraId="241F4DF4" w14:textId="77777777" w:rsidR="00ED2B46" w:rsidRDefault="009312D5">
      <w:pPr>
        <w:pStyle w:val="Ttulo1"/>
        <w:ind w:left="618" w:firstLine="0"/>
        <w:jc w:val="center"/>
      </w:pPr>
      <w:r>
        <w:rPr>
          <w:spacing w:val="-2"/>
        </w:rPr>
        <w:t>Inicio</w:t>
      </w:r>
    </w:p>
    <w:p w14:paraId="241F4DF5" w14:textId="77777777" w:rsidR="00ED2B46" w:rsidRDefault="009312D5">
      <w:pPr>
        <w:spacing w:line="225" w:lineRule="exact"/>
        <w:ind w:left="528" w:right="5"/>
        <w:jc w:val="center"/>
        <w:rPr>
          <w:b/>
        </w:rPr>
      </w:pPr>
      <w:r>
        <w:br w:type="column"/>
      </w:r>
      <w:r>
        <w:rPr>
          <w:b/>
          <w:spacing w:val="-2"/>
        </w:rPr>
        <w:t>Mantenimiento</w:t>
      </w:r>
    </w:p>
    <w:p w14:paraId="241F4DF6" w14:textId="77777777" w:rsidR="00ED2B46" w:rsidRDefault="009312D5">
      <w:pPr>
        <w:ind w:left="528"/>
        <w:jc w:val="center"/>
        <w:rPr>
          <w:b/>
        </w:rPr>
      </w:pPr>
      <w:r>
        <w:rPr>
          <w:b/>
          <w:spacing w:val="-2"/>
        </w:rPr>
        <w:t>Preventivo</w:t>
      </w:r>
    </w:p>
    <w:p w14:paraId="241F4DF7" w14:textId="77777777" w:rsidR="00ED2B46" w:rsidRDefault="00ED2B46">
      <w:pPr>
        <w:pStyle w:val="Textoindependiente"/>
        <w:rPr>
          <w:b/>
          <w:sz w:val="22"/>
        </w:rPr>
      </w:pPr>
    </w:p>
    <w:p w14:paraId="241F4DF8" w14:textId="77777777" w:rsidR="00ED2B46" w:rsidRDefault="00ED2B46">
      <w:pPr>
        <w:pStyle w:val="Textoindependiente"/>
        <w:spacing w:before="71"/>
        <w:rPr>
          <w:b/>
          <w:sz w:val="22"/>
        </w:rPr>
      </w:pPr>
    </w:p>
    <w:p w14:paraId="241F4DF9" w14:textId="77777777" w:rsidR="00ED2B46" w:rsidRDefault="009312D5">
      <w:pPr>
        <w:pStyle w:val="Textoindependiente"/>
        <w:ind w:right="496"/>
        <w:jc w:val="right"/>
      </w:pPr>
      <w:r>
        <w:rPr>
          <w:spacing w:val="-10"/>
        </w:rPr>
        <w:t>1</w:t>
      </w:r>
    </w:p>
    <w:p w14:paraId="241F4DFA" w14:textId="77777777" w:rsidR="00ED2B46" w:rsidRDefault="009312D5">
      <w:pPr>
        <w:spacing w:line="225" w:lineRule="exact"/>
        <w:ind w:right="331"/>
        <w:jc w:val="center"/>
        <w:rPr>
          <w:b/>
        </w:rPr>
      </w:pPr>
      <w:r>
        <w:br w:type="column"/>
      </w:r>
      <w:r>
        <w:rPr>
          <w:b/>
          <w:spacing w:val="-2"/>
        </w:rPr>
        <w:t>Mantenimiento</w:t>
      </w:r>
    </w:p>
    <w:p w14:paraId="241F4DFB" w14:textId="77777777" w:rsidR="00ED2B46" w:rsidRDefault="009312D5">
      <w:pPr>
        <w:ind w:right="329"/>
        <w:jc w:val="center"/>
        <w:rPr>
          <w:b/>
        </w:rPr>
      </w:pPr>
      <w:r>
        <w:rPr>
          <w:b/>
          <w:spacing w:val="-2"/>
        </w:rPr>
        <w:t>Correctivo</w:t>
      </w:r>
    </w:p>
    <w:p w14:paraId="241F4DFC" w14:textId="77777777" w:rsidR="00ED2B46" w:rsidRDefault="009312D5">
      <w:pPr>
        <w:pStyle w:val="Textoindependiente"/>
        <w:spacing w:before="262"/>
        <w:ind w:right="600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41F4EE2" wp14:editId="241F4EE3">
                <wp:simplePos x="0" y="0"/>
                <wp:positionH relativeFrom="page">
                  <wp:posOffset>5537200</wp:posOffset>
                </wp:positionH>
                <wp:positionV relativeFrom="paragraph">
                  <wp:posOffset>336550</wp:posOffset>
                </wp:positionV>
                <wp:extent cx="1445895" cy="431800"/>
                <wp:effectExtent l="0" t="0" r="0" b="0"/>
                <wp:wrapNone/>
                <wp:docPr id="7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5895" cy="43180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1F4F09" w14:textId="77777777" w:rsidR="00ED2B46" w:rsidRDefault="009312D5">
                            <w:pPr>
                              <w:spacing w:before="77"/>
                              <w:ind w:left="579" w:right="501" w:hanging="7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Detecta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Falla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o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Contingencia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1F4EE2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436pt;margin-top:26.5pt;width:113.85pt;height:34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" filled="f" strokeweight="2pt">
                <v:textbox inset="0,0,0,0">
                  <w:txbxContent>
                    <w:p w14:paraId="241F4F09" w14:textId="77777777" w:rsidR="00ED2B46" w:rsidRDefault="009312D5">
                      <w:pPr>
                        <w:spacing w:before="77"/>
                        <w:ind w:left="579" w:right="501" w:hanging="7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Detecta</w:t>
                      </w:r>
                      <w:r>
                        <w:rPr>
                          <w:b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Falla</w:t>
                      </w:r>
                      <w:r>
                        <w:rPr>
                          <w:b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 xml:space="preserve">o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Contingencia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</w:rPr>
        <w:t>A</w:t>
      </w:r>
    </w:p>
    <w:p w14:paraId="241F4DFD" w14:textId="77777777" w:rsidR="00ED2B46" w:rsidRDefault="00ED2B46">
      <w:pPr>
        <w:pStyle w:val="Textoindependiente"/>
        <w:jc w:val="right"/>
        <w:sectPr w:rsidR="00ED2B46">
          <w:type w:val="continuous"/>
          <w:pgSz w:w="12240" w:h="15840"/>
          <w:pgMar w:top="1980" w:right="720" w:bottom="880" w:left="720" w:header="418" w:footer="686" w:gutter="0"/>
          <w:cols w:num="3" w:space="720" w:equalWidth="0">
            <w:col w:w="5305" w:space="65"/>
            <w:col w:w="2041" w:space="491"/>
            <w:col w:w="2898"/>
          </w:cols>
        </w:sectPr>
      </w:pPr>
    </w:p>
    <w:p w14:paraId="241F4DFE" w14:textId="77777777" w:rsidR="00ED2B46" w:rsidRDefault="00ED2B46">
      <w:pPr>
        <w:pStyle w:val="Textoindependiente"/>
        <w:spacing w:before="9"/>
        <w:rPr>
          <w:sz w:val="9"/>
        </w:rPr>
      </w:pPr>
    </w:p>
    <w:p w14:paraId="241F4DFF" w14:textId="77777777" w:rsidR="00ED2B46" w:rsidRDefault="00ED2B46">
      <w:pPr>
        <w:pStyle w:val="Textoindependiente"/>
        <w:rPr>
          <w:sz w:val="9"/>
        </w:rPr>
        <w:sectPr w:rsidR="00ED2B46">
          <w:type w:val="continuous"/>
          <w:pgSz w:w="12240" w:h="15840"/>
          <w:pgMar w:top="1980" w:right="720" w:bottom="880" w:left="720" w:header="418" w:footer="686" w:gutter="0"/>
          <w:cols w:space="720"/>
        </w:sectPr>
      </w:pPr>
    </w:p>
    <w:p w14:paraId="241F4E00" w14:textId="77777777" w:rsidR="00ED2B46" w:rsidRDefault="009312D5">
      <w:pPr>
        <w:spacing w:before="59"/>
        <w:ind w:left="2484"/>
        <w:rPr>
          <w:b/>
          <w:sz w:val="20"/>
        </w:rPr>
      </w:pPr>
      <w:r>
        <w:rPr>
          <w:b/>
          <w:sz w:val="20"/>
        </w:rPr>
        <w:t>Verifica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Infraestructura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equipo</w:t>
      </w:r>
    </w:p>
    <w:p w14:paraId="241F4E01" w14:textId="77777777" w:rsidR="00ED2B46" w:rsidRDefault="009312D5">
      <w:pPr>
        <w:pStyle w:val="Textoindependiente"/>
        <w:spacing w:before="162"/>
        <w:ind w:right="175"/>
        <w:jc w:val="right"/>
      </w:pPr>
      <w:r>
        <w:rPr>
          <w:spacing w:val="-10"/>
        </w:rPr>
        <w:t>2</w:t>
      </w:r>
    </w:p>
    <w:p w14:paraId="241F4E02" w14:textId="77777777" w:rsidR="00ED2B46" w:rsidRDefault="009312D5">
      <w:pPr>
        <w:ind w:left="597" w:right="-5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41F4EE4" wp14:editId="241F4EE5">
                <wp:extent cx="2923540" cy="251460"/>
                <wp:effectExtent l="19050" t="9525" r="10160" b="15239"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3540" cy="25146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1F4F0A" w14:textId="77777777" w:rsidR="00ED2B46" w:rsidRDefault="009312D5">
                            <w:pPr>
                              <w:spacing w:before="74"/>
                              <w:ind w:left="26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Elabora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Programa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Mantenimiento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Preventivo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1F4EE4" id="Textbox 8" o:spid="_x0000_s1027" type="#_x0000_t202" style="width:230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" filled="f" strokeweight="2pt">
                <v:textbox inset="0,0,0,0">
                  <w:txbxContent>
                    <w:p w14:paraId="241F4F0A" w14:textId="77777777" w:rsidR="00ED2B46" w:rsidRDefault="009312D5">
                      <w:pPr>
                        <w:spacing w:before="74"/>
                        <w:ind w:left="26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Elabora</w:t>
                      </w:r>
                      <w:r>
                        <w:rPr>
                          <w:b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Programa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</w:t>
                      </w:r>
                      <w:r>
                        <w:rPr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Mantenimiento</w:t>
                      </w:r>
                      <w:r>
                        <w:rPr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Preventivo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41F4E03" w14:textId="77777777" w:rsidR="00ED2B46" w:rsidRDefault="009312D5">
      <w:pPr>
        <w:pStyle w:val="Textoindependiente"/>
        <w:spacing w:before="108"/>
      </w:pPr>
      <w:r>
        <w:br w:type="column"/>
      </w:r>
    </w:p>
    <w:p w14:paraId="241F4E04" w14:textId="77777777" w:rsidR="00ED2B46" w:rsidRDefault="009312D5">
      <w:pPr>
        <w:pStyle w:val="Textoindependiente"/>
        <w:ind w:right="720"/>
        <w:jc w:val="right"/>
      </w:pPr>
      <w:r>
        <w:rPr>
          <w:spacing w:val="-10"/>
        </w:rPr>
        <w:t>B</w:t>
      </w:r>
    </w:p>
    <w:p w14:paraId="241F4E05" w14:textId="77777777" w:rsidR="00ED2B46" w:rsidRDefault="009312D5">
      <w:pPr>
        <w:spacing w:before="128"/>
        <w:ind w:left="2484" w:right="1024" w:firstLine="2"/>
        <w:jc w:val="center"/>
        <w:rPr>
          <w:b/>
          <w:sz w:val="20"/>
        </w:rPr>
      </w:pPr>
      <w:r>
        <w:rPr>
          <w:b/>
          <w:spacing w:val="-2"/>
          <w:sz w:val="20"/>
        </w:rPr>
        <w:t>Solicita Mantenimiento Correctivo</w:t>
      </w:r>
    </w:p>
    <w:p w14:paraId="241F4E06" w14:textId="77777777" w:rsidR="00ED2B46" w:rsidRDefault="00ED2B46">
      <w:pPr>
        <w:jc w:val="center"/>
        <w:rPr>
          <w:b/>
          <w:sz w:val="20"/>
        </w:rPr>
        <w:sectPr w:rsidR="00ED2B46">
          <w:type w:val="continuous"/>
          <w:pgSz w:w="12240" w:h="15840"/>
          <w:pgMar w:top="1980" w:right="720" w:bottom="880" w:left="720" w:header="418" w:footer="686" w:gutter="0"/>
          <w:cols w:num="2" w:space="720" w:equalWidth="0">
            <w:col w:w="5216" w:space="770"/>
            <w:col w:w="4814"/>
          </w:cols>
        </w:sectPr>
      </w:pPr>
    </w:p>
    <w:p w14:paraId="241F4E07" w14:textId="77777777" w:rsidR="00ED2B46" w:rsidRDefault="009312D5">
      <w:pPr>
        <w:pStyle w:val="Textoindependiente"/>
        <w:spacing w:before="223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241F4EE6" wp14:editId="241F4EE7">
                <wp:simplePos x="0" y="0"/>
                <wp:positionH relativeFrom="page">
                  <wp:posOffset>741680</wp:posOffset>
                </wp:positionH>
                <wp:positionV relativeFrom="page">
                  <wp:posOffset>1641475</wp:posOffset>
                </wp:positionV>
                <wp:extent cx="6348730" cy="7451090"/>
                <wp:effectExtent l="0" t="0" r="0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8730" cy="7451090"/>
                          <a:chOff x="0" y="0"/>
                          <a:chExt cx="6348730" cy="745109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6096" y="6095"/>
                            <a:ext cx="6335395" cy="814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5395" h="814069">
                                <a:moveTo>
                                  <a:pt x="3120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3816"/>
                                </a:lnTo>
                                <a:lnTo>
                                  <a:pt x="3120263" y="813816"/>
                                </a:lnTo>
                                <a:lnTo>
                                  <a:pt x="3120263" y="0"/>
                                </a:lnTo>
                                <a:close/>
                              </a:path>
                              <a:path w="6335395" h="814069">
                                <a:moveTo>
                                  <a:pt x="6335014" y="0"/>
                                </a:moveTo>
                                <a:lnTo>
                                  <a:pt x="3126359" y="0"/>
                                </a:lnTo>
                                <a:lnTo>
                                  <a:pt x="3126359" y="245364"/>
                                </a:lnTo>
                                <a:lnTo>
                                  <a:pt x="6335014" y="245364"/>
                                </a:lnTo>
                                <a:lnTo>
                                  <a:pt x="6335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34873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8730" h="25146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51460"/>
                                </a:lnTo>
                                <a:lnTo>
                                  <a:pt x="6083" y="251460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348730" h="251460">
                                <a:moveTo>
                                  <a:pt x="6348717" y="0"/>
                                </a:moveTo>
                                <a:lnTo>
                                  <a:pt x="6342634" y="0"/>
                                </a:lnTo>
                                <a:lnTo>
                                  <a:pt x="3132455" y="0"/>
                                </a:lnTo>
                                <a:lnTo>
                                  <a:pt x="3126359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3126359" y="6096"/>
                                </a:lnTo>
                                <a:lnTo>
                                  <a:pt x="3126359" y="251460"/>
                                </a:lnTo>
                                <a:lnTo>
                                  <a:pt x="3132455" y="251460"/>
                                </a:lnTo>
                                <a:lnTo>
                                  <a:pt x="3132455" y="6096"/>
                                </a:lnTo>
                                <a:lnTo>
                                  <a:pt x="6342634" y="6096"/>
                                </a:lnTo>
                                <a:lnTo>
                                  <a:pt x="6342634" y="251460"/>
                                </a:lnTo>
                                <a:lnTo>
                                  <a:pt x="6348717" y="251460"/>
                                </a:lnTo>
                                <a:lnTo>
                                  <a:pt x="6348717" y="6096"/>
                                </a:lnTo>
                                <a:lnTo>
                                  <a:pt x="63487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132455" y="257568"/>
                            <a:ext cx="3210560" cy="562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0560" h="562610">
                                <a:moveTo>
                                  <a:pt x="16141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2343"/>
                                </a:lnTo>
                                <a:lnTo>
                                  <a:pt x="1614157" y="562343"/>
                                </a:lnTo>
                                <a:lnTo>
                                  <a:pt x="1614157" y="0"/>
                                </a:lnTo>
                                <a:close/>
                              </a:path>
                              <a:path w="3210560" h="562610">
                                <a:moveTo>
                                  <a:pt x="3210052" y="0"/>
                                </a:moveTo>
                                <a:lnTo>
                                  <a:pt x="1620266" y="0"/>
                                </a:lnTo>
                                <a:lnTo>
                                  <a:pt x="1620266" y="562343"/>
                                </a:lnTo>
                                <a:lnTo>
                                  <a:pt x="3210052" y="562343"/>
                                </a:lnTo>
                                <a:lnTo>
                                  <a:pt x="3210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251459"/>
                            <a:ext cx="6348730" cy="7199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8730" h="7199630">
                                <a:moveTo>
                                  <a:pt x="6083" y="7193039"/>
                                </a:moveTo>
                                <a:lnTo>
                                  <a:pt x="0" y="7193039"/>
                                </a:lnTo>
                                <a:lnTo>
                                  <a:pt x="0" y="7199122"/>
                                </a:lnTo>
                                <a:lnTo>
                                  <a:pt x="6083" y="7199122"/>
                                </a:lnTo>
                                <a:lnTo>
                                  <a:pt x="6083" y="7193039"/>
                                </a:lnTo>
                                <a:close/>
                              </a:path>
                              <a:path w="6348730" h="7199630">
                                <a:moveTo>
                                  <a:pt x="6083" y="4302899"/>
                                </a:moveTo>
                                <a:lnTo>
                                  <a:pt x="0" y="4302899"/>
                                </a:lnTo>
                                <a:lnTo>
                                  <a:pt x="0" y="4308983"/>
                                </a:lnTo>
                                <a:lnTo>
                                  <a:pt x="0" y="7193026"/>
                                </a:lnTo>
                                <a:lnTo>
                                  <a:pt x="6083" y="7193026"/>
                                </a:lnTo>
                                <a:lnTo>
                                  <a:pt x="6083" y="4308983"/>
                                </a:lnTo>
                                <a:lnTo>
                                  <a:pt x="6083" y="4302899"/>
                                </a:lnTo>
                                <a:close/>
                              </a:path>
                              <a:path w="6348730" h="7199630">
                                <a:moveTo>
                                  <a:pt x="6083" y="6108"/>
                                </a:moveTo>
                                <a:lnTo>
                                  <a:pt x="0" y="6108"/>
                                </a:lnTo>
                                <a:lnTo>
                                  <a:pt x="0" y="568452"/>
                                </a:lnTo>
                                <a:lnTo>
                                  <a:pt x="0" y="574548"/>
                                </a:lnTo>
                                <a:lnTo>
                                  <a:pt x="0" y="4302887"/>
                                </a:lnTo>
                                <a:lnTo>
                                  <a:pt x="6083" y="4302887"/>
                                </a:lnTo>
                                <a:lnTo>
                                  <a:pt x="6083" y="574548"/>
                                </a:lnTo>
                                <a:lnTo>
                                  <a:pt x="6083" y="568452"/>
                                </a:lnTo>
                                <a:lnTo>
                                  <a:pt x="6083" y="6108"/>
                                </a:lnTo>
                                <a:close/>
                              </a:path>
                              <a:path w="6348730" h="719963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348730" h="7199630">
                                <a:moveTo>
                                  <a:pt x="3132455" y="1327404"/>
                                </a:moveTo>
                                <a:lnTo>
                                  <a:pt x="3126359" y="1327404"/>
                                </a:lnTo>
                                <a:lnTo>
                                  <a:pt x="3126359" y="4302887"/>
                                </a:lnTo>
                                <a:lnTo>
                                  <a:pt x="3132455" y="4302887"/>
                                </a:lnTo>
                                <a:lnTo>
                                  <a:pt x="3132455" y="1327404"/>
                                </a:lnTo>
                                <a:close/>
                              </a:path>
                              <a:path w="6348730" h="7199630">
                                <a:moveTo>
                                  <a:pt x="4734420" y="4302899"/>
                                </a:moveTo>
                                <a:lnTo>
                                  <a:pt x="3132455" y="4302899"/>
                                </a:lnTo>
                                <a:lnTo>
                                  <a:pt x="3126359" y="4302899"/>
                                </a:lnTo>
                                <a:lnTo>
                                  <a:pt x="3126359" y="4308983"/>
                                </a:lnTo>
                                <a:lnTo>
                                  <a:pt x="3126359" y="7193026"/>
                                </a:lnTo>
                                <a:lnTo>
                                  <a:pt x="3132455" y="7193026"/>
                                </a:lnTo>
                                <a:lnTo>
                                  <a:pt x="3132455" y="4308983"/>
                                </a:lnTo>
                                <a:lnTo>
                                  <a:pt x="4734420" y="4308983"/>
                                </a:lnTo>
                                <a:lnTo>
                                  <a:pt x="4734420" y="4302899"/>
                                </a:lnTo>
                                <a:close/>
                              </a:path>
                              <a:path w="6348730" h="7199630">
                                <a:moveTo>
                                  <a:pt x="4734420" y="568452"/>
                                </a:moveTo>
                                <a:lnTo>
                                  <a:pt x="3132455" y="568452"/>
                                </a:lnTo>
                                <a:lnTo>
                                  <a:pt x="3132455" y="6108"/>
                                </a:lnTo>
                                <a:lnTo>
                                  <a:pt x="3126359" y="6108"/>
                                </a:lnTo>
                                <a:lnTo>
                                  <a:pt x="3126359" y="568452"/>
                                </a:lnTo>
                                <a:lnTo>
                                  <a:pt x="6096" y="568452"/>
                                </a:lnTo>
                                <a:lnTo>
                                  <a:pt x="6096" y="574548"/>
                                </a:lnTo>
                                <a:lnTo>
                                  <a:pt x="3126359" y="574548"/>
                                </a:lnTo>
                                <a:lnTo>
                                  <a:pt x="3126359" y="1075956"/>
                                </a:lnTo>
                                <a:lnTo>
                                  <a:pt x="3132455" y="1075956"/>
                                </a:lnTo>
                                <a:lnTo>
                                  <a:pt x="3132455" y="574548"/>
                                </a:lnTo>
                                <a:lnTo>
                                  <a:pt x="4734420" y="574548"/>
                                </a:lnTo>
                                <a:lnTo>
                                  <a:pt x="4734420" y="568452"/>
                                </a:lnTo>
                                <a:close/>
                              </a:path>
                              <a:path w="6348730" h="7199630">
                                <a:moveTo>
                                  <a:pt x="4746612" y="0"/>
                                </a:moveTo>
                                <a:lnTo>
                                  <a:pt x="3132455" y="0"/>
                                </a:lnTo>
                                <a:lnTo>
                                  <a:pt x="3126359" y="0"/>
                                </a:lnTo>
                                <a:lnTo>
                                  <a:pt x="3126359" y="6096"/>
                                </a:lnTo>
                                <a:lnTo>
                                  <a:pt x="3132455" y="6096"/>
                                </a:lnTo>
                                <a:lnTo>
                                  <a:pt x="4746612" y="6096"/>
                                </a:lnTo>
                                <a:lnTo>
                                  <a:pt x="4746612" y="0"/>
                                </a:lnTo>
                                <a:close/>
                              </a:path>
                              <a:path w="6348730" h="7199630">
                                <a:moveTo>
                                  <a:pt x="4752708" y="6108"/>
                                </a:moveTo>
                                <a:lnTo>
                                  <a:pt x="4746625" y="6108"/>
                                </a:lnTo>
                                <a:lnTo>
                                  <a:pt x="4746625" y="568452"/>
                                </a:lnTo>
                                <a:lnTo>
                                  <a:pt x="4740529" y="568452"/>
                                </a:lnTo>
                                <a:lnTo>
                                  <a:pt x="4734433" y="568452"/>
                                </a:lnTo>
                                <a:lnTo>
                                  <a:pt x="4734433" y="574548"/>
                                </a:lnTo>
                                <a:lnTo>
                                  <a:pt x="4734433" y="4302887"/>
                                </a:lnTo>
                                <a:lnTo>
                                  <a:pt x="4740529" y="4302887"/>
                                </a:lnTo>
                                <a:lnTo>
                                  <a:pt x="4740529" y="574548"/>
                                </a:lnTo>
                                <a:lnTo>
                                  <a:pt x="4746625" y="574548"/>
                                </a:lnTo>
                                <a:lnTo>
                                  <a:pt x="4752708" y="574548"/>
                                </a:lnTo>
                                <a:lnTo>
                                  <a:pt x="4752708" y="568452"/>
                                </a:lnTo>
                                <a:lnTo>
                                  <a:pt x="4752708" y="6108"/>
                                </a:lnTo>
                                <a:close/>
                              </a:path>
                              <a:path w="6348730" h="7199630">
                                <a:moveTo>
                                  <a:pt x="4752708" y="0"/>
                                </a:moveTo>
                                <a:lnTo>
                                  <a:pt x="4746625" y="0"/>
                                </a:lnTo>
                                <a:lnTo>
                                  <a:pt x="4746625" y="6096"/>
                                </a:lnTo>
                                <a:lnTo>
                                  <a:pt x="4752708" y="6096"/>
                                </a:lnTo>
                                <a:lnTo>
                                  <a:pt x="4752708" y="0"/>
                                </a:lnTo>
                                <a:close/>
                              </a:path>
                              <a:path w="6348730" h="7199630">
                                <a:moveTo>
                                  <a:pt x="6342507" y="4302899"/>
                                </a:moveTo>
                                <a:lnTo>
                                  <a:pt x="4740529" y="4302899"/>
                                </a:lnTo>
                                <a:lnTo>
                                  <a:pt x="4734433" y="4302899"/>
                                </a:lnTo>
                                <a:lnTo>
                                  <a:pt x="4734433" y="4308983"/>
                                </a:lnTo>
                                <a:lnTo>
                                  <a:pt x="4740529" y="4308983"/>
                                </a:lnTo>
                                <a:lnTo>
                                  <a:pt x="6342507" y="4308983"/>
                                </a:lnTo>
                                <a:lnTo>
                                  <a:pt x="6342507" y="4302899"/>
                                </a:lnTo>
                                <a:close/>
                              </a:path>
                              <a:path w="6348730" h="7199630">
                                <a:moveTo>
                                  <a:pt x="6342507" y="568452"/>
                                </a:moveTo>
                                <a:lnTo>
                                  <a:pt x="4752721" y="568452"/>
                                </a:lnTo>
                                <a:lnTo>
                                  <a:pt x="4752721" y="574548"/>
                                </a:lnTo>
                                <a:lnTo>
                                  <a:pt x="6342507" y="574548"/>
                                </a:lnTo>
                                <a:lnTo>
                                  <a:pt x="6342507" y="568452"/>
                                </a:lnTo>
                                <a:close/>
                              </a:path>
                              <a:path w="6348730" h="7199630">
                                <a:moveTo>
                                  <a:pt x="6342507" y="0"/>
                                </a:moveTo>
                                <a:lnTo>
                                  <a:pt x="4752721" y="0"/>
                                </a:lnTo>
                                <a:lnTo>
                                  <a:pt x="4752721" y="6096"/>
                                </a:lnTo>
                                <a:lnTo>
                                  <a:pt x="6342507" y="6096"/>
                                </a:lnTo>
                                <a:lnTo>
                                  <a:pt x="6342507" y="0"/>
                                </a:lnTo>
                                <a:close/>
                              </a:path>
                              <a:path w="6348730" h="7199630">
                                <a:moveTo>
                                  <a:pt x="6348717" y="7193039"/>
                                </a:moveTo>
                                <a:lnTo>
                                  <a:pt x="6342634" y="7193039"/>
                                </a:lnTo>
                                <a:lnTo>
                                  <a:pt x="3132455" y="7193039"/>
                                </a:lnTo>
                                <a:lnTo>
                                  <a:pt x="3126359" y="7193039"/>
                                </a:lnTo>
                                <a:lnTo>
                                  <a:pt x="6096" y="7193039"/>
                                </a:lnTo>
                                <a:lnTo>
                                  <a:pt x="6096" y="7199122"/>
                                </a:lnTo>
                                <a:lnTo>
                                  <a:pt x="3126359" y="7199122"/>
                                </a:lnTo>
                                <a:lnTo>
                                  <a:pt x="3132455" y="7199122"/>
                                </a:lnTo>
                                <a:lnTo>
                                  <a:pt x="6342634" y="7199122"/>
                                </a:lnTo>
                                <a:lnTo>
                                  <a:pt x="6348717" y="7199122"/>
                                </a:lnTo>
                                <a:lnTo>
                                  <a:pt x="6348717" y="7193039"/>
                                </a:lnTo>
                                <a:close/>
                              </a:path>
                              <a:path w="6348730" h="7199630">
                                <a:moveTo>
                                  <a:pt x="6348717" y="4302899"/>
                                </a:moveTo>
                                <a:lnTo>
                                  <a:pt x="6342634" y="4302899"/>
                                </a:lnTo>
                                <a:lnTo>
                                  <a:pt x="6342634" y="4308983"/>
                                </a:lnTo>
                                <a:lnTo>
                                  <a:pt x="6342634" y="7193026"/>
                                </a:lnTo>
                                <a:lnTo>
                                  <a:pt x="6348717" y="7193026"/>
                                </a:lnTo>
                                <a:lnTo>
                                  <a:pt x="6348717" y="4308983"/>
                                </a:lnTo>
                                <a:lnTo>
                                  <a:pt x="6348717" y="4302899"/>
                                </a:lnTo>
                                <a:close/>
                              </a:path>
                              <a:path w="6348730" h="7199630">
                                <a:moveTo>
                                  <a:pt x="6348717" y="6108"/>
                                </a:moveTo>
                                <a:lnTo>
                                  <a:pt x="6342634" y="6108"/>
                                </a:lnTo>
                                <a:lnTo>
                                  <a:pt x="6342634" y="568452"/>
                                </a:lnTo>
                                <a:lnTo>
                                  <a:pt x="6342634" y="574548"/>
                                </a:lnTo>
                                <a:lnTo>
                                  <a:pt x="6342634" y="4302887"/>
                                </a:lnTo>
                                <a:lnTo>
                                  <a:pt x="6348717" y="4302887"/>
                                </a:lnTo>
                                <a:lnTo>
                                  <a:pt x="6348717" y="574548"/>
                                </a:lnTo>
                                <a:lnTo>
                                  <a:pt x="6348717" y="568452"/>
                                </a:lnTo>
                                <a:lnTo>
                                  <a:pt x="6348717" y="6108"/>
                                </a:lnTo>
                                <a:close/>
                              </a:path>
                              <a:path w="6348730" h="7199630">
                                <a:moveTo>
                                  <a:pt x="6348717" y="0"/>
                                </a:moveTo>
                                <a:lnTo>
                                  <a:pt x="6342634" y="0"/>
                                </a:lnTo>
                                <a:lnTo>
                                  <a:pt x="6342634" y="6096"/>
                                </a:lnTo>
                                <a:lnTo>
                                  <a:pt x="6348717" y="6096"/>
                                </a:lnTo>
                                <a:lnTo>
                                  <a:pt x="63487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94156" y="880999"/>
                            <a:ext cx="2200910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910" h="287655">
                                <a:moveTo>
                                  <a:pt x="0" y="48005"/>
                                </a:moveTo>
                                <a:lnTo>
                                  <a:pt x="3768" y="29307"/>
                                </a:lnTo>
                                <a:lnTo>
                                  <a:pt x="14049" y="14049"/>
                                </a:lnTo>
                                <a:lnTo>
                                  <a:pt x="29307" y="3768"/>
                                </a:lnTo>
                                <a:lnTo>
                                  <a:pt x="48006" y="0"/>
                                </a:lnTo>
                                <a:lnTo>
                                  <a:pt x="2152904" y="0"/>
                                </a:lnTo>
                                <a:lnTo>
                                  <a:pt x="2171602" y="3768"/>
                                </a:lnTo>
                                <a:lnTo>
                                  <a:pt x="2186860" y="14049"/>
                                </a:lnTo>
                                <a:lnTo>
                                  <a:pt x="2197141" y="29307"/>
                                </a:lnTo>
                                <a:lnTo>
                                  <a:pt x="2200910" y="48005"/>
                                </a:lnTo>
                                <a:lnTo>
                                  <a:pt x="2200910" y="239775"/>
                                </a:lnTo>
                                <a:lnTo>
                                  <a:pt x="2197141" y="258401"/>
                                </a:lnTo>
                                <a:lnTo>
                                  <a:pt x="2186860" y="273621"/>
                                </a:lnTo>
                                <a:lnTo>
                                  <a:pt x="2171602" y="283888"/>
                                </a:lnTo>
                                <a:lnTo>
                                  <a:pt x="2152904" y="287654"/>
                                </a:lnTo>
                                <a:lnTo>
                                  <a:pt x="48006" y="287654"/>
                                </a:lnTo>
                                <a:lnTo>
                                  <a:pt x="29307" y="283888"/>
                                </a:lnTo>
                                <a:lnTo>
                                  <a:pt x="14049" y="273621"/>
                                </a:lnTo>
                                <a:lnTo>
                                  <a:pt x="3768" y="258401"/>
                                </a:lnTo>
                                <a:lnTo>
                                  <a:pt x="0" y="239775"/>
                                </a:lnTo>
                                <a:lnTo>
                                  <a:pt x="0" y="4800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2560" y="1145730"/>
                            <a:ext cx="307822" cy="3383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9969" y="1168653"/>
                            <a:ext cx="117856" cy="1436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139827" y="1327403"/>
                            <a:ext cx="4018915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8915" h="251460">
                                <a:moveTo>
                                  <a:pt x="40189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1459"/>
                                </a:lnTo>
                                <a:lnTo>
                                  <a:pt x="4018915" y="251459"/>
                                </a:lnTo>
                                <a:lnTo>
                                  <a:pt x="40189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39827" y="1327403"/>
                            <a:ext cx="4018915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8915" h="251460">
                                <a:moveTo>
                                  <a:pt x="0" y="251459"/>
                                </a:moveTo>
                                <a:lnTo>
                                  <a:pt x="4018915" y="251459"/>
                                </a:lnTo>
                                <a:lnTo>
                                  <a:pt x="40189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145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3603" y="1549666"/>
                            <a:ext cx="307822" cy="444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0758" y="1571878"/>
                            <a:ext cx="117855" cy="2515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8691" y="3091942"/>
                            <a:ext cx="181072" cy="2367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2978" y="3104769"/>
                            <a:ext cx="117856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3229" y="2095828"/>
                            <a:ext cx="308772" cy="180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1916" y="2109216"/>
                            <a:ext cx="251459" cy="1178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951" y="3841700"/>
                            <a:ext cx="181072" cy="3087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213" y="3854703"/>
                            <a:ext cx="117906" cy="2515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6204" y="2120546"/>
                            <a:ext cx="309820" cy="181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0272" y="2134616"/>
                            <a:ext cx="251459" cy="1178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2476" y="1474990"/>
                            <a:ext cx="307822" cy="444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9503" y="1497583"/>
                            <a:ext cx="117856" cy="251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4785486" y="1749044"/>
                            <a:ext cx="1445895" cy="5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5895" h="574040">
                                <a:moveTo>
                                  <a:pt x="14458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4039"/>
                                </a:lnTo>
                                <a:lnTo>
                                  <a:pt x="1445895" y="574039"/>
                                </a:lnTo>
                                <a:lnTo>
                                  <a:pt x="14458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785486" y="1749044"/>
                            <a:ext cx="1445895" cy="5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5895" h="574040">
                                <a:moveTo>
                                  <a:pt x="0" y="574039"/>
                                </a:moveTo>
                                <a:lnTo>
                                  <a:pt x="1445895" y="574039"/>
                                </a:lnTo>
                                <a:lnTo>
                                  <a:pt x="14458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403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06806" y="1813179"/>
                            <a:ext cx="292354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3540" h="251460">
                                <a:moveTo>
                                  <a:pt x="29235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1460"/>
                                </a:lnTo>
                                <a:lnTo>
                                  <a:pt x="2923539" y="251460"/>
                                </a:lnTo>
                                <a:lnTo>
                                  <a:pt x="2923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5127" y="2038870"/>
                            <a:ext cx="306324" cy="444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1394" y="2061464"/>
                            <a:ext cx="117856" cy="251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138556" y="2312923"/>
                            <a:ext cx="2807970" cy="791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7970" h="791845">
                                <a:moveTo>
                                  <a:pt x="1403985" y="0"/>
                                </a:moveTo>
                                <a:lnTo>
                                  <a:pt x="0" y="395986"/>
                                </a:lnTo>
                                <a:lnTo>
                                  <a:pt x="1403985" y="791845"/>
                                </a:lnTo>
                                <a:lnTo>
                                  <a:pt x="2807970" y="395986"/>
                                </a:lnTo>
                                <a:lnTo>
                                  <a:pt x="14039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38556" y="2312923"/>
                            <a:ext cx="2807970" cy="791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7970" h="791845">
                                <a:moveTo>
                                  <a:pt x="0" y="395986"/>
                                </a:moveTo>
                                <a:lnTo>
                                  <a:pt x="1403985" y="0"/>
                                </a:lnTo>
                                <a:lnTo>
                                  <a:pt x="2807970" y="395986"/>
                                </a:lnTo>
                                <a:lnTo>
                                  <a:pt x="1403985" y="791845"/>
                                </a:lnTo>
                                <a:lnTo>
                                  <a:pt x="0" y="395986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52552" y="3302253"/>
                            <a:ext cx="2528570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8570" h="552450">
                                <a:moveTo>
                                  <a:pt x="2528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2450"/>
                                </a:lnTo>
                                <a:lnTo>
                                  <a:pt x="2528570" y="552450"/>
                                </a:lnTo>
                                <a:lnTo>
                                  <a:pt x="2528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6607" y="2125662"/>
                            <a:ext cx="3008376" cy="1066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1858772" y="2161158"/>
                            <a:ext cx="2915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5920">
                                <a:moveTo>
                                  <a:pt x="0" y="0"/>
                                </a:moveTo>
                                <a:lnTo>
                                  <a:pt x="2915919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587" y="2671317"/>
                            <a:ext cx="106616" cy="13533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188087" y="2706623"/>
                            <a:ext cx="1270" cy="125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59840">
                                <a:moveTo>
                                  <a:pt x="0" y="12598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61417" y="4120134"/>
                            <a:ext cx="2720340" cy="4356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0340" h="435609">
                                <a:moveTo>
                                  <a:pt x="27203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5610"/>
                                </a:lnTo>
                                <a:lnTo>
                                  <a:pt x="2720340" y="435610"/>
                                </a:lnTo>
                                <a:lnTo>
                                  <a:pt x="27203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61417" y="4120134"/>
                            <a:ext cx="5906770" cy="215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6770" h="2159000">
                                <a:moveTo>
                                  <a:pt x="0" y="435610"/>
                                </a:moveTo>
                                <a:lnTo>
                                  <a:pt x="2720340" y="435610"/>
                                </a:lnTo>
                                <a:lnTo>
                                  <a:pt x="2720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5610"/>
                                </a:lnTo>
                                <a:close/>
                              </a:path>
                              <a:path w="5906770" h="2159000">
                                <a:moveTo>
                                  <a:pt x="3133090" y="1250314"/>
                                </a:moveTo>
                                <a:lnTo>
                                  <a:pt x="5906770" y="1250314"/>
                                </a:lnTo>
                                <a:lnTo>
                                  <a:pt x="5906770" y="926464"/>
                                </a:lnTo>
                                <a:lnTo>
                                  <a:pt x="3133090" y="926464"/>
                                </a:lnTo>
                                <a:lnTo>
                                  <a:pt x="3133090" y="1250314"/>
                                </a:lnTo>
                                <a:close/>
                              </a:path>
                              <a:path w="5906770" h="2159000">
                                <a:moveTo>
                                  <a:pt x="3700145" y="1834895"/>
                                </a:moveTo>
                                <a:lnTo>
                                  <a:pt x="4513199" y="1510664"/>
                                </a:lnTo>
                                <a:lnTo>
                                  <a:pt x="5326380" y="1834895"/>
                                </a:lnTo>
                                <a:lnTo>
                                  <a:pt x="4513199" y="2159000"/>
                                </a:lnTo>
                                <a:lnTo>
                                  <a:pt x="3700145" y="183489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9888" y="3838714"/>
                            <a:ext cx="307822" cy="444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6788" y="3861689"/>
                            <a:ext cx="117856" cy="2515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2376" y="5352046"/>
                            <a:ext cx="307822" cy="444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29403" y="5374259"/>
                            <a:ext cx="117856" cy="2515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" y="5920485"/>
                            <a:ext cx="3872484" cy="1051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84581" y="5955284"/>
                            <a:ext cx="3779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9520">
                                <a:moveTo>
                                  <a:pt x="0" y="0"/>
                                </a:moveTo>
                                <a:lnTo>
                                  <a:pt x="377952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9" y="2171445"/>
                            <a:ext cx="106616" cy="38724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78231" y="2193544"/>
                            <a:ext cx="1270" cy="3779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79520">
                                <a:moveTo>
                                  <a:pt x="0" y="0"/>
                                </a:moveTo>
                                <a:lnTo>
                                  <a:pt x="0" y="377952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" y="2153094"/>
                            <a:ext cx="1173480" cy="1066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73152" y="2188464"/>
                            <a:ext cx="2893695" cy="4610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3695" h="4610100">
                                <a:moveTo>
                                  <a:pt x="0" y="0"/>
                                </a:moveTo>
                                <a:lnTo>
                                  <a:pt x="1079499" y="0"/>
                                </a:lnTo>
                              </a:path>
                              <a:path w="2893695" h="4610100">
                                <a:moveTo>
                                  <a:pt x="120015" y="4610100"/>
                                </a:moveTo>
                                <a:lnTo>
                                  <a:pt x="2893695" y="4610100"/>
                                </a:lnTo>
                                <a:lnTo>
                                  <a:pt x="2893695" y="4286250"/>
                                </a:lnTo>
                                <a:lnTo>
                                  <a:pt x="120015" y="4286250"/>
                                </a:lnTo>
                                <a:lnTo>
                                  <a:pt x="120015" y="461010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8824" y="6773926"/>
                            <a:ext cx="307822" cy="444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5978" y="6796658"/>
                            <a:ext cx="117856" cy="2515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316356" y="7047483"/>
                            <a:ext cx="220091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910" h="288290">
                                <a:moveTo>
                                  <a:pt x="2152904" y="0"/>
                                </a:moveTo>
                                <a:lnTo>
                                  <a:pt x="47942" y="0"/>
                                </a:lnTo>
                                <a:lnTo>
                                  <a:pt x="29280" y="3768"/>
                                </a:lnTo>
                                <a:lnTo>
                                  <a:pt x="14041" y="14049"/>
                                </a:lnTo>
                                <a:lnTo>
                                  <a:pt x="3767" y="29307"/>
                                </a:lnTo>
                                <a:lnTo>
                                  <a:pt x="0" y="48005"/>
                                </a:lnTo>
                                <a:lnTo>
                                  <a:pt x="0" y="239725"/>
                                </a:lnTo>
                                <a:lnTo>
                                  <a:pt x="3767" y="258387"/>
                                </a:lnTo>
                                <a:lnTo>
                                  <a:pt x="14041" y="273626"/>
                                </a:lnTo>
                                <a:lnTo>
                                  <a:pt x="29280" y="283900"/>
                                </a:lnTo>
                                <a:lnTo>
                                  <a:pt x="47942" y="287667"/>
                                </a:lnTo>
                                <a:lnTo>
                                  <a:pt x="2152904" y="287667"/>
                                </a:lnTo>
                                <a:lnTo>
                                  <a:pt x="2171602" y="283900"/>
                                </a:lnTo>
                                <a:lnTo>
                                  <a:pt x="2186860" y="273626"/>
                                </a:lnTo>
                                <a:lnTo>
                                  <a:pt x="2197141" y="258387"/>
                                </a:lnTo>
                                <a:lnTo>
                                  <a:pt x="2200910" y="239725"/>
                                </a:lnTo>
                                <a:lnTo>
                                  <a:pt x="2200910" y="48005"/>
                                </a:lnTo>
                                <a:lnTo>
                                  <a:pt x="2197141" y="29307"/>
                                </a:lnTo>
                                <a:lnTo>
                                  <a:pt x="2186860" y="14049"/>
                                </a:lnTo>
                                <a:lnTo>
                                  <a:pt x="2171602" y="3768"/>
                                </a:lnTo>
                                <a:lnTo>
                                  <a:pt x="2152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16356" y="7047483"/>
                            <a:ext cx="220091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910" h="288290">
                                <a:moveTo>
                                  <a:pt x="0" y="48005"/>
                                </a:moveTo>
                                <a:lnTo>
                                  <a:pt x="3767" y="29307"/>
                                </a:lnTo>
                                <a:lnTo>
                                  <a:pt x="14041" y="14049"/>
                                </a:lnTo>
                                <a:lnTo>
                                  <a:pt x="29280" y="3768"/>
                                </a:lnTo>
                                <a:lnTo>
                                  <a:pt x="47942" y="0"/>
                                </a:lnTo>
                                <a:lnTo>
                                  <a:pt x="2152904" y="0"/>
                                </a:lnTo>
                                <a:lnTo>
                                  <a:pt x="2171602" y="3768"/>
                                </a:lnTo>
                                <a:lnTo>
                                  <a:pt x="2186860" y="14049"/>
                                </a:lnTo>
                                <a:lnTo>
                                  <a:pt x="2197141" y="29307"/>
                                </a:lnTo>
                                <a:lnTo>
                                  <a:pt x="2200910" y="48005"/>
                                </a:lnTo>
                                <a:lnTo>
                                  <a:pt x="2200910" y="239725"/>
                                </a:lnTo>
                                <a:lnTo>
                                  <a:pt x="2197141" y="258387"/>
                                </a:lnTo>
                                <a:lnTo>
                                  <a:pt x="2186860" y="273626"/>
                                </a:lnTo>
                                <a:lnTo>
                                  <a:pt x="2171602" y="283900"/>
                                </a:lnTo>
                                <a:lnTo>
                                  <a:pt x="2152904" y="287667"/>
                                </a:lnTo>
                                <a:lnTo>
                                  <a:pt x="47942" y="287667"/>
                                </a:lnTo>
                                <a:lnTo>
                                  <a:pt x="29280" y="283900"/>
                                </a:lnTo>
                                <a:lnTo>
                                  <a:pt x="14041" y="273626"/>
                                </a:lnTo>
                                <a:lnTo>
                                  <a:pt x="3767" y="258387"/>
                                </a:lnTo>
                                <a:lnTo>
                                  <a:pt x="0" y="239725"/>
                                </a:lnTo>
                                <a:lnTo>
                                  <a:pt x="0" y="4800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8732" y="6530085"/>
                            <a:ext cx="1885188" cy="306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Graphic 60"/>
                        <wps:cNvSpPr/>
                        <wps:spPr>
                          <a:xfrm>
                            <a:off x="2964942" y="6606285"/>
                            <a:ext cx="1691639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1639" h="118110">
                                <a:moveTo>
                                  <a:pt x="100965" y="0"/>
                                </a:moveTo>
                                <a:lnTo>
                                  <a:pt x="94996" y="3555"/>
                                </a:lnTo>
                                <a:lnTo>
                                  <a:pt x="0" y="58927"/>
                                </a:lnTo>
                                <a:lnTo>
                                  <a:pt x="94996" y="114299"/>
                                </a:lnTo>
                                <a:lnTo>
                                  <a:pt x="100965" y="117855"/>
                                </a:lnTo>
                                <a:lnTo>
                                  <a:pt x="108839" y="115823"/>
                                </a:lnTo>
                                <a:lnTo>
                                  <a:pt x="112268" y="109727"/>
                                </a:lnTo>
                                <a:lnTo>
                                  <a:pt x="115824" y="103758"/>
                                </a:lnTo>
                                <a:lnTo>
                                  <a:pt x="113792" y="96011"/>
                                </a:lnTo>
                                <a:lnTo>
                                  <a:pt x="71990" y="71627"/>
                                </a:lnTo>
                                <a:lnTo>
                                  <a:pt x="25146" y="71627"/>
                                </a:lnTo>
                                <a:lnTo>
                                  <a:pt x="25146" y="46227"/>
                                </a:lnTo>
                                <a:lnTo>
                                  <a:pt x="71990" y="46227"/>
                                </a:lnTo>
                                <a:lnTo>
                                  <a:pt x="107696" y="25399"/>
                                </a:lnTo>
                                <a:lnTo>
                                  <a:pt x="113792" y="21970"/>
                                </a:lnTo>
                                <a:lnTo>
                                  <a:pt x="115824" y="14096"/>
                                </a:lnTo>
                                <a:lnTo>
                                  <a:pt x="112268" y="8127"/>
                                </a:lnTo>
                                <a:lnTo>
                                  <a:pt x="108839" y="2031"/>
                                </a:lnTo>
                                <a:lnTo>
                                  <a:pt x="100965" y="0"/>
                                </a:lnTo>
                                <a:close/>
                              </a:path>
                              <a:path w="1691639" h="118110">
                                <a:moveTo>
                                  <a:pt x="71990" y="46227"/>
                                </a:moveTo>
                                <a:lnTo>
                                  <a:pt x="25146" y="46227"/>
                                </a:lnTo>
                                <a:lnTo>
                                  <a:pt x="25146" y="71627"/>
                                </a:lnTo>
                                <a:lnTo>
                                  <a:pt x="71990" y="71627"/>
                                </a:lnTo>
                                <a:lnTo>
                                  <a:pt x="68942" y="69849"/>
                                </a:lnTo>
                                <a:lnTo>
                                  <a:pt x="31496" y="69849"/>
                                </a:lnTo>
                                <a:lnTo>
                                  <a:pt x="31496" y="48005"/>
                                </a:lnTo>
                                <a:lnTo>
                                  <a:pt x="68942" y="48005"/>
                                </a:lnTo>
                                <a:lnTo>
                                  <a:pt x="71990" y="46227"/>
                                </a:lnTo>
                                <a:close/>
                              </a:path>
                              <a:path w="1691639" h="118110">
                                <a:moveTo>
                                  <a:pt x="1691640" y="46227"/>
                                </a:moveTo>
                                <a:lnTo>
                                  <a:pt x="71990" y="46227"/>
                                </a:lnTo>
                                <a:lnTo>
                                  <a:pt x="50219" y="58927"/>
                                </a:lnTo>
                                <a:lnTo>
                                  <a:pt x="71990" y="71627"/>
                                </a:lnTo>
                                <a:lnTo>
                                  <a:pt x="1691640" y="71627"/>
                                </a:lnTo>
                                <a:lnTo>
                                  <a:pt x="1691640" y="46227"/>
                                </a:lnTo>
                                <a:close/>
                              </a:path>
                              <a:path w="1691639" h="118110">
                                <a:moveTo>
                                  <a:pt x="31496" y="48005"/>
                                </a:moveTo>
                                <a:lnTo>
                                  <a:pt x="31496" y="69849"/>
                                </a:lnTo>
                                <a:lnTo>
                                  <a:pt x="50219" y="58927"/>
                                </a:lnTo>
                                <a:lnTo>
                                  <a:pt x="31496" y="48005"/>
                                </a:lnTo>
                                <a:close/>
                              </a:path>
                              <a:path w="1691639" h="118110">
                                <a:moveTo>
                                  <a:pt x="50219" y="58927"/>
                                </a:moveTo>
                                <a:lnTo>
                                  <a:pt x="31496" y="69849"/>
                                </a:lnTo>
                                <a:lnTo>
                                  <a:pt x="68942" y="69849"/>
                                </a:lnTo>
                                <a:lnTo>
                                  <a:pt x="50219" y="58927"/>
                                </a:lnTo>
                                <a:close/>
                              </a:path>
                              <a:path w="1691639" h="118110">
                                <a:moveTo>
                                  <a:pt x="68942" y="48005"/>
                                </a:moveTo>
                                <a:lnTo>
                                  <a:pt x="31496" y="48005"/>
                                </a:lnTo>
                                <a:lnTo>
                                  <a:pt x="50219" y="58927"/>
                                </a:lnTo>
                                <a:lnTo>
                                  <a:pt x="68942" y="48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3147" y="6255765"/>
                            <a:ext cx="106616" cy="489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Graphic 62"/>
                        <wps:cNvSpPr/>
                        <wps:spPr>
                          <a:xfrm>
                            <a:off x="4669282" y="6278498"/>
                            <a:ext cx="1270" cy="39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5605">
                                <a:moveTo>
                                  <a:pt x="0" y="0"/>
                                </a:moveTo>
                                <a:lnTo>
                                  <a:pt x="0" y="39560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5816" y="4533633"/>
                            <a:ext cx="106616" cy="7056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1631442" y="4556378"/>
                            <a:ext cx="1270" cy="611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11505">
                                <a:moveTo>
                                  <a:pt x="0" y="0"/>
                                </a:moveTo>
                                <a:lnTo>
                                  <a:pt x="0" y="61150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244" y="5033517"/>
                            <a:ext cx="1886712" cy="3063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1614297" y="5110226"/>
                            <a:ext cx="1691639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1639" h="118110">
                                <a:moveTo>
                                  <a:pt x="1641420" y="58928"/>
                                </a:moveTo>
                                <a:lnTo>
                                  <a:pt x="1577848" y="96012"/>
                                </a:lnTo>
                                <a:lnTo>
                                  <a:pt x="1575815" y="103759"/>
                                </a:lnTo>
                                <a:lnTo>
                                  <a:pt x="1579372" y="109728"/>
                                </a:lnTo>
                                <a:lnTo>
                                  <a:pt x="1582801" y="115824"/>
                                </a:lnTo>
                                <a:lnTo>
                                  <a:pt x="1590675" y="117856"/>
                                </a:lnTo>
                                <a:lnTo>
                                  <a:pt x="1596643" y="114300"/>
                                </a:lnTo>
                                <a:lnTo>
                                  <a:pt x="1669851" y="71628"/>
                                </a:lnTo>
                                <a:lnTo>
                                  <a:pt x="1666493" y="71628"/>
                                </a:lnTo>
                                <a:lnTo>
                                  <a:pt x="1666493" y="69850"/>
                                </a:lnTo>
                                <a:lnTo>
                                  <a:pt x="1660143" y="69850"/>
                                </a:lnTo>
                                <a:lnTo>
                                  <a:pt x="1641420" y="58928"/>
                                </a:lnTo>
                                <a:close/>
                              </a:path>
                              <a:path w="1691639" h="118110">
                                <a:moveTo>
                                  <a:pt x="1619649" y="46227"/>
                                </a:moveTo>
                                <a:lnTo>
                                  <a:pt x="0" y="46227"/>
                                </a:lnTo>
                                <a:lnTo>
                                  <a:pt x="0" y="71628"/>
                                </a:lnTo>
                                <a:lnTo>
                                  <a:pt x="1619649" y="71628"/>
                                </a:lnTo>
                                <a:lnTo>
                                  <a:pt x="1641420" y="58928"/>
                                </a:lnTo>
                                <a:lnTo>
                                  <a:pt x="1619649" y="46227"/>
                                </a:lnTo>
                                <a:close/>
                              </a:path>
                              <a:path w="1691639" h="118110">
                                <a:moveTo>
                                  <a:pt x="1669851" y="46227"/>
                                </a:moveTo>
                                <a:lnTo>
                                  <a:pt x="1666493" y="46227"/>
                                </a:lnTo>
                                <a:lnTo>
                                  <a:pt x="1666493" y="71628"/>
                                </a:lnTo>
                                <a:lnTo>
                                  <a:pt x="1669851" y="71628"/>
                                </a:lnTo>
                                <a:lnTo>
                                  <a:pt x="1691639" y="58928"/>
                                </a:lnTo>
                                <a:lnTo>
                                  <a:pt x="1669851" y="46227"/>
                                </a:lnTo>
                                <a:close/>
                              </a:path>
                              <a:path w="1691639" h="118110">
                                <a:moveTo>
                                  <a:pt x="1660143" y="48006"/>
                                </a:moveTo>
                                <a:lnTo>
                                  <a:pt x="1641420" y="58928"/>
                                </a:lnTo>
                                <a:lnTo>
                                  <a:pt x="1660143" y="69850"/>
                                </a:lnTo>
                                <a:lnTo>
                                  <a:pt x="1660143" y="48006"/>
                                </a:lnTo>
                                <a:close/>
                              </a:path>
                              <a:path w="1691639" h="118110">
                                <a:moveTo>
                                  <a:pt x="1666493" y="48006"/>
                                </a:moveTo>
                                <a:lnTo>
                                  <a:pt x="1660143" y="48006"/>
                                </a:lnTo>
                                <a:lnTo>
                                  <a:pt x="1660143" y="69850"/>
                                </a:lnTo>
                                <a:lnTo>
                                  <a:pt x="1666493" y="69850"/>
                                </a:lnTo>
                                <a:lnTo>
                                  <a:pt x="1666493" y="48006"/>
                                </a:lnTo>
                                <a:close/>
                              </a:path>
                              <a:path w="1691639" h="118110">
                                <a:moveTo>
                                  <a:pt x="1590675" y="0"/>
                                </a:moveTo>
                                <a:lnTo>
                                  <a:pt x="1582801" y="2032"/>
                                </a:lnTo>
                                <a:lnTo>
                                  <a:pt x="1579372" y="8127"/>
                                </a:lnTo>
                                <a:lnTo>
                                  <a:pt x="1575815" y="14097"/>
                                </a:lnTo>
                                <a:lnTo>
                                  <a:pt x="1577848" y="21971"/>
                                </a:lnTo>
                                <a:lnTo>
                                  <a:pt x="1583943" y="25400"/>
                                </a:lnTo>
                                <a:lnTo>
                                  <a:pt x="1641420" y="58928"/>
                                </a:lnTo>
                                <a:lnTo>
                                  <a:pt x="1660143" y="48006"/>
                                </a:lnTo>
                                <a:lnTo>
                                  <a:pt x="1666493" y="48006"/>
                                </a:lnTo>
                                <a:lnTo>
                                  <a:pt x="1666493" y="46227"/>
                                </a:lnTo>
                                <a:lnTo>
                                  <a:pt x="1669851" y="46227"/>
                                </a:lnTo>
                                <a:lnTo>
                                  <a:pt x="1596643" y="3556"/>
                                </a:lnTo>
                                <a:lnTo>
                                  <a:pt x="1590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10947" y="2831718"/>
                            <a:ext cx="3748404" cy="3810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8404" h="3810000">
                                <a:moveTo>
                                  <a:pt x="3594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1460"/>
                                </a:lnTo>
                                <a:lnTo>
                                  <a:pt x="359410" y="251460"/>
                                </a:lnTo>
                                <a:lnTo>
                                  <a:pt x="359410" y="0"/>
                                </a:lnTo>
                                <a:close/>
                              </a:path>
                              <a:path w="3748404" h="3810000">
                                <a:moveTo>
                                  <a:pt x="1945640" y="226060"/>
                                </a:moveTo>
                                <a:lnTo>
                                  <a:pt x="1586230" y="226060"/>
                                </a:lnTo>
                                <a:lnTo>
                                  <a:pt x="1586230" y="441960"/>
                                </a:lnTo>
                                <a:lnTo>
                                  <a:pt x="1945640" y="441960"/>
                                </a:lnTo>
                                <a:lnTo>
                                  <a:pt x="1945640" y="226060"/>
                                </a:lnTo>
                                <a:close/>
                              </a:path>
                              <a:path w="3748404" h="3810000">
                                <a:moveTo>
                                  <a:pt x="2701290" y="224790"/>
                                </a:moveTo>
                                <a:lnTo>
                                  <a:pt x="2485390" y="224790"/>
                                </a:lnTo>
                                <a:lnTo>
                                  <a:pt x="2485390" y="440690"/>
                                </a:lnTo>
                                <a:lnTo>
                                  <a:pt x="2701290" y="440690"/>
                                </a:lnTo>
                                <a:lnTo>
                                  <a:pt x="2701290" y="224790"/>
                                </a:lnTo>
                                <a:close/>
                              </a:path>
                              <a:path w="3748404" h="3810000">
                                <a:moveTo>
                                  <a:pt x="3748405" y="3558540"/>
                                </a:moveTo>
                                <a:lnTo>
                                  <a:pt x="3388995" y="3558540"/>
                                </a:lnTo>
                                <a:lnTo>
                                  <a:pt x="3388995" y="3810000"/>
                                </a:lnTo>
                                <a:lnTo>
                                  <a:pt x="3748405" y="3810000"/>
                                </a:lnTo>
                                <a:lnTo>
                                  <a:pt x="3748405" y="3558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FD7AFF" id="Group 9" o:spid="_x0000_s1026" style="position:absolute;margin-left:58.4pt;margin-top:129.25pt;width:499.9pt;height:586.7pt;z-index:-251653120;mso-wrap-distance-left:0;mso-wrap-distance-right:0;mso-position-horizontal-relative:page;mso-position-vertical-relative:page" coordsize="63487,745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">
                <v:shape id="Graphic 10" o:spid="_x0000_s1027" style="position:absolute;left:60;top:60;width:63354;height:8141;visibility:visible;mso-wrap-style:square;v-text-anchor:top" coordsize="6335395,81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" path="m3120263,l,,,813816r3120263,l3120263,xem6335014,l3126359,r,245364l6335014,245364,6335014,xe" fillcolor="#d9d9d9" stroked="f">
                  <v:path arrowok="t"/>
                </v:shape>
                <v:shape id="Graphic 11" o:spid="_x0000_s1028" style="position:absolute;width:63487;height:2514;visibility:visible;mso-wrap-style:square;v-text-anchor:top" coordsize="634873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" path="m6083,l,,,6096,,251460r6083,l6083,6096,6083,xem6348717,r-6083,l3132455,r-6096,l6096,r,6096l3126359,6096r,245364l3132455,251460r,-245364l6342634,6096r,245364l6348717,251460r,-245364l6348717,xe" fillcolor="black" stroked="f">
                  <v:path arrowok="t"/>
                </v:shape>
                <v:shape id="Graphic 12" o:spid="_x0000_s1029" style="position:absolute;left:31324;top:2575;width:32106;height:5626;visibility:visible;mso-wrap-style:square;v-text-anchor:top" coordsize="3210560,562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" path="m1614157,l,,,562343r1614157,l1614157,xem3210052,l1620266,r,562343l3210052,562343,3210052,xe" fillcolor="#d9d9d9" stroked="f">
                  <v:path arrowok="t"/>
                </v:shape>
                <v:shape id="Graphic 13" o:spid="_x0000_s1030" style="position:absolute;top:2514;width:63487;height:71996;visibility:visible;mso-wrap-style:square;v-text-anchor:top" coordsize="6348730,7199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" path="m6083,7193039r-6083,l,7199122r6083,l6083,7193039xem6083,4302899r-6083,l,4308983,,7193026r6083,l6083,4308983r,-6084xem6083,6108l,6108,,568452r,6096l,4302887r6083,l6083,574548r,-6096l6083,6108xem6083,l,,,6096r6083,l6083,xem3132455,1327404r-6096,l3126359,4302887r6096,l3132455,1327404xem4734420,4302899r-1601965,l3126359,4302899r,6084l3126359,7193026r6096,l3132455,4308983r1601965,l4734420,4302899xem4734420,568452r-1601965,l3132455,6108r-6096,l3126359,568452r-3120263,l6096,574548r3120263,l3126359,1075956r6096,l3132455,574548r1601965,l4734420,568452xem4746612,l3132455,r-6096,l3126359,6096r6096,l4746612,6096r,-6096xem4752708,6108r-6083,l4746625,568452r-6096,l4734433,568452r,6096l4734433,4302887r6096,l4740529,574548r6096,l4752708,574548r,-6096l4752708,6108xem4752708,r-6083,l4746625,6096r6083,l4752708,xem6342507,4302899r-1601978,l4734433,4302899r,6084l4740529,4308983r1601978,l6342507,4302899xem6342507,568452r-1589786,l4752721,574548r1589786,l6342507,568452xem6342507,l4752721,r,6096l6342507,6096r,-6096xem6348717,7193039r-6083,l3132455,7193039r-6096,l6096,7193039r,6083l3126359,7199122r6096,l6342634,7199122r6083,l6348717,7193039xem6348717,4302899r-6083,l6342634,4308983r,2884043l6348717,7193026r,-2884043l6348717,4302899xem6348717,6108r-6083,l6342634,568452r,6096l6342634,4302887r6083,l6348717,574548r,-6096l6348717,6108xem6348717,r-6083,l6342634,6096r6083,l6348717,xe" fillcolor="black" stroked="f">
                  <v:path arrowok="t"/>
                </v:shape>
                <v:shape id="Graphic 14" o:spid="_x0000_s1031" style="position:absolute;left:4941;top:8809;width:22009;height:2877;visibility:visible;mso-wrap-style:square;v-text-anchor:top" coordsize="220091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" path="m,48005l3768,29307,14049,14049,29307,3768,48006,,2152904,r18698,3768l2186860,14049r10281,15258l2200910,48005r,191770l2197141,258401r-10281,15220l2171602,283888r-18698,3766l48006,287654,29307,283888,14049,273621,3768,258401,,239775,,48005xe" filled="f" strokeweight="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32" type="#_x0000_t75" style="position:absolute;left:14325;top:11457;width:3078;height:3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">
                  <v:imagedata r:id="rId42" o:title=""/>
                </v:shape>
                <v:shape id="Image 16" o:spid="_x0000_s1033" type="#_x0000_t75" style="position:absolute;left:15299;top:11686;width:1179;height:1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">
                  <v:imagedata r:id="rId43" o:title=""/>
                </v:shape>
                <v:shape id="Graphic 17" o:spid="_x0000_s1034" style="position:absolute;left:1398;top:13274;width:40189;height:2514;visibility:visible;mso-wrap-style:square;v-text-anchor:top" coordsize="4018915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" path="m4018915,l,,,251459r4018915,l4018915,xe" stroked="f">
                  <v:path arrowok="t"/>
                </v:shape>
                <v:shape id="Graphic 18" o:spid="_x0000_s1035" style="position:absolute;left:1398;top:13274;width:40189;height:2514;visibility:visible;mso-wrap-style:square;v-text-anchor:top" coordsize="4018915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" path="m,251459r4018915,l4018915,,,,,251459xe" filled="f" strokeweight="2pt">
                  <v:path arrowok="t"/>
                </v:shape>
                <v:shape id="Image 19" o:spid="_x0000_s1036" type="#_x0000_t75" style="position:absolute;left:14036;top:15496;width:3078;height:4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">
                  <v:imagedata r:id="rId44" o:title=""/>
                </v:shape>
                <v:shape id="Image 20" o:spid="_x0000_s1037" type="#_x0000_t75" style="position:absolute;left:15007;top:15718;width:1179;height:2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">
                  <v:imagedata r:id="rId45" o:title=""/>
                </v:shape>
                <v:shape id="Image 21" o:spid="_x0000_s1038" type="#_x0000_t75" style="position:absolute;left:14486;top:30919;width:1811;height:2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">
                  <v:imagedata r:id="rId46" o:title=""/>
                </v:shape>
                <v:shape id="Image 22" o:spid="_x0000_s1039" type="#_x0000_t75" style="position:absolute;left:14829;top:31047;width:1179;height:1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">
                  <v:imagedata r:id="rId47" o:title=""/>
                </v:shape>
                <v:shape id="Image 23" o:spid="_x0000_s1040" type="#_x0000_t75" style="position:absolute;left:15932;top:20958;width:3088;height:1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">
                  <v:imagedata r:id="rId48" o:title=""/>
                </v:shape>
                <v:shape id="Image 24" o:spid="_x0000_s1041" type="#_x0000_t75" style="position:absolute;left:16219;top:21092;width:2514;height:1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">
                  <v:imagedata r:id="rId49" o:title=""/>
                </v:shape>
                <v:shape id="Image 25" o:spid="_x0000_s1042" type="#_x0000_t75" style="position:absolute;left:999;top:38417;width:1811;height:3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">
                  <v:imagedata r:id="rId50" o:title=""/>
                </v:shape>
                <v:shape id="Image 26" o:spid="_x0000_s1043" type="#_x0000_t75" style="position:absolute;left:1342;top:38547;width:1179;height:2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">
                  <v:imagedata r:id="rId51" o:title=""/>
                </v:shape>
                <v:shape id="Image 27" o:spid="_x0000_s1044" type="#_x0000_t75" style="position:absolute;left:11262;top:21205;width:3098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">
                  <v:imagedata r:id="rId52" o:title=""/>
                </v:shape>
                <v:shape id="Image 28" o:spid="_x0000_s1045" type="#_x0000_t75" style="position:absolute;left:11602;top:21346;width:2515;height:1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">
                  <v:imagedata r:id="rId53" o:title=""/>
                </v:shape>
                <v:shape id="Image 29" o:spid="_x0000_s1046" type="#_x0000_t75" style="position:absolute;left:53324;top:14749;width:3078;height:4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">
                  <v:imagedata r:id="rId54" o:title=""/>
                </v:shape>
                <v:shape id="Image 30" o:spid="_x0000_s1047" type="#_x0000_t75" style="position:absolute;left:54295;top:14975;width:1178;height:2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">
                  <v:imagedata r:id="rId45" o:title=""/>
                </v:shape>
                <v:shape id="Graphic 31" o:spid="_x0000_s1048" style="position:absolute;left:47854;top:17490;width:14459;height:5740;visibility:visible;mso-wrap-style:square;v-text-anchor:top" coordsize="1445895,574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" path="m1445895,l,,,574039r1445895,l1445895,xe" stroked="f">
                  <v:path arrowok="t"/>
                </v:shape>
                <v:shape id="Graphic 32" o:spid="_x0000_s1049" style="position:absolute;left:47854;top:17490;width:14459;height:5740;visibility:visible;mso-wrap-style:square;v-text-anchor:top" coordsize="1445895,574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" path="m,574039r1445895,l1445895,,,,,574039xe" filled="f" strokeweight="2pt">
                  <v:path arrowok="t"/>
                </v:shape>
                <v:shape id="Graphic 33" o:spid="_x0000_s1050" style="position:absolute;left:1068;top:18131;width:29235;height:2515;visibility:visible;mso-wrap-style:square;v-text-anchor:top" coordsize="292354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" path="m2923539,l,,,251460r2923539,l2923539,xe" stroked="f">
                  <v:path arrowok="t"/>
                </v:shape>
                <v:shape id="Image 34" o:spid="_x0000_s1051" type="#_x0000_t75" style="position:absolute;left:14051;top:20388;width:3063;height:4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">
                  <v:imagedata r:id="rId55" o:title=""/>
                </v:shape>
                <v:shape id="Image 35" o:spid="_x0000_s1052" type="#_x0000_t75" style="position:absolute;left:15013;top:20614;width:1179;height:2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">
                  <v:imagedata r:id="rId56" o:title=""/>
                </v:shape>
                <v:shape id="Graphic 36" o:spid="_x0000_s1053" style="position:absolute;left:1385;top:23129;width:28080;height:7918;visibility:visible;mso-wrap-style:square;v-text-anchor:top" coordsize="2807970,791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" path="m1403985,l,395986,1403985,791845,2807970,395986,1403985,xe" stroked="f">
                  <v:path arrowok="t"/>
                </v:shape>
                <v:shape id="Graphic 37" o:spid="_x0000_s1054" style="position:absolute;left:1385;top:23129;width:28080;height:7918;visibility:visible;mso-wrap-style:square;v-text-anchor:top" coordsize="2807970,791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" path="m,395986l1403985,,2807970,395986,1403985,791845,,395986xe" filled="f" strokeweight="2pt">
                  <v:path arrowok="t"/>
                </v:shape>
                <v:shape id="Graphic 38" o:spid="_x0000_s1055" style="position:absolute;left:3525;top:33022;width:25286;height:5525;visibility:visible;mso-wrap-style:square;v-text-anchor:top" coordsize="252857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" path="m2528570,l,,,552450r2528570,l2528570,xe" stroked="f">
                  <v:path arrowok="t"/>
                </v:shape>
                <v:shape id="Image 39" o:spid="_x0000_s1056" type="#_x0000_t75" style="position:absolute;left:18166;top:21256;width:30083;height:1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">
                  <v:imagedata r:id="rId57" o:title=""/>
                </v:shape>
                <v:shape id="Graphic 40" o:spid="_x0000_s1057" style="position:absolute;left:18587;top:21611;width:29159;height:13;visibility:visible;mso-wrap-style:square;v-text-anchor:top" coordsize="2915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" path="m,l2915919,e" filled="f" strokeweight="2pt">
                  <v:path arrowok="t"/>
                </v:shape>
                <v:shape id="Image 41" o:spid="_x0000_s1058" type="#_x0000_t75" style="position:absolute;left:1325;top:26713;width:1067;height:13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">
                  <v:imagedata r:id="rId58" o:title=""/>
                </v:shape>
                <v:shape id="Graphic 42" o:spid="_x0000_s1059" style="position:absolute;left:1880;top:27066;width:13;height:12598;visibility:visible;mso-wrap-style:square;v-text-anchor:top" coordsize="1270,125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" path="m,1259839l,e" filled="f" strokeweight="2pt">
                  <v:path arrowok="t"/>
                </v:shape>
                <v:shape id="Graphic 43" o:spid="_x0000_s1060" style="position:absolute;left:1614;top:41201;width:27203;height:4356;visibility:visible;mso-wrap-style:square;v-text-anchor:top" coordsize="2720340,435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" path="m2720340,l,,,435610r2720340,l2720340,xe" stroked="f">
                  <v:path arrowok="t"/>
                </v:shape>
                <v:shape id="Graphic 44" o:spid="_x0000_s1061" style="position:absolute;left:1614;top:41201;width:59067;height:21590;visibility:visible;mso-wrap-style:square;v-text-anchor:top" coordsize="5906770,215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" path="m,435610r2720340,l2720340,,,,,435610xem3133090,1250314r2773680,l5906770,926464r-2773680,l3133090,1250314xem3700145,1834895r813054,-324231l5326380,1834895r-813181,324105l3700145,1834895xe" filled="f" strokeweight="2pt">
                  <v:path arrowok="t"/>
                </v:shape>
                <v:shape id="Image 45" o:spid="_x0000_s1062" type="#_x0000_t75" style="position:absolute;left:13898;top:38387;width:3079;height:4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">
                  <v:imagedata r:id="rId59" o:title=""/>
                </v:shape>
                <v:shape id="Image 46" o:spid="_x0000_s1063" type="#_x0000_t75" style="position:absolute;left:14867;top:38616;width:1179;height:2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">
                  <v:imagedata r:id="rId56" o:title=""/>
                </v:shape>
                <v:shape id="Image 47" o:spid="_x0000_s1064" type="#_x0000_t75" style="position:absolute;left:45323;top:53520;width:3078;height:4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">
                  <v:imagedata r:id="rId60" o:title=""/>
                </v:shape>
                <v:shape id="Image 48" o:spid="_x0000_s1065" type="#_x0000_t75" style="position:absolute;left:46294;top:53742;width:1178;height:2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">
                  <v:imagedata r:id="rId45" o:title=""/>
                </v:shape>
                <v:shape id="Image 49" o:spid="_x0000_s1066" type="#_x0000_t75" style="position:absolute;left:426;top:59204;width:38725;height:1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">
                  <v:imagedata r:id="rId61" o:title=""/>
                </v:shape>
                <v:shape id="Graphic 50" o:spid="_x0000_s1067" style="position:absolute;left:845;top:59552;width:37796;height:13;visibility:visible;mso-wrap-style:square;v-text-anchor:top" coordsize="37795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" path="m,l3779520,e" filled="f" strokeweight="2pt">
                  <v:path arrowok="t"/>
                </v:shape>
                <v:shape id="Image 51" o:spid="_x0000_s1068" type="#_x0000_t75" style="position:absolute;left:228;top:21714;width:1066;height:38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">
                  <v:imagedata r:id="rId62" o:title=""/>
                </v:shape>
                <v:shape id="Graphic 52" o:spid="_x0000_s1069" style="position:absolute;left:782;top:21935;width:13;height:37795;visibility:visible;mso-wrap-style:square;v-text-anchor:top" coordsize="1270,3779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" path="m,l,3779520e" filled="f" strokeweight="2pt">
                  <v:path arrowok="t"/>
                </v:shape>
                <v:shape id="Image 53" o:spid="_x0000_s1070" type="#_x0000_t75" style="position:absolute;left:304;top:21530;width:11735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">
                  <v:imagedata r:id="rId63" o:title=""/>
                </v:shape>
                <v:shape id="Graphic 54" o:spid="_x0000_s1071" style="position:absolute;left:731;top:21884;width:28937;height:46101;visibility:visible;mso-wrap-style:square;v-text-anchor:top" coordsize="2893695,461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" path="m,l1079499,em120015,4610100r2773680,l2893695,4286250r-2773680,l120015,4610100xe" filled="f" strokeweight="2pt">
                  <v:path arrowok="t"/>
                </v:shape>
                <v:shape id="Image 55" o:spid="_x0000_s1072" type="#_x0000_t75" style="position:absolute;left:12588;top:67739;width:3078;height:4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">
                  <v:imagedata r:id="rId64" o:title=""/>
                </v:shape>
                <v:shape id="Image 56" o:spid="_x0000_s1073" type="#_x0000_t75" style="position:absolute;left:13559;top:67966;width:1179;height:2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">
                  <v:imagedata r:id="rId65" o:title=""/>
                </v:shape>
                <v:shape id="Graphic 57" o:spid="_x0000_s1074" style="position:absolute;left:3163;top:70474;width:22009;height:2883;visibility:visible;mso-wrap-style:square;v-text-anchor:top" coordsize="220091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" path="m2152904,l47942,,29280,3768,14041,14049,3767,29307,,48005,,239725r3767,18662l14041,273626r15239,10274l47942,287667r2104962,l2171602,283900r15258,-10274l2197141,258387r3769,-18662l2200910,48005r-3769,-18698l2186860,14049,2171602,3768,2152904,xe" stroked="f">
                  <v:path arrowok="t"/>
                </v:shape>
                <v:shape id="Graphic 58" o:spid="_x0000_s1075" style="position:absolute;left:3163;top:70474;width:22009;height:2883;visibility:visible;mso-wrap-style:square;v-text-anchor:top" coordsize="220091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" path="m,48005l3767,29307,14041,14049,29280,3768,47942,,2152904,r18698,3768l2186860,14049r10281,15258l2200910,48005r,191720l2197141,258387r-10281,15239l2171602,283900r-18698,3767l47942,287667,29280,283900,14041,273626,3767,258387,,239725,,48005xe" filled="f" strokeweight="2pt">
                  <v:path arrowok="t"/>
                </v:shape>
                <v:shape id="Image 59" o:spid="_x0000_s1076" type="#_x0000_t75" style="position:absolute;left:28087;top:65300;width:18852;height:3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">
                  <v:imagedata r:id="rId66" o:title=""/>
                </v:shape>
                <v:shape id="Graphic 60" o:spid="_x0000_s1077" style="position:absolute;left:29649;top:66062;width:16916;height:1181;visibility:visible;mso-wrap-style:square;v-text-anchor:top" coordsize="1691639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" path="m100965,l94996,3555,,58927r94996,55372l100965,117855r7874,-2032l112268,109727r3556,-5969l113792,96011,71990,71627r-46844,l25146,46227r46844,l107696,25399r6096,-3429l115824,14096,112268,8127,108839,2031,100965,xem71990,46227r-46844,l25146,71627r46844,l68942,69849r-37446,l31496,48005r37446,l71990,46227xem1691640,46227r-1619650,l50219,58927,71990,71627r1619650,l1691640,46227xem31496,48005r,21844l50219,58927,31496,48005xem50219,58927l31496,69849r37446,l50219,58927xem68942,48005r-37446,l50219,58927,68942,48005xe" fillcolor="black" stroked="f">
                  <v:path arrowok="t"/>
                </v:shape>
                <v:shape id="Image 61" o:spid="_x0000_s1078" type="#_x0000_t75" style="position:absolute;left:46131;top:62557;width:1066;height:4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">
                  <v:imagedata r:id="rId67" o:title=""/>
                </v:shape>
                <v:shape id="Graphic 62" o:spid="_x0000_s1079" style="position:absolute;left:46692;top:62784;width:13;height:3957;visibility:visible;mso-wrap-style:square;v-text-anchor:top" coordsize="1270,395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" path="m,l,395605e" filled="f" strokeweight="2pt">
                  <v:path arrowok="t"/>
                </v:shape>
                <v:shape id="Image 63" o:spid="_x0000_s1080" type="#_x0000_t75" style="position:absolute;left:15758;top:45336;width:1066;height:7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">
                  <v:imagedata r:id="rId68" o:title=""/>
                </v:shape>
                <v:shape id="Graphic 64" o:spid="_x0000_s1081" style="position:absolute;left:16314;top:45563;width:13;height:6115;visibility:visible;mso-wrap-style:square;v-text-anchor:top" coordsize="1270,611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" path="m,l,611505e" filled="f" strokeweight="2pt">
                  <v:path arrowok="t"/>
                </v:shape>
                <v:shape id="Image 65" o:spid="_x0000_s1082" type="#_x0000_t75" style="position:absolute;left:15712;top:50335;width:18867;height:3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">
                  <v:imagedata r:id="rId69" o:title=""/>
                </v:shape>
                <v:shape id="Graphic 66" o:spid="_x0000_s1083" style="position:absolute;left:16142;top:51102;width:16917;height:1181;visibility:visible;mso-wrap-style:square;v-text-anchor:top" coordsize="1691639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" path="m1641420,58928r-63572,37084l1575815,103759r3557,5969l1582801,115824r7874,2032l1596643,114300r73208,-42672l1666493,71628r,-1778l1660143,69850,1641420,58928xem1619649,46227l,46227,,71628r1619649,l1641420,58928,1619649,46227xem1669851,46227r-3358,l1666493,71628r3358,l1691639,58928,1669851,46227xem1660143,48006r-18723,10922l1660143,69850r,-21844xem1666493,48006r-6350,l1660143,69850r6350,l1666493,48006xem1590675,r-7874,2032l1579372,8127r-3557,5970l1577848,21971r6095,3429l1641420,58928r18723,-10922l1666493,48006r,-1779l1669851,46227,1596643,3556,1590675,xe" fillcolor="black" stroked="f">
                  <v:path arrowok="t"/>
                </v:shape>
                <v:shape id="Graphic 67" o:spid="_x0000_s1084" style="position:absolute;left:2109;top:28317;width:37484;height:38100;visibility:visible;mso-wrap-style:square;v-text-anchor:top" coordsize="3748404,38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" path="m359410,l,,,251460r359410,l359410,xem1945640,226060r-359410,l1586230,441960r359410,l1945640,226060xem2701290,224790r-215900,l2485390,440690r215900,l2701290,224790xem3748405,3558540r-359410,l3388995,3810000r359410,l3748405,3558540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241F4E08" w14:textId="77777777" w:rsidR="00ED2B46" w:rsidRDefault="009312D5">
      <w:pPr>
        <w:ind w:left="2522" w:right="6339" w:hanging="579"/>
        <w:rPr>
          <w:b/>
          <w:sz w:val="20"/>
        </w:rPr>
      </w:pPr>
      <w:r>
        <w:rPr>
          <w:b/>
          <w:sz w:val="20"/>
        </w:rPr>
        <w:t>¿Es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un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 xml:space="preserve">mantenimiento </w:t>
      </w:r>
      <w:r>
        <w:rPr>
          <w:b/>
          <w:spacing w:val="-2"/>
          <w:sz w:val="20"/>
        </w:rPr>
        <w:t>Interno?</w:t>
      </w:r>
    </w:p>
    <w:p w14:paraId="241F4E09" w14:textId="77777777" w:rsidR="00ED2B46" w:rsidRDefault="00ED2B46">
      <w:pPr>
        <w:spacing w:before="2"/>
        <w:ind w:left="931"/>
        <w:rPr>
          <w:b/>
          <w:spacing w:val="-5"/>
          <w:sz w:val="20"/>
        </w:rPr>
      </w:pPr>
    </w:p>
    <w:p w14:paraId="241F4E0A" w14:textId="77777777" w:rsidR="00ED2B46" w:rsidRDefault="009312D5">
      <w:pPr>
        <w:spacing w:before="2"/>
        <w:ind w:left="931"/>
        <w:rPr>
          <w:b/>
          <w:sz w:val="20"/>
        </w:rPr>
      </w:pPr>
      <w:r>
        <w:rPr>
          <w:b/>
          <w:spacing w:val="-5"/>
          <w:sz w:val="20"/>
        </w:rPr>
        <w:t>Si</w:t>
      </w:r>
    </w:p>
    <w:p w14:paraId="241F4E0B" w14:textId="77777777" w:rsidR="00ED2B46" w:rsidRDefault="009312D5">
      <w:pPr>
        <w:tabs>
          <w:tab w:val="right" w:pos="4945"/>
        </w:tabs>
        <w:spacing w:before="113"/>
        <w:ind w:left="34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41F4EE8" wp14:editId="241F4EE9">
                <wp:simplePos x="0" y="0"/>
                <wp:positionH relativeFrom="page">
                  <wp:posOffset>1094105</wp:posOffset>
                </wp:positionH>
                <wp:positionV relativeFrom="paragraph">
                  <wp:posOffset>264795</wp:posOffset>
                </wp:positionV>
                <wp:extent cx="2528570" cy="552450"/>
                <wp:effectExtent l="0" t="0" r="0" b="0"/>
                <wp:wrapTopAndBottom/>
                <wp:docPr id="68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8570" cy="55245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1F4F0B" w14:textId="77777777" w:rsidR="00ED2B46" w:rsidRDefault="009312D5">
                            <w:pPr>
                              <w:spacing w:before="74"/>
                              <w:ind w:left="485" w:right="489" w:firstLine="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Aplica Instructivo del SGI para la Identificación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Control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Procesos Externos ITPAC-CA-IT-02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1F4EE8" id="Textbox 68" o:spid="_x0000_s1028" type="#_x0000_t202" style="position:absolute;left:0;text-align:left;margin-left:86.15pt;margin-top:20.85pt;width:199.1pt;height:43.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" filled="f" strokeweight="2pt">
                <v:textbox inset="0,0,0,0">
                  <w:txbxContent>
                    <w:p w14:paraId="241F4F0B" w14:textId="77777777" w:rsidR="00ED2B46" w:rsidRDefault="009312D5">
                      <w:pPr>
                        <w:spacing w:before="74"/>
                        <w:ind w:left="485" w:right="489" w:firstLine="7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Aplica Instructivo del SGI para la Identificación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y</w:t>
                      </w:r>
                      <w:r>
                        <w:rPr>
                          <w:b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Control</w:t>
                      </w:r>
                      <w:r>
                        <w:rPr>
                          <w:b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Procesos Externos ITPAC-CA-IT-02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spacing w:val="-5"/>
          <w:sz w:val="20"/>
        </w:rPr>
        <w:t>No</w:t>
      </w:r>
      <w:r>
        <w:rPr>
          <w:b/>
          <w:sz w:val="20"/>
        </w:rPr>
        <w:tab/>
      </w:r>
      <w:r>
        <w:rPr>
          <w:spacing w:val="-10"/>
          <w:sz w:val="20"/>
        </w:rPr>
        <w:t>4</w:t>
      </w:r>
    </w:p>
    <w:p w14:paraId="241F4E0C" w14:textId="77777777" w:rsidR="00ED2B46" w:rsidRDefault="009312D5">
      <w:pPr>
        <w:pStyle w:val="Textoindependiente"/>
        <w:spacing w:before="138" w:after="56"/>
        <w:ind w:left="2199" w:right="3303"/>
        <w:jc w:val="center"/>
      </w:pPr>
      <w:r>
        <w:rPr>
          <w:spacing w:val="-10"/>
        </w:rPr>
        <w:t>3</w:t>
      </w:r>
    </w:p>
    <w:p w14:paraId="241F4E0D" w14:textId="77777777" w:rsidR="00ED2B46" w:rsidRDefault="009312D5">
      <w:pPr>
        <w:ind w:left="7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41F4EEA" wp14:editId="241F4EEB">
                <wp:simplePos x="0" y="0"/>
                <wp:positionH relativeFrom="column">
                  <wp:posOffset>452755</wp:posOffset>
                </wp:positionH>
                <wp:positionV relativeFrom="paragraph">
                  <wp:posOffset>33655</wp:posOffset>
                </wp:positionV>
                <wp:extent cx="2694940" cy="409575"/>
                <wp:effectExtent l="0" t="0" r="0" b="0"/>
                <wp:wrapSquare wrapText="bothSides"/>
                <wp:docPr id="69" name="Text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4940" cy="4102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1F4F0C" w14:textId="77777777" w:rsidR="00ED2B46" w:rsidRDefault="009312D5">
                            <w:pPr>
                              <w:spacing w:before="82"/>
                              <w:ind w:left="417" w:hanging="26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Asigna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Orden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Trabajo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Realiza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Requisición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 Bienes y/o Servicios y Supervisa Trabajos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1F4EEA" id="Textbox 69" o:spid="_x0000_s1029" type="#_x0000_t202" style="position:absolute;left:0;text-align:left;margin-left:35.65pt;margin-top:2.65pt;width:212.2pt;height:32.2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" filled="f" stroked="f">
                <v:textbox inset="0,0,0,0">
                  <w:txbxContent>
                    <w:p w14:paraId="241F4F0C" w14:textId="77777777" w:rsidR="00ED2B46" w:rsidRDefault="009312D5">
                      <w:pPr>
                        <w:spacing w:before="82"/>
                        <w:ind w:left="417" w:hanging="264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Asigna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Orden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Trabajo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Realiza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Requisición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 Bienes y/o Servicios y Supervisa Trabajos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1F4E0E" w14:textId="77777777" w:rsidR="00ED2B46" w:rsidRDefault="00ED2B46">
      <w:pPr>
        <w:pStyle w:val="Textoindependiente"/>
      </w:pPr>
    </w:p>
    <w:p w14:paraId="241F4E0F" w14:textId="77777777" w:rsidR="00ED2B46" w:rsidRDefault="00ED2B46">
      <w:pPr>
        <w:pStyle w:val="Textoindependiente"/>
        <w:spacing w:before="18"/>
      </w:pPr>
    </w:p>
    <w:p w14:paraId="241F4E10" w14:textId="77777777" w:rsidR="00ED2B46" w:rsidRDefault="009312D5">
      <w:pPr>
        <w:pStyle w:val="Textoindependiente"/>
        <w:spacing w:before="1"/>
        <w:ind w:right="917"/>
        <w:jc w:val="right"/>
      </w:pPr>
      <w:r>
        <w:rPr>
          <w:spacing w:val="-10"/>
        </w:rPr>
        <w:t>5</w:t>
      </w:r>
    </w:p>
    <w:p w14:paraId="241F4E11" w14:textId="77777777" w:rsidR="00ED2B46" w:rsidRDefault="00ED2B46">
      <w:pPr>
        <w:spacing w:before="175"/>
        <w:ind w:left="5890"/>
        <w:rPr>
          <w:b/>
          <w:sz w:val="20"/>
        </w:rPr>
      </w:pPr>
    </w:p>
    <w:p w14:paraId="241F4E12" w14:textId="77777777" w:rsidR="00ED2B46" w:rsidRDefault="009312D5">
      <w:pPr>
        <w:spacing w:before="175"/>
        <w:ind w:left="5890"/>
        <w:rPr>
          <w:b/>
          <w:sz w:val="20"/>
        </w:rPr>
      </w:pP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Evalúa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Servicio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Mantenimiento</w:t>
      </w:r>
    </w:p>
    <w:p w14:paraId="241F4E13" w14:textId="77777777" w:rsidR="00ED2B46" w:rsidRDefault="00ED2B46">
      <w:pPr>
        <w:pStyle w:val="Textoindependiente"/>
        <w:rPr>
          <w:b/>
        </w:rPr>
      </w:pPr>
    </w:p>
    <w:p w14:paraId="241F4E14" w14:textId="77777777" w:rsidR="00ED2B46" w:rsidRDefault="00ED2B46">
      <w:pPr>
        <w:pStyle w:val="Textoindependiente"/>
        <w:spacing w:before="194"/>
        <w:rPr>
          <w:b/>
        </w:rPr>
      </w:pPr>
    </w:p>
    <w:p w14:paraId="241F4E15" w14:textId="77777777" w:rsidR="00ED2B46" w:rsidRDefault="009312D5">
      <w:pPr>
        <w:ind w:right="3303"/>
        <w:jc w:val="center"/>
        <w:rPr>
          <w:b/>
          <w:sz w:val="20"/>
        </w:rPr>
      </w:pPr>
      <w:r>
        <w:rPr>
          <w:b/>
          <w:spacing w:val="-5"/>
          <w:sz w:val="20"/>
        </w:rPr>
        <w:t>No</w:t>
      </w:r>
    </w:p>
    <w:p w14:paraId="241F4E16" w14:textId="77777777" w:rsidR="00ED2B46" w:rsidRDefault="009312D5">
      <w:pPr>
        <w:spacing w:before="8"/>
        <w:ind w:right="2640"/>
        <w:jc w:val="right"/>
        <w:rPr>
          <w:b/>
          <w:sz w:val="20"/>
        </w:rPr>
      </w:pPr>
      <w:r>
        <w:rPr>
          <w:b/>
          <w:spacing w:val="-2"/>
          <w:sz w:val="20"/>
        </w:rPr>
        <w:t>¿Libera?</w:t>
      </w:r>
    </w:p>
    <w:p w14:paraId="241F4E17" w14:textId="77777777" w:rsidR="00ED2B46" w:rsidRDefault="00ED2B46">
      <w:pPr>
        <w:pStyle w:val="Textoindependiente"/>
        <w:spacing w:before="145"/>
        <w:rPr>
          <w:b/>
        </w:rPr>
      </w:pPr>
    </w:p>
    <w:p w14:paraId="241F4E18" w14:textId="77777777" w:rsidR="00ED2B46" w:rsidRDefault="009312D5">
      <w:pPr>
        <w:pStyle w:val="Textoindependiente"/>
        <w:spacing w:before="1"/>
        <w:ind w:left="2420" w:right="3303"/>
        <w:jc w:val="center"/>
      </w:pPr>
      <w:r>
        <w:rPr>
          <w:spacing w:val="-10"/>
        </w:rPr>
        <w:t>6</w:t>
      </w:r>
    </w:p>
    <w:p w14:paraId="241F4E19" w14:textId="77777777" w:rsidR="00ED2B46" w:rsidRDefault="009312D5">
      <w:pPr>
        <w:spacing w:before="5" w:line="216" w:lineRule="exact"/>
        <w:ind w:left="1877"/>
        <w:jc w:val="center"/>
        <w:rPr>
          <w:b/>
          <w:sz w:val="20"/>
        </w:rPr>
      </w:pPr>
      <w:r>
        <w:rPr>
          <w:b/>
          <w:spacing w:val="-5"/>
          <w:sz w:val="20"/>
        </w:rPr>
        <w:t>Si</w:t>
      </w:r>
    </w:p>
    <w:p w14:paraId="241F4E1A" w14:textId="77777777" w:rsidR="00ED2B46" w:rsidRDefault="009312D5">
      <w:pPr>
        <w:spacing w:line="216" w:lineRule="exact"/>
        <w:ind w:firstLineChars="650" w:firstLine="1292"/>
        <w:rPr>
          <w:b/>
          <w:sz w:val="20"/>
        </w:rPr>
      </w:pPr>
      <w:r>
        <w:rPr>
          <w:b/>
          <w:spacing w:val="-2"/>
          <w:sz w:val="20"/>
        </w:rPr>
        <w:t>Registra</w:t>
      </w:r>
      <w:r>
        <w:rPr>
          <w:b/>
          <w:spacing w:val="7"/>
          <w:sz w:val="20"/>
        </w:rPr>
        <w:t xml:space="preserve"> </w:t>
      </w:r>
      <w:r>
        <w:rPr>
          <w:b/>
          <w:spacing w:val="-2"/>
          <w:sz w:val="20"/>
        </w:rPr>
        <w:t>Mantenimiento</w:t>
      </w:r>
      <w:r>
        <w:rPr>
          <w:b/>
          <w:spacing w:val="10"/>
          <w:sz w:val="20"/>
        </w:rPr>
        <w:t xml:space="preserve"> </w:t>
      </w:r>
      <w:r>
        <w:rPr>
          <w:b/>
          <w:spacing w:val="-2"/>
          <w:sz w:val="20"/>
        </w:rPr>
        <w:t>Realizado</w:t>
      </w:r>
    </w:p>
    <w:p w14:paraId="241F4E1B" w14:textId="77777777" w:rsidR="00ED2B46" w:rsidRDefault="00ED2B46">
      <w:pPr>
        <w:pStyle w:val="Textoindependiente"/>
        <w:rPr>
          <w:b/>
          <w:sz w:val="24"/>
        </w:rPr>
      </w:pPr>
    </w:p>
    <w:p w14:paraId="241F4E1C" w14:textId="77777777" w:rsidR="00ED2B46" w:rsidRDefault="00ED2B46">
      <w:pPr>
        <w:pStyle w:val="Textoindependiente"/>
        <w:spacing w:before="54"/>
        <w:rPr>
          <w:b/>
          <w:sz w:val="24"/>
        </w:rPr>
      </w:pPr>
    </w:p>
    <w:p w14:paraId="241F4E1D" w14:textId="77777777" w:rsidR="00ED2B46" w:rsidRDefault="009312D5">
      <w:pPr>
        <w:pStyle w:val="Ttulo1"/>
        <w:ind w:left="2261" w:firstLine="0"/>
      </w:pPr>
      <w:r>
        <w:rPr>
          <w:spacing w:val="-2"/>
        </w:rPr>
        <w:t>Termino</w:t>
      </w:r>
    </w:p>
    <w:p w14:paraId="241F4E1E" w14:textId="77777777" w:rsidR="00ED2B46" w:rsidRDefault="00ED2B46">
      <w:pPr>
        <w:pStyle w:val="Ttulo1"/>
        <w:sectPr w:rsidR="00ED2B46">
          <w:type w:val="continuous"/>
          <w:pgSz w:w="12240" w:h="15840"/>
          <w:pgMar w:top="1980" w:right="720" w:bottom="880" w:left="720" w:header="418" w:footer="686" w:gutter="0"/>
          <w:cols w:space="720"/>
        </w:sectPr>
      </w:pPr>
    </w:p>
    <w:p w14:paraId="241F4E1F" w14:textId="77777777" w:rsidR="00ED2B46" w:rsidRDefault="00ED2B46">
      <w:pPr>
        <w:pStyle w:val="Textoindependiente"/>
        <w:spacing w:before="4"/>
        <w:rPr>
          <w:b/>
          <w:sz w:val="24"/>
        </w:rPr>
      </w:pPr>
    </w:p>
    <w:p w14:paraId="241F4E20" w14:textId="77777777" w:rsidR="00ED2B46" w:rsidRDefault="009312D5">
      <w:pPr>
        <w:pStyle w:val="Prrafodelista"/>
        <w:numPr>
          <w:ilvl w:val="0"/>
          <w:numId w:val="1"/>
        </w:numPr>
        <w:tabs>
          <w:tab w:val="left" w:pos="1198"/>
        </w:tabs>
        <w:ind w:left="1198" w:hanging="358"/>
        <w:rPr>
          <w:b/>
          <w:sz w:val="24"/>
        </w:rPr>
      </w:pPr>
      <w:r>
        <w:rPr>
          <w:b/>
          <w:sz w:val="24"/>
        </w:rPr>
        <w:t>Descripción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procedimiento</w:t>
      </w:r>
    </w:p>
    <w:p w14:paraId="241F4E21" w14:textId="77777777" w:rsidR="00ED2B46" w:rsidRDefault="00ED2B46">
      <w:pPr>
        <w:pStyle w:val="Textoindependiente"/>
        <w:spacing w:before="49"/>
        <w:rPr>
          <w:b/>
        </w:rPr>
      </w:pPr>
    </w:p>
    <w:tbl>
      <w:tblPr>
        <w:tblW w:w="0" w:type="auto"/>
        <w:tblInd w:w="278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2"/>
        <w:gridCol w:w="5209"/>
        <w:gridCol w:w="2410"/>
      </w:tblGrid>
      <w:tr w:rsidR="00ED2B46" w14:paraId="241F4E25" w14:textId="77777777">
        <w:trPr>
          <w:trHeight w:val="434"/>
        </w:trPr>
        <w:tc>
          <w:tcPr>
            <w:tcW w:w="2732" w:type="dxa"/>
            <w:shd w:val="clear" w:color="auto" w:fill="D9D9D9"/>
          </w:tcPr>
          <w:p w14:paraId="241F4E22" w14:textId="77777777" w:rsidR="00ED2B46" w:rsidRDefault="009312D5">
            <w:pPr>
              <w:pStyle w:val="TableParagraph"/>
              <w:spacing w:line="248" w:lineRule="exact"/>
              <w:ind w:left="657"/>
              <w:rPr>
                <w:b/>
              </w:rPr>
            </w:pPr>
            <w:r>
              <w:rPr>
                <w:b/>
                <w:spacing w:val="-2"/>
              </w:rPr>
              <w:t>Secuencia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Etapas</w:t>
            </w:r>
          </w:p>
        </w:tc>
        <w:tc>
          <w:tcPr>
            <w:tcW w:w="5209" w:type="dxa"/>
            <w:shd w:val="clear" w:color="auto" w:fill="D9D9D9"/>
          </w:tcPr>
          <w:p w14:paraId="241F4E23" w14:textId="77777777" w:rsidR="00ED2B46" w:rsidRDefault="009312D5">
            <w:pPr>
              <w:pStyle w:val="TableParagraph"/>
              <w:spacing w:before="112"/>
              <w:jc w:val="center"/>
              <w:rPr>
                <w:b/>
              </w:rPr>
            </w:pPr>
            <w:r>
              <w:rPr>
                <w:b/>
                <w:spacing w:val="-2"/>
              </w:rPr>
              <w:t>Actividad</w:t>
            </w:r>
          </w:p>
        </w:tc>
        <w:tc>
          <w:tcPr>
            <w:tcW w:w="2410" w:type="dxa"/>
            <w:shd w:val="clear" w:color="auto" w:fill="D9D9D9"/>
          </w:tcPr>
          <w:p w14:paraId="241F4E24" w14:textId="77777777" w:rsidR="00ED2B46" w:rsidRDefault="009312D5">
            <w:pPr>
              <w:pStyle w:val="TableParagraph"/>
              <w:spacing w:before="112"/>
              <w:ind w:left="724"/>
              <w:rPr>
                <w:b/>
              </w:rPr>
            </w:pPr>
            <w:r>
              <w:rPr>
                <w:b/>
                <w:spacing w:val="-2"/>
              </w:rPr>
              <w:t>Responsable</w:t>
            </w:r>
          </w:p>
        </w:tc>
      </w:tr>
      <w:tr w:rsidR="00ED2B46" w14:paraId="241F4E2C" w14:textId="77777777">
        <w:trPr>
          <w:trHeight w:val="2102"/>
        </w:trPr>
        <w:tc>
          <w:tcPr>
            <w:tcW w:w="2732" w:type="dxa"/>
          </w:tcPr>
          <w:p w14:paraId="241F4E26" w14:textId="77777777" w:rsidR="00ED2B46" w:rsidRDefault="009312D5">
            <w:pPr>
              <w:pStyle w:val="TableParagraph"/>
              <w:spacing w:before="10" w:line="235" w:lineRule="auto"/>
              <w:ind w:left="465" w:right="139" w:hanging="361"/>
              <w:rPr>
                <w:sz w:val="20"/>
              </w:rPr>
            </w:pPr>
            <w:r>
              <w:t>1.</w:t>
            </w:r>
            <w:r>
              <w:rPr>
                <w:spacing w:val="80"/>
              </w:rPr>
              <w:t xml:space="preserve"> </w:t>
            </w:r>
            <w:r>
              <w:rPr>
                <w:sz w:val="20"/>
              </w:rPr>
              <w:t>Verifica Infraestructura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y </w:t>
            </w:r>
            <w:r>
              <w:rPr>
                <w:spacing w:val="-2"/>
                <w:sz w:val="20"/>
              </w:rPr>
              <w:t>Equipo</w:t>
            </w:r>
          </w:p>
        </w:tc>
        <w:tc>
          <w:tcPr>
            <w:tcW w:w="5209" w:type="dxa"/>
          </w:tcPr>
          <w:p w14:paraId="241F4E27" w14:textId="77777777" w:rsidR="00ED2B46" w:rsidRDefault="009312D5">
            <w:pPr>
              <w:pStyle w:val="TableParagraph"/>
              <w:numPr>
                <w:ilvl w:val="1"/>
                <w:numId w:val="2"/>
              </w:numPr>
              <w:tabs>
                <w:tab w:val="left" w:pos="463"/>
                <w:tab w:val="left" w:pos="465"/>
              </w:tabs>
              <w:spacing w:before="6"/>
              <w:ind w:right="139"/>
              <w:jc w:val="both"/>
              <w:rPr>
                <w:sz w:val="20"/>
              </w:rPr>
            </w:pPr>
            <w:r>
              <w:rPr>
                <w:sz w:val="20"/>
              </w:rPr>
              <w:t xml:space="preserve">Los </w:t>
            </w:r>
            <w:proofErr w:type="gramStart"/>
            <w:r>
              <w:rPr>
                <w:sz w:val="20"/>
              </w:rPr>
              <w:t>Jefes</w:t>
            </w:r>
            <w:proofErr w:type="gramEnd"/>
            <w:r>
              <w:rPr>
                <w:sz w:val="20"/>
              </w:rPr>
              <w:t xml:space="preserve"> de los departamentos con el jefe del área responsable de realizar el mantenimiento realizan un recorrido con el fin de verificar las instalaciones.</w:t>
            </w:r>
          </w:p>
          <w:p w14:paraId="241F4E28" w14:textId="77777777" w:rsidR="00ED2B46" w:rsidRDefault="009312D5">
            <w:pPr>
              <w:pStyle w:val="TableParagraph"/>
              <w:numPr>
                <w:ilvl w:val="1"/>
                <w:numId w:val="2"/>
              </w:numPr>
              <w:tabs>
                <w:tab w:val="left" w:pos="463"/>
                <w:tab w:val="left" w:pos="465"/>
              </w:tabs>
              <w:spacing w:before="82"/>
              <w:ind w:right="587"/>
              <w:rPr>
                <w:sz w:val="20"/>
              </w:rPr>
            </w:pPr>
            <w:r>
              <w:rPr>
                <w:sz w:val="20"/>
              </w:rPr>
              <w:t>Evalúan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espacios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equipos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necesitan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mantenimiento.</w:t>
            </w:r>
          </w:p>
          <w:p w14:paraId="241F4E29" w14:textId="77777777" w:rsidR="00ED2B46" w:rsidRDefault="009312D5">
            <w:pPr>
              <w:pStyle w:val="TableParagraph"/>
              <w:numPr>
                <w:ilvl w:val="1"/>
                <w:numId w:val="2"/>
              </w:numPr>
              <w:tabs>
                <w:tab w:val="left" w:pos="463"/>
                <w:tab w:val="left" w:pos="465"/>
              </w:tabs>
              <w:spacing w:before="63"/>
              <w:ind w:right="132"/>
              <w:rPr>
                <w:sz w:val="20"/>
              </w:rPr>
            </w:pPr>
            <w:r>
              <w:rPr>
                <w:sz w:val="20"/>
              </w:rPr>
              <w:t>Las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responsables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mantenimiento registrar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formato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ITPAC-AD-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PO-001-01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</w:p>
          <w:p w14:paraId="241F4E2A" w14:textId="77777777" w:rsidR="00ED2B46" w:rsidRDefault="009312D5">
            <w:pPr>
              <w:pStyle w:val="TableParagraph"/>
              <w:spacing w:line="222" w:lineRule="exact"/>
              <w:ind w:left="465"/>
              <w:rPr>
                <w:sz w:val="20"/>
              </w:rPr>
            </w:pPr>
            <w:r>
              <w:rPr>
                <w:sz w:val="20"/>
              </w:rPr>
              <w:t>hallazgos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encontrados.</w:t>
            </w:r>
          </w:p>
        </w:tc>
        <w:tc>
          <w:tcPr>
            <w:tcW w:w="2410" w:type="dxa"/>
          </w:tcPr>
          <w:p w14:paraId="241F4E2B" w14:textId="77777777" w:rsidR="00ED2B46" w:rsidRDefault="009312D5">
            <w:pPr>
              <w:pStyle w:val="TableParagraph"/>
              <w:spacing w:before="268"/>
              <w:ind w:left="105" w:right="52"/>
            </w:pPr>
            <w:r>
              <w:t>Departamento</w:t>
            </w:r>
            <w:r>
              <w:rPr>
                <w:spacing w:val="40"/>
              </w:rPr>
              <w:t xml:space="preserve"> </w:t>
            </w:r>
            <w:r>
              <w:t>de Recursos</w:t>
            </w:r>
            <w:r>
              <w:rPr>
                <w:spacing w:val="-13"/>
              </w:rPr>
              <w:t xml:space="preserve"> </w:t>
            </w:r>
            <w:r>
              <w:t>Materiales</w:t>
            </w:r>
            <w:r>
              <w:rPr>
                <w:spacing w:val="-12"/>
              </w:rPr>
              <w:t xml:space="preserve"> </w:t>
            </w:r>
            <w:r>
              <w:t xml:space="preserve">y Mantenimiento de Equipo del Instituto </w:t>
            </w:r>
            <w:r>
              <w:rPr>
                <w:spacing w:val="-2"/>
              </w:rPr>
              <w:t>Tecnológico</w:t>
            </w:r>
          </w:p>
        </w:tc>
      </w:tr>
      <w:tr w:rsidR="00ED2B46" w14:paraId="241F4E33" w14:textId="77777777">
        <w:trPr>
          <w:trHeight w:val="1886"/>
        </w:trPr>
        <w:tc>
          <w:tcPr>
            <w:tcW w:w="2732" w:type="dxa"/>
          </w:tcPr>
          <w:p w14:paraId="241F4E2D" w14:textId="77777777" w:rsidR="00ED2B46" w:rsidRDefault="009312D5">
            <w:pPr>
              <w:pStyle w:val="TableParagraph"/>
              <w:spacing w:before="13" w:line="235" w:lineRule="auto"/>
              <w:ind w:left="465" w:hanging="361"/>
              <w:rPr>
                <w:sz w:val="20"/>
              </w:rPr>
            </w:pPr>
            <w:r>
              <w:t>2.</w:t>
            </w:r>
            <w:r>
              <w:rPr>
                <w:spacing w:val="80"/>
                <w:w w:val="15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Programa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Mantenimiento.</w:t>
            </w:r>
          </w:p>
        </w:tc>
        <w:tc>
          <w:tcPr>
            <w:tcW w:w="5209" w:type="dxa"/>
          </w:tcPr>
          <w:p w14:paraId="241F4E2E" w14:textId="77777777" w:rsidR="00ED2B46" w:rsidRDefault="009312D5">
            <w:pPr>
              <w:pStyle w:val="TableParagraph"/>
              <w:numPr>
                <w:ilvl w:val="1"/>
                <w:numId w:val="3"/>
              </w:numPr>
              <w:tabs>
                <w:tab w:val="left" w:pos="463"/>
                <w:tab w:val="left" w:pos="465"/>
              </w:tabs>
              <w:spacing w:before="8"/>
              <w:ind w:right="298"/>
              <w:jc w:val="both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verificación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Infraestructura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 equipo,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solicitudes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recibidas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Programa de Mantenimiento Preventivo ITPAC-AD-PO-001-02 y</w:t>
            </w:r>
          </w:p>
          <w:p w14:paraId="241F4E2F" w14:textId="77777777" w:rsidR="00ED2B46" w:rsidRDefault="009312D5">
            <w:pPr>
              <w:pStyle w:val="TableParagraph"/>
              <w:numPr>
                <w:ilvl w:val="1"/>
                <w:numId w:val="3"/>
              </w:numPr>
              <w:tabs>
                <w:tab w:val="left" w:pos="463"/>
                <w:tab w:val="left" w:pos="465"/>
              </w:tabs>
              <w:spacing w:before="72"/>
              <w:ind w:right="1187"/>
              <w:jc w:val="both"/>
              <w:rPr>
                <w:sz w:val="20"/>
              </w:rPr>
            </w:pPr>
            <w:r>
              <w:rPr>
                <w:sz w:val="20"/>
              </w:rPr>
              <w:t>Determina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mantenimiento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o </w:t>
            </w:r>
            <w:r>
              <w:rPr>
                <w:spacing w:val="-2"/>
                <w:sz w:val="20"/>
              </w:rPr>
              <w:t>externo.</w:t>
            </w:r>
          </w:p>
          <w:p w14:paraId="241F4E30" w14:textId="77777777" w:rsidR="00ED2B46" w:rsidRDefault="009312D5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SI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etapa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3.</w:t>
            </w:r>
          </w:p>
          <w:p w14:paraId="241F4E31" w14:textId="77777777" w:rsidR="00ED2B46" w:rsidRDefault="009312D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etapa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14:paraId="241F4E32" w14:textId="77777777" w:rsidR="00ED2B46" w:rsidRDefault="009312D5">
            <w:pPr>
              <w:pStyle w:val="TableParagraph"/>
              <w:spacing w:before="268"/>
              <w:ind w:left="105" w:right="52"/>
            </w:pPr>
            <w:r>
              <w:t>Departamento</w:t>
            </w:r>
            <w:r>
              <w:rPr>
                <w:spacing w:val="40"/>
              </w:rPr>
              <w:t xml:space="preserve"> </w:t>
            </w:r>
            <w:r>
              <w:t>de Recursos</w:t>
            </w:r>
            <w:r>
              <w:rPr>
                <w:spacing w:val="-13"/>
              </w:rPr>
              <w:t xml:space="preserve"> </w:t>
            </w:r>
            <w:r>
              <w:t>Materiales</w:t>
            </w:r>
            <w:r>
              <w:rPr>
                <w:spacing w:val="-12"/>
              </w:rPr>
              <w:t xml:space="preserve"> </w:t>
            </w:r>
            <w:r>
              <w:t xml:space="preserve">y Mantenimiento de Equipo del Instituto </w:t>
            </w:r>
            <w:r>
              <w:rPr>
                <w:spacing w:val="-2"/>
              </w:rPr>
              <w:t>Tecnológico</w:t>
            </w:r>
          </w:p>
        </w:tc>
      </w:tr>
      <w:tr w:rsidR="00ED2B46" w14:paraId="241F4E38" w14:textId="77777777">
        <w:trPr>
          <w:trHeight w:val="1530"/>
        </w:trPr>
        <w:tc>
          <w:tcPr>
            <w:tcW w:w="2732" w:type="dxa"/>
          </w:tcPr>
          <w:p w14:paraId="241F4E34" w14:textId="77777777" w:rsidR="00ED2B46" w:rsidRDefault="009312D5">
            <w:pPr>
              <w:pStyle w:val="TableParagraph"/>
              <w:spacing w:before="6" w:line="237" w:lineRule="auto"/>
              <w:ind w:left="465" w:right="139" w:hanging="361"/>
              <w:rPr>
                <w:sz w:val="20"/>
              </w:rPr>
            </w:pPr>
            <w:r>
              <w:rPr>
                <w:b/>
              </w:rPr>
              <w:t>A.</w:t>
            </w:r>
            <w:r>
              <w:rPr>
                <w:b/>
                <w:spacing w:val="80"/>
              </w:rPr>
              <w:t xml:space="preserve"> </w:t>
            </w:r>
            <w:r>
              <w:rPr>
                <w:sz w:val="20"/>
              </w:rPr>
              <w:t>Detecta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o </w:t>
            </w:r>
            <w:r>
              <w:rPr>
                <w:spacing w:val="-2"/>
                <w:sz w:val="20"/>
              </w:rPr>
              <w:t>contingencia</w:t>
            </w:r>
          </w:p>
        </w:tc>
        <w:tc>
          <w:tcPr>
            <w:tcW w:w="5209" w:type="dxa"/>
          </w:tcPr>
          <w:p w14:paraId="241F4E35" w14:textId="77777777" w:rsidR="00ED2B46" w:rsidRDefault="009312D5">
            <w:pPr>
              <w:pStyle w:val="TableParagraph"/>
              <w:spacing w:before="6"/>
              <w:ind w:left="105" w:right="153"/>
              <w:jc w:val="both"/>
              <w:rPr>
                <w:sz w:val="20"/>
              </w:rPr>
            </w:pPr>
            <w:r>
              <w:rPr>
                <w:sz w:val="20"/>
              </w:rPr>
              <w:t xml:space="preserve">A1. En la operación del equipo detecta la necesidad de mantenimiento correctivo al presentarse una falla </w:t>
            </w:r>
            <w:r>
              <w:rPr>
                <w:spacing w:val="-2"/>
                <w:sz w:val="20"/>
              </w:rPr>
              <w:t>contingente</w:t>
            </w:r>
          </w:p>
          <w:p w14:paraId="241F4E36" w14:textId="77777777" w:rsidR="00ED2B46" w:rsidRDefault="009312D5">
            <w:pPr>
              <w:pStyle w:val="TableParagraph"/>
              <w:spacing w:before="40" w:line="240" w:lineRule="atLeast"/>
              <w:ind w:left="105" w:right="142"/>
              <w:jc w:val="both"/>
              <w:rPr>
                <w:sz w:val="20"/>
              </w:rPr>
            </w:pPr>
            <w:r>
              <w:rPr>
                <w:sz w:val="20"/>
              </w:rPr>
              <w:t>A2. Detecta necesidad de mantenimiento a 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infraestructura derivadas del deterioro o factores no </w:t>
            </w:r>
            <w:r>
              <w:rPr>
                <w:spacing w:val="-2"/>
                <w:sz w:val="20"/>
              </w:rPr>
              <w:t>considerados.</w:t>
            </w:r>
          </w:p>
        </w:tc>
        <w:tc>
          <w:tcPr>
            <w:tcW w:w="2410" w:type="dxa"/>
          </w:tcPr>
          <w:p w14:paraId="241F4E37" w14:textId="77777777" w:rsidR="00ED2B46" w:rsidRDefault="009312D5">
            <w:pPr>
              <w:pStyle w:val="TableParagraph"/>
              <w:spacing w:before="268"/>
              <w:ind w:left="105"/>
            </w:pPr>
            <w:r>
              <w:t>Jefe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Departamento</w:t>
            </w:r>
            <w:r>
              <w:rPr>
                <w:spacing w:val="-13"/>
              </w:rPr>
              <w:t xml:space="preserve"> </w:t>
            </w:r>
            <w:r>
              <w:t xml:space="preserve">o </w:t>
            </w:r>
            <w:r>
              <w:rPr>
                <w:spacing w:val="-4"/>
              </w:rPr>
              <w:t>Área</w:t>
            </w:r>
          </w:p>
        </w:tc>
      </w:tr>
      <w:tr w:rsidR="00ED2B46" w14:paraId="241F4E3E" w14:textId="77777777">
        <w:trPr>
          <w:trHeight w:val="1610"/>
        </w:trPr>
        <w:tc>
          <w:tcPr>
            <w:tcW w:w="2732" w:type="dxa"/>
          </w:tcPr>
          <w:p w14:paraId="241F4E39" w14:textId="77777777" w:rsidR="00ED2B46" w:rsidRDefault="009312D5">
            <w:pPr>
              <w:pStyle w:val="TableParagraph"/>
              <w:spacing w:before="8" w:line="235" w:lineRule="auto"/>
              <w:ind w:left="465" w:hanging="361"/>
              <w:rPr>
                <w:sz w:val="20"/>
              </w:rPr>
            </w:pPr>
            <w:r>
              <w:rPr>
                <w:b/>
              </w:rPr>
              <w:t>B.</w:t>
            </w:r>
            <w:r>
              <w:rPr>
                <w:b/>
                <w:spacing w:val="80"/>
              </w:rPr>
              <w:t xml:space="preserve"> </w:t>
            </w:r>
            <w:r>
              <w:rPr>
                <w:sz w:val="20"/>
              </w:rPr>
              <w:t xml:space="preserve">Solicita Mantenimiento </w:t>
            </w:r>
            <w:r>
              <w:rPr>
                <w:spacing w:val="-2"/>
                <w:sz w:val="20"/>
              </w:rPr>
              <w:t>Correctivo.</w:t>
            </w:r>
          </w:p>
        </w:tc>
        <w:tc>
          <w:tcPr>
            <w:tcW w:w="5209" w:type="dxa"/>
          </w:tcPr>
          <w:p w14:paraId="241F4E3A" w14:textId="77777777" w:rsidR="00ED2B46" w:rsidRDefault="009312D5">
            <w:pPr>
              <w:pStyle w:val="TableParagraph"/>
              <w:ind w:left="105" w:right="611"/>
            </w:pPr>
            <w:r>
              <w:t>B1.</w:t>
            </w:r>
            <w:r>
              <w:rPr>
                <w:spacing w:val="-6"/>
              </w:rPr>
              <w:t xml:space="preserve"> </w:t>
            </w:r>
            <w:r>
              <w:t>Elabora</w:t>
            </w:r>
            <w:r>
              <w:rPr>
                <w:spacing w:val="-7"/>
              </w:rPr>
              <w:t xml:space="preserve"> </w:t>
            </w:r>
            <w:r>
              <w:t>solicitud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mantenimiento</w:t>
            </w:r>
            <w:r>
              <w:rPr>
                <w:spacing w:val="-8"/>
              </w:rPr>
              <w:t xml:space="preserve"> </w:t>
            </w:r>
            <w:r>
              <w:t xml:space="preserve">correctivo </w:t>
            </w:r>
            <w:r>
              <w:rPr>
                <w:spacing w:val="-2"/>
              </w:rPr>
              <w:t>ITPAC-AD-PO-001-03.</w:t>
            </w:r>
          </w:p>
          <w:p w14:paraId="241F4E3B" w14:textId="77777777" w:rsidR="00ED2B46" w:rsidRDefault="009312D5">
            <w:pPr>
              <w:pStyle w:val="TableParagraph"/>
              <w:ind w:left="105" w:right="92"/>
            </w:pPr>
            <w:r>
              <w:t>B2.</w:t>
            </w:r>
            <w:r>
              <w:rPr>
                <w:spacing w:val="-4"/>
              </w:rPr>
              <w:t xml:space="preserve"> </w:t>
            </w:r>
            <w:r>
              <w:t>Entrega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solicitud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mantenimiento</w:t>
            </w:r>
            <w:r>
              <w:rPr>
                <w:spacing w:val="-6"/>
              </w:rPr>
              <w:t xml:space="preserve"> </w:t>
            </w:r>
            <w:r>
              <w:t>correctivo</w:t>
            </w:r>
            <w:r>
              <w:rPr>
                <w:spacing w:val="-8"/>
              </w:rPr>
              <w:t xml:space="preserve"> </w:t>
            </w:r>
            <w:r>
              <w:t>al Departamento de Mantenimiento de equipo para que se programe el servicio de mantenimiento</w:t>
            </w:r>
          </w:p>
          <w:p w14:paraId="241F4E3C" w14:textId="77777777" w:rsidR="00ED2B46" w:rsidRDefault="009312D5">
            <w:pPr>
              <w:pStyle w:val="TableParagraph"/>
              <w:spacing w:line="248" w:lineRule="exact"/>
              <w:ind w:left="105"/>
            </w:pPr>
            <w:r>
              <w:t>B3.</w:t>
            </w:r>
            <w:r>
              <w:rPr>
                <w:spacing w:val="-2"/>
              </w:rPr>
              <w:t xml:space="preserve"> </w:t>
            </w:r>
            <w:r>
              <w:t>Pasa</w:t>
            </w:r>
            <w:r>
              <w:rPr>
                <w:spacing w:val="47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punto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2.2</w:t>
            </w:r>
          </w:p>
        </w:tc>
        <w:tc>
          <w:tcPr>
            <w:tcW w:w="2410" w:type="dxa"/>
          </w:tcPr>
          <w:p w14:paraId="241F4E3D" w14:textId="77777777" w:rsidR="00ED2B46" w:rsidRDefault="009312D5">
            <w:pPr>
              <w:pStyle w:val="TableParagraph"/>
              <w:spacing w:before="268"/>
              <w:ind w:left="105"/>
            </w:pPr>
            <w:r>
              <w:t>Jefe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Departamento</w:t>
            </w:r>
            <w:r>
              <w:rPr>
                <w:spacing w:val="-13"/>
              </w:rPr>
              <w:t xml:space="preserve"> </w:t>
            </w:r>
            <w:r>
              <w:t xml:space="preserve">o </w:t>
            </w:r>
            <w:r>
              <w:rPr>
                <w:spacing w:val="-4"/>
              </w:rPr>
              <w:t>Área</w:t>
            </w:r>
          </w:p>
        </w:tc>
      </w:tr>
      <w:tr w:rsidR="00ED2B46" w14:paraId="241F4E45" w14:textId="77777777">
        <w:trPr>
          <w:trHeight w:val="2704"/>
        </w:trPr>
        <w:tc>
          <w:tcPr>
            <w:tcW w:w="2732" w:type="dxa"/>
          </w:tcPr>
          <w:p w14:paraId="241F4E3F" w14:textId="77777777" w:rsidR="00ED2B46" w:rsidRDefault="009312D5">
            <w:pPr>
              <w:pStyle w:val="TableParagraph"/>
              <w:spacing w:before="11" w:line="237" w:lineRule="auto"/>
              <w:ind w:left="465" w:right="22" w:hanging="361"/>
              <w:rPr>
                <w:sz w:val="20"/>
              </w:rPr>
            </w:pPr>
            <w:r>
              <w:t>3.</w:t>
            </w:r>
            <w:r>
              <w:rPr>
                <w:spacing w:val="80"/>
                <w:w w:val="150"/>
              </w:rPr>
              <w:t xml:space="preserve"> </w:t>
            </w:r>
            <w:r>
              <w:rPr>
                <w:sz w:val="20"/>
              </w:rPr>
              <w:t>Asigna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Orden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Trabajo, realiza requisición de Bienes y/o servicios y Supervisa Trabajos</w:t>
            </w:r>
          </w:p>
        </w:tc>
        <w:tc>
          <w:tcPr>
            <w:tcW w:w="5209" w:type="dxa"/>
          </w:tcPr>
          <w:p w14:paraId="241F4E40" w14:textId="77777777" w:rsidR="00ED2B46" w:rsidRDefault="009312D5">
            <w:pPr>
              <w:pStyle w:val="TableParagraph"/>
              <w:numPr>
                <w:ilvl w:val="1"/>
                <w:numId w:val="4"/>
              </w:numPr>
              <w:tabs>
                <w:tab w:val="left" w:pos="463"/>
                <w:tab w:val="left" w:pos="465"/>
              </w:tabs>
              <w:spacing w:before="8"/>
              <w:ind w:right="126"/>
              <w:jc w:val="both"/>
              <w:rPr>
                <w:sz w:val="20"/>
              </w:rPr>
            </w:pPr>
            <w:r>
              <w:rPr>
                <w:sz w:val="20"/>
              </w:rPr>
              <w:t>Considerando el recurso humano disponible asigna Orden de Trabajo ITPAC-AD-PO-001-04. Con base al Programa de mantenimiento Preventivo ITPAC- AD-PO-001-02, en el caso del mantenimiento preventivo.</w:t>
            </w:r>
          </w:p>
          <w:p w14:paraId="241F4E41" w14:textId="77777777" w:rsidR="00ED2B46" w:rsidRDefault="009312D5">
            <w:pPr>
              <w:pStyle w:val="TableParagraph"/>
              <w:numPr>
                <w:ilvl w:val="1"/>
                <w:numId w:val="4"/>
              </w:numPr>
              <w:tabs>
                <w:tab w:val="left" w:pos="463"/>
                <w:tab w:val="left" w:pos="465"/>
              </w:tabs>
              <w:spacing w:before="5"/>
              <w:ind w:right="130"/>
              <w:jc w:val="both"/>
              <w:rPr>
                <w:sz w:val="20"/>
              </w:rPr>
            </w:pPr>
            <w:r>
              <w:rPr>
                <w:sz w:val="20"/>
              </w:rPr>
              <w:t>En el caso del mantenimiento correctivo la Orden de trabajo se elaborará con base a la solicitud de mantenimiento ITPAC-AD-PO-001-03.</w:t>
            </w:r>
          </w:p>
          <w:p w14:paraId="241F4E42" w14:textId="77777777" w:rsidR="00ED2B46" w:rsidRDefault="009312D5">
            <w:pPr>
              <w:pStyle w:val="TableParagraph"/>
              <w:numPr>
                <w:ilvl w:val="1"/>
                <w:numId w:val="4"/>
              </w:numPr>
              <w:tabs>
                <w:tab w:val="left" w:pos="463"/>
                <w:tab w:val="left" w:pos="465"/>
              </w:tabs>
              <w:spacing w:before="7"/>
              <w:ind w:right="129"/>
              <w:jc w:val="both"/>
              <w:rPr>
                <w:sz w:val="20"/>
              </w:rPr>
            </w:pPr>
            <w:r>
              <w:rPr>
                <w:sz w:val="20"/>
              </w:rPr>
              <w:t>Elabora Requisición de Bienes y/o Servicios ITPAC- AD-RC-003 y aplica el Instructivo de Compras Directas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ITPAC-AD-IT-001 para abastecer los insumos requeridos</w:t>
            </w:r>
          </w:p>
          <w:p w14:paraId="241F4E43" w14:textId="77777777" w:rsidR="00ED2B46" w:rsidRDefault="009312D5">
            <w:pPr>
              <w:pStyle w:val="TableParagraph"/>
              <w:spacing w:line="223" w:lineRule="exact"/>
              <w:ind w:left="465"/>
              <w:jc w:val="both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mantenimiento.</w:t>
            </w:r>
          </w:p>
        </w:tc>
        <w:tc>
          <w:tcPr>
            <w:tcW w:w="2410" w:type="dxa"/>
          </w:tcPr>
          <w:p w14:paraId="241F4E44" w14:textId="77777777" w:rsidR="00ED2B46" w:rsidRDefault="009312D5">
            <w:pPr>
              <w:pStyle w:val="TableParagraph"/>
              <w:spacing w:before="128"/>
              <w:ind w:left="105" w:right="52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Recursos Materiales y mantenimiento de Equipo del Instituto Tecnológico</w:t>
            </w:r>
          </w:p>
        </w:tc>
      </w:tr>
      <w:tr w:rsidR="00ED2B46" w14:paraId="241F4E4B" w14:textId="77777777">
        <w:trPr>
          <w:trHeight w:val="1005"/>
        </w:trPr>
        <w:tc>
          <w:tcPr>
            <w:tcW w:w="2732" w:type="dxa"/>
          </w:tcPr>
          <w:p w14:paraId="241F4E46" w14:textId="77777777" w:rsidR="00ED2B46" w:rsidRDefault="009312D5">
            <w:pPr>
              <w:pStyle w:val="TableParagraph"/>
              <w:spacing w:before="9" w:line="244" w:lineRule="exact"/>
              <w:ind w:left="465" w:right="139" w:hanging="361"/>
              <w:rPr>
                <w:sz w:val="20"/>
              </w:rPr>
            </w:pPr>
            <w:r>
              <w:t>4.</w:t>
            </w:r>
            <w:r>
              <w:rPr>
                <w:spacing w:val="80"/>
                <w:w w:val="150"/>
              </w:rPr>
              <w:t xml:space="preserve"> </w:t>
            </w:r>
            <w:r>
              <w:rPr>
                <w:sz w:val="20"/>
              </w:rPr>
              <w:t>Aplica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Instructivo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SGC Para la Identificación y Control de Procesos Externos ITPAC-AC-IT-02</w:t>
            </w:r>
          </w:p>
        </w:tc>
        <w:tc>
          <w:tcPr>
            <w:tcW w:w="5209" w:type="dxa"/>
          </w:tcPr>
          <w:p w14:paraId="241F4E47" w14:textId="77777777" w:rsidR="00ED2B46" w:rsidRDefault="009312D5">
            <w:pPr>
              <w:pStyle w:val="TableParagraph"/>
              <w:numPr>
                <w:ilvl w:val="1"/>
                <w:numId w:val="5"/>
              </w:numPr>
              <w:tabs>
                <w:tab w:val="left" w:pos="463"/>
                <w:tab w:val="left" w:pos="465"/>
              </w:tabs>
              <w:spacing w:before="8"/>
              <w:ind w:right="136"/>
              <w:jc w:val="both"/>
              <w:rPr>
                <w:sz w:val="20"/>
              </w:rPr>
            </w:pPr>
            <w:r>
              <w:rPr>
                <w:sz w:val="20"/>
              </w:rPr>
              <w:t>Se realizarán las compras necesarias en función al instructivo de Control de Procesos Externos ITPAC- CA-</w:t>
            </w:r>
            <w:r>
              <w:rPr>
                <w:spacing w:val="-2"/>
                <w:sz w:val="20"/>
              </w:rPr>
              <w:t>IT-02.</w:t>
            </w:r>
          </w:p>
          <w:p w14:paraId="241F4E48" w14:textId="77777777" w:rsidR="00ED2B46" w:rsidRDefault="009312D5">
            <w:pPr>
              <w:pStyle w:val="TableParagraph"/>
              <w:numPr>
                <w:ilvl w:val="1"/>
                <w:numId w:val="5"/>
              </w:numPr>
              <w:tabs>
                <w:tab w:val="left" w:pos="464"/>
              </w:tabs>
              <w:spacing w:before="9" w:line="235" w:lineRule="exact"/>
              <w:ind w:left="464" w:hanging="359"/>
              <w:rPr>
                <w:sz w:val="20"/>
              </w:rPr>
            </w:pPr>
            <w:r>
              <w:rPr>
                <w:sz w:val="20"/>
              </w:rPr>
              <w:t>Pasa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410" w:type="dxa"/>
          </w:tcPr>
          <w:p w14:paraId="241F4E49" w14:textId="77777777" w:rsidR="00ED2B46" w:rsidRDefault="009312D5">
            <w:pPr>
              <w:pStyle w:val="TableParagraph"/>
              <w:tabs>
                <w:tab w:val="left" w:pos="2264"/>
              </w:tabs>
              <w:spacing w:before="8"/>
              <w:ind w:left="105" w:right="43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Recursos </w:t>
            </w:r>
            <w:r>
              <w:rPr>
                <w:spacing w:val="-2"/>
                <w:sz w:val="20"/>
              </w:rPr>
              <w:t>Materiales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y</w:t>
            </w:r>
          </w:p>
          <w:p w14:paraId="241F4E4A" w14:textId="77777777" w:rsidR="00ED2B46" w:rsidRDefault="009312D5">
            <w:pPr>
              <w:pStyle w:val="TableParagraph"/>
              <w:spacing w:line="24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Mantenimiento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Equipo del Instituto Tecnológico.</w:t>
            </w:r>
          </w:p>
        </w:tc>
      </w:tr>
    </w:tbl>
    <w:p w14:paraId="241F4E4C" w14:textId="77777777" w:rsidR="00ED2B46" w:rsidRDefault="00ED2B46">
      <w:pPr>
        <w:pStyle w:val="TableParagraph"/>
        <w:spacing w:line="240" w:lineRule="atLeast"/>
        <w:rPr>
          <w:sz w:val="20"/>
        </w:rPr>
        <w:sectPr w:rsidR="00ED2B46">
          <w:pgSz w:w="12240" w:h="15840"/>
          <w:pgMar w:top="1980" w:right="720" w:bottom="880" w:left="720" w:header="418" w:footer="686" w:gutter="0"/>
          <w:cols w:space="720"/>
        </w:sectPr>
      </w:pPr>
    </w:p>
    <w:p w14:paraId="241F4E4D" w14:textId="77777777" w:rsidR="00ED2B46" w:rsidRDefault="00ED2B46">
      <w:pPr>
        <w:pStyle w:val="Textoindependiente"/>
        <w:spacing w:before="53"/>
        <w:rPr>
          <w:b/>
        </w:rPr>
      </w:pPr>
    </w:p>
    <w:tbl>
      <w:tblPr>
        <w:tblW w:w="0" w:type="auto"/>
        <w:tblInd w:w="278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2"/>
        <w:gridCol w:w="5209"/>
        <w:gridCol w:w="2410"/>
      </w:tblGrid>
      <w:tr w:rsidR="00ED2B46" w14:paraId="241F4E51" w14:textId="77777777">
        <w:trPr>
          <w:trHeight w:val="433"/>
        </w:trPr>
        <w:tc>
          <w:tcPr>
            <w:tcW w:w="2732" w:type="dxa"/>
            <w:shd w:val="clear" w:color="auto" w:fill="D9D9D9"/>
          </w:tcPr>
          <w:p w14:paraId="241F4E4E" w14:textId="77777777" w:rsidR="00ED2B46" w:rsidRDefault="009312D5">
            <w:pPr>
              <w:pStyle w:val="TableParagraph"/>
              <w:spacing w:line="248" w:lineRule="exact"/>
              <w:ind w:left="657"/>
              <w:rPr>
                <w:b/>
              </w:rPr>
            </w:pPr>
            <w:r>
              <w:rPr>
                <w:b/>
                <w:spacing w:val="-2"/>
              </w:rPr>
              <w:t>Secuencia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Etapas</w:t>
            </w:r>
          </w:p>
        </w:tc>
        <w:tc>
          <w:tcPr>
            <w:tcW w:w="5209" w:type="dxa"/>
            <w:shd w:val="clear" w:color="auto" w:fill="D9D9D9"/>
          </w:tcPr>
          <w:p w14:paraId="241F4E4F" w14:textId="77777777" w:rsidR="00ED2B46" w:rsidRDefault="009312D5">
            <w:pPr>
              <w:pStyle w:val="TableParagraph"/>
              <w:spacing w:before="112"/>
              <w:jc w:val="center"/>
              <w:rPr>
                <w:b/>
              </w:rPr>
            </w:pPr>
            <w:r>
              <w:rPr>
                <w:b/>
                <w:spacing w:val="-2"/>
              </w:rPr>
              <w:t>Actividad</w:t>
            </w:r>
          </w:p>
        </w:tc>
        <w:tc>
          <w:tcPr>
            <w:tcW w:w="2410" w:type="dxa"/>
            <w:shd w:val="clear" w:color="auto" w:fill="D9D9D9"/>
          </w:tcPr>
          <w:p w14:paraId="241F4E50" w14:textId="77777777" w:rsidR="00ED2B46" w:rsidRDefault="009312D5">
            <w:pPr>
              <w:pStyle w:val="TableParagraph"/>
              <w:spacing w:before="112"/>
              <w:ind w:left="724"/>
              <w:rPr>
                <w:b/>
              </w:rPr>
            </w:pPr>
            <w:r>
              <w:rPr>
                <w:b/>
                <w:spacing w:val="-2"/>
              </w:rPr>
              <w:t>Responsable</w:t>
            </w:r>
          </w:p>
        </w:tc>
      </w:tr>
      <w:tr w:rsidR="00ED2B46" w14:paraId="241F4E5B" w14:textId="77777777">
        <w:trPr>
          <w:trHeight w:val="2222"/>
        </w:trPr>
        <w:tc>
          <w:tcPr>
            <w:tcW w:w="2732" w:type="dxa"/>
          </w:tcPr>
          <w:p w14:paraId="241F4E52" w14:textId="77777777" w:rsidR="00ED2B46" w:rsidRDefault="009312D5">
            <w:pPr>
              <w:pStyle w:val="TableParagraph"/>
              <w:spacing w:before="10" w:line="235" w:lineRule="auto"/>
              <w:ind w:left="465" w:hanging="361"/>
              <w:rPr>
                <w:sz w:val="20"/>
              </w:rPr>
            </w:pPr>
            <w:r>
              <w:t>5.</w:t>
            </w:r>
            <w:r>
              <w:rPr>
                <w:spacing w:val="80"/>
                <w:w w:val="150"/>
              </w:rPr>
              <w:t xml:space="preserve"> </w:t>
            </w:r>
            <w:r>
              <w:rPr>
                <w:sz w:val="20"/>
              </w:rPr>
              <w:t>Verifica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Evalúa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Servicio de Mantenimiento.</w:t>
            </w:r>
          </w:p>
        </w:tc>
        <w:tc>
          <w:tcPr>
            <w:tcW w:w="5209" w:type="dxa"/>
          </w:tcPr>
          <w:p w14:paraId="241F4E53" w14:textId="77777777" w:rsidR="00ED2B46" w:rsidRDefault="009312D5">
            <w:pPr>
              <w:pStyle w:val="TableParagraph"/>
              <w:numPr>
                <w:ilvl w:val="1"/>
                <w:numId w:val="6"/>
              </w:numPr>
              <w:tabs>
                <w:tab w:val="left" w:pos="463"/>
                <w:tab w:val="left" w:pos="465"/>
              </w:tabs>
              <w:spacing w:before="6"/>
              <w:ind w:right="480"/>
              <w:jc w:val="both"/>
              <w:rPr>
                <w:sz w:val="20"/>
              </w:rPr>
            </w:pPr>
            <w:r>
              <w:rPr>
                <w:sz w:val="20"/>
              </w:rPr>
              <w:t>El encargado de realizar el servicio reporta el servicio realizado al jefe del área solicitante.</w:t>
            </w:r>
          </w:p>
          <w:p w14:paraId="241F4E54" w14:textId="77777777" w:rsidR="00ED2B46" w:rsidRDefault="009312D5">
            <w:pPr>
              <w:pStyle w:val="TableParagraph"/>
              <w:numPr>
                <w:ilvl w:val="1"/>
                <w:numId w:val="6"/>
              </w:numPr>
              <w:tabs>
                <w:tab w:val="left" w:pos="463"/>
                <w:tab w:val="left" w:pos="465"/>
              </w:tabs>
              <w:spacing w:before="6"/>
              <w:ind w:right="479"/>
              <w:jc w:val="both"/>
              <w:rPr>
                <w:sz w:val="20"/>
              </w:rPr>
            </w:pPr>
            <w:r>
              <w:rPr>
                <w:sz w:val="20"/>
              </w:rPr>
              <w:t xml:space="preserve">El jefe del área solicitante verifica el servicio de </w:t>
            </w:r>
            <w:r>
              <w:rPr>
                <w:spacing w:val="-2"/>
                <w:sz w:val="20"/>
              </w:rPr>
              <w:t>mantenimiento</w:t>
            </w:r>
          </w:p>
          <w:p w14:paraId="241F4E55" w14:textId="77777777" w:rsidR="00ED2B46" w:rsidRDefault="009312D5">
            <w:pPr>
              <w:pStyle w:val="TableParagraph"/>
              <w:spacing w:before="6"/>
              <w:ind w:left="105" w:right="477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SI </w:t>
            </w:r>
            <w:r>
              <w:rPr>
                <w:sz w:val="20"/>
              </w:rPr>
              <w:t xml:space="preserve">es Satisfactorio firma de </w:t>
            </w:r>
            <w:proofErr w:type="spellStart"/>
            <w:r>
              <w:rPr>
                <w:sz w:val="20"/>
              </w:rPr>
              <w:t>Vo.Bo</w:t>
            </w:r>
            <w:proofErr w:type="spellEnd"/>
            <w:r>
              <w:rPr>
                <w:sz w:val="20"/>
              </w:rPr>
              <w:t>. el formato ITPAC- AD-PO-001-04 y libera el trabajo, pasa a la etapa 6</w:t>
            </w:r>
          </w:p>
          <w:p w14:paraId="241F4E56" w14:textId="77777777" w:rsidR="00ED2B46" w:rsidRDefault="009312D5">
            <w:pPr>
              <w:pStyle w:val="TableParagraph"/>
              <w:spacing w:line="240" w:lineRule="atLeast"/>
              <w:ind w:left="105" w:right="478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NO </w:t>
            </w:r>
            <w:r>
              <w:rPr>
                <w:sz w:val="20"/>
              </w:rPr>
              <w:t>es satisfactorio informa al área prestadora del servicio quien verifica si es un mantenimiento interno o externo y regresa a la etapa 4.</w:t>
            </w:r>
          </w:p>
        </w:tc>
        <w:tc>
          <w:tcPr>
            <w:tcW w:w="2410" w:type="dxa"/>
          </w:tcPr>
          <w:p w14:paraId="241F4E57" w14:textId="77777777" w:rsidR="00ED2B46" w:rsidRDefault="00ED2B46">
            <w:pPr>
              <w:pStyle w:val="TableParagraph"/>
              <w:rPr>
                <w:b/>
                <w:sz w:val="20"/>
              </w:rPr>
            </w:pPr>
          </w:p>
          <w:p w14:paraId="241F4E58" w14:textId="77777777" w:rsidR="00ED2B46" w:rsidRDefault="00ED2B46">
            <w:pPr>
              <w:pStyle w:val="TableParagraph"/>
              <w:rPr>
                <w:b/>
                <w:sz w:val="20"/>
              </w:rPr>
            </w:pPr>
          </w:p>
          <w:p w14:paraId="241F4E59" w14:textId="77777777" w:rsidR="00ED2B46" w:rsidRDefault="00ED2B46">
            <w:pPr>
              <w:pStyle w:val="TableParagraph"/>
              <w:spacing w:before="94"/>
              <w:rPr>
                <w:b/>
                <w:sz w:val="20"/>
              </w:rPr>
            </w:pPr>
          </w:p>
          <w:p w14:paraId="241F4E5A" w14:textId="77777777" w:rsidR="00ED2B46" w:rsidRDefault="009312D5">
            <w:pPr>
              <w:pStyle w:val="TableParagraph"/>
              <w:ind w:left="18" w:right="52"/>
              <w:rPr>
                <w:sz w:val="20"/>
              </w:rPr>
            </w:pPr>
            <w:r>
              <w:rPr>
                <w:sz w:val="20"/>
              </w:rPr>
              <w:t>Jefe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 </w:t>
            </w:r>
            <w:r>
              <w:rPr>
                <w:spacing w:val="-2"/>
                <w:sz w:val="20"/>
              </w:rPr>
              <w:t>Área.</w:t>
            </w:r>
          </w:p>
        </w:tc>
      </w:tr>
      <w:tr w:rsidR="00ED2B46" w14:paraId="241F4E60" w14:textId="77777777">
        <w:trPr>
          <w:trHeight w:val="1226"/>
        </w:trPr>
        <w:tc>
          <w:tcPr>
            <w:tcW w:w="2732" w:type="dxa"/>
          </w:tcPr>
          <w:p w14:paraId="241F4E5C" w14:textId="77777777" w:rsidR="00ED2B46" w:rsidRDefault="009312D5">
            <w:pPr>
              <w:pStyle w:val="TableParagraph"/>
              <w:spacing w:before="11"/>
              <w:ind w:left="105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Registra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Mantenimiento </w:t>
            </w:r>
            <w:r>
              <w:rPr>
                <w:spacing w:val="-2"/>
                <w:sz w:val="20"/>
              </w:rPr>
              <w:t>Realizado.</w:t>
            </w:r>
          </w:p>
        </w:tc>
        <w:tc>
          <w:tcPr>
            <w:tcW w:w="5209" w:type="dxa"/>
          </w:tcPr>
          <w:p w14:paraId="241F4E5D" w14:textId="77777777" w:rsidR="00ED2B46" w:rsidRDefault="009312D5">
            <w:pPr>
              <w:pStyle w:val="TableParagraph"/>
              <w:numPr>
                <w:ilvl w:val="1"/>
                <w:numId w:val="7"/>
              </w:numPr>
              <w:tabs>
                <w:tab w:val="left" w:pos="416"/>
              </w:tabs>
              <w:spacing w:before="8"/>
              <w:ind w:right="134" w:firstLine="0"/>
              <w:rPr>
                <w:sz w:val="20"/>
              </w:rPr>
            </w:pPr>
            <w:r>
              <w:rPr>
                <w:sz w:val="20"/>
              </w:rPr>
              <w:t>Cierra Orden de Trabajo de Mantenimiento, con fecha y firma en el registro correspondiente ITPAC- AD-PO-001-04.</w:t>
            </w:r>
          </w:p>
          <w:p w14:paraId="241F4E5E" w14:textId="77777777" w:rsidR="00ED2B46" w:rsidRDefault="009312D5">
            <w:pPr>
              <w:pStyle w:val="TableParagraph"/>
              <w:numPr>
                <w:ilvl w:val="1"/>
                <w:numId w:val="7"/>
              </w:numPr>
              <w:tabs>
                <w:tab w:val="left" w:pos="584"/>
                <w:tab w:val="left" w:pos="1248"/>
                <w:tab w:val="left" w:pos="1912"/>
                <w:tab w:val="left" w:pos="2282"/>
                <w:tab w:val="left" w:pos="3699"/>
                <w:tab w:val="left" w:pos="4131"/>
              </w:tabs>
              <w:spacing w:before="9"/>
              <w:ind w:right="131" w:firstLine="0"/>
              <w:rPr>
                <w:sz w:val="20"/>
              </w:rPr>
            </w:pPr>
            <w:r>
              <w:rPr>
                <w:spacing w:val="-2"/>
                <w:sz w:val="20"/>
              </w:rPr>
              <w:t>Envía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copia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al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Departamento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Planeación, </w:t>
            </w:r>
            <w:r>
              <w:rPr>
                <w:sz w:val="20"/>
              </w:rPr>
              <w:t>Programación y Presupuestación para control de POA y PIA.</w:t>
            </w:r>
          </w:p>
        </w:tc>
        <w:tc>
          <w:tcPr>
            <w:tcW w:w="2410" w:type="dxa"/>
          </w:tcPr>
          <w:p w14:paraId="241F4E5F" w14:textId="77777777" w:rsidR="00ED2B46" w:rsidRDefault="009312D5">
            <w:pPr>
              <w:pStyle w:val="TableParagraph"/>
              <w:spacing w:before="8"/>
              <w:ind w:left="47" w:right="96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Recursos Materiales y Mantenimiento de Equipo del Instituto Tecnológico</w:t>
            </w:r>
          </w:p>
        </w:tc>
      </w:tr>
    </w:tbl>
    <w:p w14:paraId="241F4E61" w14:textId="77777777" w:rsidR="00ED2B46" w:rsidRDefault="00ED2B46">
      <w:pPr>
        <w:pStyle w:val="Textoindependiente"/>
        <w:rPr>
          <w:b/>
          <w:sz w:val="24"/>
        </w:rPr>
      </w:pPr>
    </w:p>
    <w:p w14:paraId="241F4E62" w14:textId="77777777" w:rsidR="00ED2B46" w:rsidRDefault="009312D5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t>Documentos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referencia</w:t>
      </w:r>
    </w:p>
    <w:p w14:paraId="241F4E63" w14:textId="77777777" w:rsidR="00ED2B46" w:rsidRDefault="00ED2B46">
      <w:pPr>
        <w:pStyle w:val="Textoindependiente"/>
        <w:spacing w:before="49"/>
        <w:rPr>
          <w:b/>
        </w:rPr>
      </w:pPr>
    </w:p>
    <w:tbl>
      <w:tblPr>
        <w:tblW w:w="0" w:type="auto"/>
        <w:tblInd w:w="453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28"/>
      </w:tblGrid>
      <w:tr w:rsidR="00ED2B46" w14:paraId="241F4E65" w14:textId="77777777">
        <w:trPr>
          <w:trHeight w:val="391"/>
        </w:trPr>
        <w:tc>
          <w:tcPr>
            <w:tcW w:w="9228" w:type="dxa"/>
            <w:shd w:val="clear" w:color="auto" w:fill="D9D9D9"/>
          </w:tcPr>
          <w:p w14:paraId="241F4E64" w14:textId="77777777" w:rsidR="00ED2B46" w:rsidRDefault="009312D5">
            <w:pPr>
              <w:pStyle w:val="TableParagraph"/>
              <w:spacing w:before="2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Documento</w:t>
            </w:r>
          </w:p>
        </w:tc>
      </w:tr>
      <w:tr w:rsidR="00ED2B46" w14:paraId="241F4E67" w14:textId="77777777">
        <w:trPr>
          <w:trHeight w:val="400"/>
        </w:trPr>
        <w:tc>
          <w:tcPr>
            <w:tcW w:w="9228" w:type="dxa"/>
          </w:tcPr>
          <w:p w14:paraId="241F4E66" w14:textId="77777777" w:rsidR="00ED2B46" w:rsidRDefault="009312D5">
            <w:pPr>
              <w:pStyle w:val="TableParagraph"/>
              <w:spacing w:before="86"/>
              <w:ind w:left="21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Programa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Trabajo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Anual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Vigente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Plantel</w:t>
            </w:r>
          </w:p>
        </w:tc>
      </w:tr>
      <w:tr w:rsidR="00ED2B46" w14:paraId="241F4E69" w14:textId="77777777">
        <w:trPr>
          <w:trHeight w:val="400"/>
        </w:trPr>
        <w:tc>
          <w:tcPr>
            <w:tcW w:w="9228" w:type="dxa"/>
          </w:tcPr>
          <w:p w14:paraId="241F4E68" w14:textId="77777777" w:rsidR="00ED2B46" w:rsidRDefault="009312D5">
            <w:pPr>
              <w:pStyle w:val="TableParagraph"/>
              <w:spacing w:before="86"/>
              <w:ind w:left="21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Programa</w:t>
            </w:r>
            <w:r>
              <w:rPr>
                <w:rFonts w:ascii="Arial MT"/>
                <w:spacing w:val="-10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Operativo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Anual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Vigente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Plantel</w:t>
            </w:r>
          </w:p>
        </w:tc>
      </w:tr>
    </w:tbl>
    <w:p w14:paraId="241F4E6A" w14:textId="77777777" w:rsidR="00ED2B46" w:rsidRDefault="00ED2B46">
      <w:pPr>
        <w:pStyle w:val="Textoindependiente"/>
        <w:spacing w:before="292"/>
        <w:rPr>
          <w:b/>
          <w:sz w:val="24"/>
        </w:rPr>
      </w:pPr>
    </w:p>
    <w:p w14:paraId="241F4E6B" w14:textId="77777777" w:rsidR="00ED2B46" w:rsidRDefault="009312D5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  <w:rPr>
          <w:sz w:val="22"/>
        </w:rPr>
      </w:pPr>
      <w:r>
        <w:rPr>
          <w:spacing w:val="-2"/>
        </w:rPr>
        <w:t>Registros</w:t>
      </w:r>
    </w:p>
    <w:tbl>
      <w:tblPr>
        <w:tblStyle w:val="Style21"/>
        <w:tblW w:w="12414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1347"/>
        <w:gridCol w:w="1306"/>
        <w:gridCol w:w="1393"/>
        <w:gridCol w:w="1974"/>
        <w:gridCol w:w="1113"/>
        <w:gridCol w:w="1531"/>
        <w:gridCol w:w="1385"/>
        <w:gridCol w:w="2365"/>
      </w:tblGrid>
      <w:tr w:rsidR="00ED2B46" w14:paraId="241F4E73" w14:textId="77777777">
        <w:trPr>
          <w:gridAfter w:val="1"/>
          <w:wAfter w:w="2365" w:type="dxa"/>
          <w:trHeight w:val="564"/>
        </w:trPr>
        <w:tc>
          <w:tcPr>
            <w:tcW w:w="134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41F4E6C" w14:textId="77777777" w:rsidR="00ED2B46" w:rsidRDefault="009312D5">
            <w:pPr>
              <w:jc w:val="center"/>
              <w:rPr>
                <w:rFonts w:eastAsia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Arial"/>
                <w:b/>
                <w:bCs/>
                <w:sz w:val="16"/>
                <w:szCs w:val="16"/>
              </w:rPr>
              <w:t xml:space="preserve">Nombre </w:t>
            </w:r>
          </w:p>
        </w:tc>
        <w:tc>
          <w:tcPr>
            <w:tcW w:w="130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41F4E6D" w14:textId="77777777" w:rsidR="00ED2B46" w:rsidRDefault="009312D5">
            <w:pPr>
              <w:jc w:val="center"/>
              <w:rPr>
                <w:rFonts w:eastAsia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Arial"/>
                <w:b/>
                <w:bCs/>
                <w:sz w:val="16"/>
                <w:szCs w:val="16"/>
              </w:rPr>
              <w:t xml:space="preserve">Código </w:t>
            </w:r>
          </w:p>
        </w:tc>
        <w:tc>
          <w:tcPr>
            <w:tcW w:w="139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41F4E6E" w14:textId="77777777" w:rsidR="00ED2B46" w:rsidRDefault="009312D5">
            <w:pPr>
              <w:jc w:val="center"/>
              <w:rPr>
                <w:rFonts w:eastAsia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Arial"/>
                <w:b/>
                <w:bCs/>
                <w:sz w:val="16"/>
                <w:szCs w:val="16"/>
              </w:rPr>
              <w:t xml:space="preserve">Manejo </w:t>
            </w:r>
          </w:p>
        </w:tc>
        <w:tc>
          <w:tcPr>
            <w:tcW w:w="197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41F4E6F" w14:textId="77777777" w:rsidR="00ED2B46" w:rsidRDefault="009312D5">
            <w:pPr>
              <w:jc w:val="center"/>
              <w:rPr>
                <w:rFonts w:eastAsia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Arial"/>
                <w:b/>
                <w:bCs/>
                <w:sz w:val="16"/>
                <w:szCs w:val="16"/>
              </w:rPr>
              <w:t xml:space="preserve">Almacenamiento </w:t>
            </w:r>
          </w:p>
        </w:tc>
        <w:tc>
          <w:tcPr>
            <w:tcW w:w="111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41F4E70" w14:textId="77777777" w:rsidR="00ED2B46" w:rsidRDefault="009312D5">
            <w:pPr>
              <w:jc w:val="center"/>
              <w:rPr>
                <w:rFonts w:eastAsia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Arial"/>
                <w:b/>
                <w:bCs/>
                <w:sz w:val="16"/>
                <w:szCs w:val="16"/>
              </w:rPr>
              <w:t>Vigencia</w:t>
            </w:r>
          </w:p>
        </w:tc>
        <w:tc>
          <w:tcPr>
            <w:tcW w:w="153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41F4E71" w14:textId="77777777" w:rsidR="00ED2B46" w:rsidRDefault="009312D5">
            <w:pPr>
              <w:jc w:val="center"/>
              <w:rPr>
                <w:rFonts w:eastAsia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Arial"/>
                <w:b/>
                <w:bCs/>
                <w:sz w:val="16"/>
                <w:szCs w:val="16"/>
              </w:rPr>
              <w:t>Destino Final</w:t>
            </w:r>
          </w:p>
        </w:tc>
        <w:tc>
          <w:tcPr>
            <w:tcW w:w="138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41F4E72" w14:textId="77777777" w:rsidR="00ED2B46" w:rsidRDefault="009312D5">
            <w:pPr>
              <w:jc w:val="center"/>
              <w:rPr>
                <w:rFonts w:eastAsia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Arial"/>
                <w:b/>
                <w:bCs/>
                <w:sz w:val="16"/>
                <w:szCs w:val="16"/>
              </w:rPr>
              <w:t xml:space="preserve">Responsable </w:t>
            </w:r>
          </w:p>
        </w:tc>
      </w:tr>
      <w:tr w:rsidR="00ED2B46" w14:paraId="241F4E7C" w14:textId="77777777">
        <w:trPr>
          <w:trHeight w:val="90"/>
        </w:trPr>
        <w:tc>
          <w:tcPr>
            <w:tcW w:w="1347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41F4E74" w14:textId="77777777" w:rsidR="00ED2B46" w:rsidRDefault="00ED2B46">
            <w:pPr>
              <w:spacing w:line="276" w:lineRule="auto"/>
              <w:rPr>
                <w:rFonts w:eastAsia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0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41F4E75" w14:textId="77777777" w:rsidR="00ED2B46" w:rsidRDefault="00ED2B46">
            <w:pPr>
              <w:spacing w:line="276" w:lineRule="auto"/>
              <w:rPr>
                <w:rFonts w:eastAsia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9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41F4E76" w14:textId="77777777" w:rsidR="00ED2B46" w:rsidRDefault="00ED2B46">
            <w:pPr>
              <w:spacing w:line="276" w:lineRule="auto"/>
              <w:rPr>
                <w:rFonts w:eastAsia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41F4E77" w14:textId="77777777" w:rsidR="00ED2B46" w:rsidRDefault="00ED2B46">
            <w:pPr>
              <w:spacing w:line="276" w:lineRule="auto"/>
              <w:rPr>
                <w:rFonts w:eastAsia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1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41F4E78" w14:textId="77777777" w:rsidR="00ED2B46" w:rsidRDefault="00ED2B46">
            <w:pPr>
              <w:spacing w:line="276" w:lineRule="auto"/>
              <w:rPr>
                <w:rFonts w:eastAsia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3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41F4E79" w14:textId="77777777" w:rsidR="00ED2B46" w:rsidRDefault="00ED2B46">
            <w:pPr>
              <w:spacing w:line="276" w:lineRule="auto"/>
              <w:rPr>
                <w:rFonts w:eastAsia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8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41F4E7A" w14:textId="77777777" w:rsidR="00ED2B46" w:rsidRDefault="00ED2B46">
            <w:pPr>
              <w:spacing w:line="276" w:lineRule="auto"/>
              <w:rPr>
                <w:rFonts w:eastAsia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single" w:sz="12" w:space="0" w:color="000000"/>
              <w:bottom w:val="nil"/>
              <w:right w:val="nil"/>
            </w:tcBorders>
            <w:vAlign w:val="bottom"/>
          </w:tcPr>
          <w:p w14:paraId="241F4E7B" w14:textId="77777777" w:rsidR="00ED2B46" w:rsidRDefault="00ED2B46">
            <w:pPr>
              <w:jc w:val="center"/>
              <w:rPr>
                <w:rFonts w:eastAsia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D2B46" w14:paraId="241F4E87" w14:textId="77777777">
        <w:trPr>
          <w:trHeight w:val="312"/>
        </w:trPr>
        <w:tc>
          <w:tcPr>
            <w:tcW w:w="1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7D" w14:textId="77777777" w:rsidR="00ED2B46" w:rsidRDefault="009312D5">
            <w:pPr>
              <w:pStyle w:val="TableParagraph"/>
              <w:spacing w:before="146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Lista</w:t>
            </w:r>
            <w:r>
              <w:rPr>
                <w:spacing w:val="-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Verificación</w:t>
            </w:r>
            <w:r>
              <w:rPr>
                <w:spacing w:val="-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de </w:t>
            </w:r>
            <w:r>
              <w:rPr>
                <w:spacing w:val="-2"/>
                <w:sz w:val="16"/>
                <w:szCs w:val="16"/>
              </w:rPr>
              <w:t>Infraestructura.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7E" w14:textId="77777777" w:rsidR="00ED2B46" w:rsidRDefault="009312D5">
            <w:pPr>
              <w:pStyle w:val="TableParagraph"/>
              <w:spacing w:before="292"/>
              <w:ind w:left="14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ITPAC-AD-PO-001-</w:t>
            </w:r>
            <w:r>
              <w:rPr>
                <w:spacing w:val="-5"/>
                <w:sz w:val="16"/>
                <w:szCs w:val="16"/>
              </w:rPr>
              <w:t>01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7F" w14:textId="77777777" w:rsidR="00ED2B46" w:rsidRDefault="009312D5">
            <w:pPr>
              <w:pStyle w:val="TableParagraph"/>
              <w:spacing w:before="29"/>
              <w:ind w:left="14" w:right="14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Cronológico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80" w14:textId="77777777" w:rsidR="00ED2B46" w:rsidRDefault="009312D5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Carpeta</w:t>
            </w:r>
            <w:r>
              <w:rPr>
                <w:sz w:val="16"/>
                <w:szCs w:val="16"/>
              </w:rPr>
              <w:tab/>
            </w:r>
            <w:r>
              <w:rPr>
                <w:spacing w:val="-4"/>
                <w:sz w:val="16"/>
                <w:szCs w:val="16"/>
              </w:rPr>
              <w:t xml:space="preserve">y/o </w:t>
            </w:r>
            <w:r>
              <w:rPr>
                <w:spacing w:val="-2"/>
                <w:sz w:val="16"/>
                <w:szCs w:val="16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81" w14:textId="77777777" w:rsidR="00ED2B46" w:rsidRDefault="009312D5">
            <w:pPr>
              <w:pStyle w:val="TableParagraph"/>
              <w:spacing w:before="29" w:line="276" w:lineRule="auto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Trámite: </w:t>
            </w:r>
            <w:r>
              <w:rPr>
                <w:sz w:val="16"/>
                <w:szCs w:val="16"/>
                <w:u w:val="single"/>
              </w:rPr>
              <w:t xml:space="preserve"> </w:t>
            </w:r>
            <w:proofErr w:type="gramStart"/>
            <w:r>
              <w:rPr>
                <w:sz w:val="16"/>
                <w:szCs w:val="16"/>
                <w:u w:val="single"/>
              </w:rPr>
              <w:t xml:space="preserve">2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Concentración</w:t>
            </w:r>
            <w:proofErr w:type="gramEnd"/>
            <w:r>
              <w:rPr>
                <w:spacing w:val="-2"/>
                <w:sz w:val="16"/>
                <w:szCs w:val="16"/>
              </w:rPr>
              <w:t>:</w:t>
            </w:r>
          </w:p>
          <w:p w14:paraId="241F4E82" w14:textId="77777777" w:rsidR="00ED2B46" w:rsidRDefault="009312D5">
            <w:pPr>
              <w:pStyle w:val="TableParagraph"/>
              <w:spacing w:line="157" w:lineRule="exact"/>
              <w:ind w:left="110"/>
              <w:rPr>
                <w:sz w:val="16"/>
                <w:szCs w:val="16"/>
                <w:u w:val="single"/>
              </w:rPr>
            </w:pPr>
            <w:r>
              <w:rPr>
                <w:spacing w:val="-5"/>
                <w:sz w:val="16"/>
                <w:szCs w:val="16"/>
                <w:u w:val="single"/>
              </w:rPr>
              <w:t xml:space="preserve"> 23 </w:t>
            </w:r>
          </w:p>
          <w:p w14:paraId="241F4E83" w14:textId="77777777" w:rsidR="00ED2B46" w:rsidRDefault="009312D5">
            <w:pPr>
              <w:pStyle w:val="TableParagraph"/>
              <w:spacing w:before="30" w:line="163" w:lineRule="exact"/>
              <w:ind w:left="110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Total:</w:t>
            </w:r>
            <w:r>
              <w:rPr>
                <w:spacing w:val="44"/>
                <w:sz w:val="16"/>
                <w:szCs w:val="16"/>
              </w:rPr>
              <w:t xml:space="preserve">  </w:t>
            </w:r>
            <w:r>
              <w:rPr>
                <w:spacing w:val="-10"/>
                <w:sz w:val="16"/>
                <w:szCs w:val="16"/>
              </w:rPr>
              <w:t>25</w:t>
            </w: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84" w14:textId="77777777" w:rsidR="00ED2B46" w:rsidRDefault="009312D5">
            <w:pPr>
              <w:pStyle w:val="TableParagraph"/>
              <w:spacing w:before="29" w:line="276" w:lineRule="auto"/>
              <w:ind w:left="111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Conservación</w:t>
            </w:r>
            <w:r>
              <w:rPr>
                <w:spacing w:val="-12"/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( x</w:t>
            </w:r>
            <w:proofErr w:type="gramEnd"/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) Eliminación (  ) Muestreo (</w:t>
            </w:r>
            <w:r>
              <w:rPr>
                <w:spacing w:val="4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85" w14:textId="77777777" w:rsidR="00ED2B46" w:rsidRDefault="009312D5">
            <w:pPr>
              <w:pStyle w:val="TableParagraph"/>
              <w:spacing w:line="290" w:lineRule="atLeast"/>
              <w:ind w:right="207"/>
              <w:jc w:val="both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Departamento </w:t>
            </w:r>
            <w:r>
              <w:rPr>
                <w:sz w:val="16"/>
                <w:szCs w:val="16"/>
              </w:rPr>
              <w:t>Responsable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realizar </w:t>
            </w:r>
            <w:r>
              <w:rPr>
                <w:spacing w:val="-2"/>
                <w:sz w:val="16"/>
                <w:szCs w:val="16"/>
              </w:rPr>
              <w:t>mantenimiento.</w:t>
            </w:r>
          </w:p>
        </w:tc>
        <w:tc>
          <w:tcPr>
            <w:tcW w:w="2365" w:type="dxa"/>
            <w:tcBorders>
              <w:left w:val="single" w:sz="12" w:space="0" w:color="000000"/>
            </w:tcBorders>
            <w:vAlign w:val="center"/>
          </w:tcPr>
          <w:p w14:paraId="241F4E86" w14:textId="77777777" w:rsidR="00ED2B46" w:rsidRDefault="00ED2B46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ED2B46" w14:paraId="241F4E93" w14:textId="77777777">
        <w:trPr>
          <w:trHeight w:val="312"/>
        </w:trPr>
        <w:tc>
          <w:tcPr>
            <w:tcW w:w="1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88" w14:textId="77777777" w:rsidR="00ED2B46" w:rsidRDefault="009312D5">
            <w:pPr>
              <w:pStyle w:val="TableParagraph"/>
              <w:spacing w:before="145"/>
              <w:rPr>
                <w:spacing w:val="-2"/>
                <w:sz w:val="16"/>
                <w:szCs w:val="16"/>
              </w:rPr>
            </w:pPr>
            <w:r>
              <w:rPr>
                <w:sz w:val="16"/>
                <w:szCs w:val="16"/>
              </w:rPr>
              <w:t>Programa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Mantenimiento </w:t>
            </w:r>
            <w:r>
              <w:rPr>
                <w:spacing w:val="-2"/>
                <w:sz w:val="16"/>
                <w:szCs w:val="16"/>
              </w:rPr>
              <w:t>Preventivo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89" w14:textId="77777777" w:rsidR="00ED2B46" w:rsidRDefault="009312D5">
            <w:pPr>
              <w:pStyle w:val="TableParagraph"/>
              <w:spacing w:before="291"/>
              <w:ind w:left="14"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ITPAC-AD-PO-001-</w:t>
            </w:r>
            <w:r>
              <w:rPr>
                <w:spacing w:val="-5"/>
                <w:sz w:val="16"/>
                <w:szCs w:val="16"/>
              </w:rPr>
              <w:t>02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8A" w14:textId="77777777" w:rsidR="00ED2B46" w:rsidRDefault="009312D5">
            <w:pPr>
              <w:pStyle w:val="TableParagraph"/>
              <w:spacing w:before="30"/>
              <w:ind w:left="14" w:right="14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Cronológico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8B" w14:textId="77777777" w:rsidR="00ED2B46" w:rsidRDefault="009312D5">
            <w:pPr>
              <w:pStyle w:val="TableParagraph"/>
              <w:tabs>
                <w:tab w:val="left" w:pos="1236"/>
              </w:tabs>
              <w:spacing w:before="30"/>
              <w:ind w:left="109" w:right="91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Carpeta</w:t>
            </w:r>
            <w:r>
              <w:rPr>
                <w:sz w:val="16"/>
                <w:szCs w:val="16"/>
              </w:rPr>
              <w:tab/>
            </w:r>
            <w:r>
              <w:rPr>
                <w:spacing w:val="-4"/>
                <w:sz w:val="16"/>
                <w:szCs w:val="16"/>
              </w:rPr>
              <w:t xml:space="preserve">y/o </w:t>
            </w:r>
            <w:r>
              <w:rPr>
                <w:spacing w:val="-2"/>
                <w:sz w:val="16"/>
                <w:szCs w:val="16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8C" w14:textId="77777777" w:rsidR="00ED2B46" w:rsidRDefault="009312D5">
            <w:pPr>
              <w:pStyle w:val="TableParagraph"/>
              <w:spacing w:before="30" w:line="276" w:lineRule="auto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Trámite: </w:t>
            </w:r>
            <w:r>
              <w:rPr>
                <w:sz w:val="16"/>
                <w:szCs w:val="16"/>
                <w:u w:val="single"/>
              </w:rPr>
              <w:t xml:space="preserve">2 </w:t>
            </w:r>
            <w:r>
              <w:rPr>
                <w:spacing w:val="-2"/>
                <w:sz w:val="16"/>
                <w:szCs w:val="16"/>
              </w:rPr>
              <w:t>Concentración:</w:t>
            </w:r>
          </w:p>
          <w:p w14:paraId="241F4E8D" w14:textId="77777777" w:rsidR="00ED2B46" w:rsidRDefault="009312D5">
            <w:pPr>
              <w:pStyle w:val="TableParagraph"/>
              <w:spacing w:line="157" w:lineRule="exact"/>
              <w:ind w:left="110"/>
              <w:rPr>
                <w:sz w:val="16"/>
                <w:szCs w:val="16"/>
                <w:u w:val="single"/>
              </w:rPr>
            </w:pPr>
            <w:r>
              <w:rPr>
                <w:spacing w:val="-5"/>
                <w:sz w:val="16"/>
                <w:szCs w:val="16"/>
                <w:u w:val="single"/>
              </w:rPr>
              <w:t xml:space="preserve"> 23 </w:t>
            </w:r>
          </w:p>
          <w:p w14:paraId="241F4E8E" w14:textId="77777777" w:rsidR="00ED2B46" w:rsidRDefault="009312D5">
            <w:pPr>
              <w:pStyle w:val="TableParagraph"/>
              <w:spacing w:before="30" w:line="163" w:lineRule="exact"/>
              <w:ind w:left="110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Total:</w:t>
            </w:r>
            <w:r>
              <w:rPr>
                <w:spacing w:val="44"/>
                <w:sz w:val="16"/>
                <w:szCs w:val="16"/>
              </w:rPr>
              <w:t xml:space="preserve">  </w:t>
            </w:r>
            <w:r>
              <w:rPr>
                <w:spacing w:val="-10"/>
                <w:sz w:val="16"/>
                <w:szCs w:val="16"/>
              </w:rPr>
              <w:t>25</w:t>
            </w: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8F" w14:textId="77777777" w:rsidR="00ED2B46" w:rsidRDefault="009312D5">
            <w:pPr>
              <w:pStyle w:val="TableParagraph"/>
              <w:spacing w:before="30" w:line="276" w:lineRule="auto"/>
              <w:ind w:left="111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Conservación</w:t>
            </w:r>
            <w:r>
              <w:rPr>
                <w:spacing w:val="-12"/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( x</w:t>
            </w:r>
            <w:proofErr w:type="gramEnd"/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) Eliminación (  ) Muestreo (</w:t>
            </w:r>
            <w:r>
              <w:rPr>
                <w:spacing w:val="4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90" w14:textId="77777777" w:rsidR="00ED2B46" w:rsidRDefault="009312D5">
            <w:pPr>
              <w:pStyle w:val="TableParagrap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Departamento </w:t>
            </w:r>
            <w:r>
              <w:rPr>
                <w:sz w:val="16"/>
                <w:szCs w:val="16"/>
              </w:rPr>
              <w:t>Responsable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realizar</w:t>
            </w:r>
          </w:p>
          <w:p w14:paraId="241F4E91" w14:textId="77777777" w:rsidR="00ED2B46" w:rsidRDefault="009312D5">
            <w:pPr>
              <w:pStyle w:val="TableParagraph"/>
              <w:spacing w:line="273" w:lineRule="exact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mantenimiento</w:t>
            </w:r>
          </w:p>
        </w:tc>
        <w:tc>
          <w:tcPr>
            <w:tcW w:w="2365" w:type="dxa"/>
            <w:tcBorders>
              <w:left w:val="single" w:sz="12" w:space="0" w:color="000000"/>
            </w:tcBorders>
            <w:vAlign w:val="center"/>
          </w:tcPr>
          <w:p w14:paraId="241F4E92" w14:textId="77777777" w:rsidR="00ED2B46" w:rsidRDefault="00ED2B46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ED2B46" w14:paraId="241F4E9F" w14:textId="77777777">
        <w:trPr>
          <w:trHeight w:val="312"/>
        </w:trPr>
        <w:tc>
          <w:tcPr>
            <w:tcW w:w="1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94" w14:textId="77777777" w:rsidR="00ED2B46" w:rsidRDefault="009312D5">
            <w:pPr>
              <w:pStyle w:val="TableParagraph"/>
              <w:spacing w:before="148"/>
              <w:rPr>
                <w:spacing w:val="-2"/>
                <w:sz w:val="16"/>
                <w:szCs w:val="16"/>
              </w:rPr>
            </w:pPr>
            <w:r>
              <w:rPr>
                <w:sz w:val="16"/>
                <w:szCs w:val="16"/>
              </w:rPr>
              <w:t>Solicitud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Mantenimiento </w:t>
            </w:r>
            <w:r>
              <w:rPr>
                <w:spacing w:val="-2"/>
                <w:sz w:val="16"/>
                <w:szCs w:val="16"/>
              </w:rPr>
              <w:t>Correctivo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95" w14:textId="77777777" w:rsidR="00ED2B46" w:rsidRDefault="00ED2B46">
            <w:pPr>
              <w:pStyle w:val="TableParagraph"/>
              <w:spacing w:before="147"/>
              <w:rPr>
                <w:b/>
                <w:sz w:val="16"/>
                <w:szCs w:val="16"/>
              </w:rPr>
            </w:pPr>
          </w:p>
          <w:p w14:paraId="241F4E96" w14:textId="77777777" w:rsidR="00ED2B46" w:rsidRDefault="009312D5">
            <w:pPr>
              <w:pStyle w:val="TableParagraph"/>
              <w:spacing w:before="1"/>
              <w:ind w:left="14"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ITPAC-AD-PO-001-</w:t>
            </w:r>
            <w:r>
              <w:rPr>
                <w:spacing w:val="-5"/>
                <w:sz w:val="16"/>
                <w:szCs w:val="16"/>
              </w:rPr>
              <w:t>03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97" w14:textId="77777777" w:rsidR="00ED2B46" w:rsidRDefault="009312D5">
            <w:pPr>
              <w:pStyle w:val="TableParagraph"/>
              <w:spacing w:before="29"/>
              <w:ind w:left="14" w:right="14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Cronológico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98" w14:textId="77777777" w:rsidR="00ED2B46" w:rsidRDefault="009312D5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Carpeta</w:t>
            </w:r>
            <w:r>
              <w:rPr>
                <w:sz w:val="16"/>
                <w:szCs w:val="16"/>
              </w:rPr>
              <w:tab/>
            </w:r>
            <w:r>
              <w:rPr>
                <w:spacing w:val="-4"/>
                <w:sz w:val="16"/>
                <w:szCs w:val="16"/>
              </w:rPr>
              <w:t xml:space="preserve">y/o </w:t>
            </w:r>
            <w:r>
              <w:rPr>
                <w:spacing w:val="-2"/>
                <w:sz w:val="16"/>
                <w:szCs w:val="16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99" w14:textId="77777777" w:rsidR="00ED2B46" w:rsidRDefault="009312D5">
            <w:pPr>
              <w:pStyle w:val="TableParagraph"/>
              <w:spacing w:before="29" w:line="278" w:lineRule="auto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Trámite: </w:t>
            </w:r>
            <w:r>
              <w:rPr>
                <w:sz w:val="16"/>
                <w:szCs w:val="16"/>
                <w:u w:val="single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Concentración:</w:t>
            </w:r>
          </w:p>
          <w:p w14:paraId="241F4E9A" w14:textId="77777777" w:rsidR="00ED2B46" w:rsidRDefault="009312D5">
            <w:pPr>
              <w:pStyle w:val="TableParagraph"/>
              <w:spacing w:line="153" w:lineRule="exact"/>
              <w:ind w:left="110"/>
              <w:rPr>
                <w:sz w:val="16"/>
                <w:szCs w:val="16"/>
                <w:u w:val="single"/>
              </w:rPr>
            </w:pPr>
            <w:r>
              <w:rPr>
                <w:spacing w:val="-5"/>
                <w:sz w:val="16"/>
                <w:szCs w:val="16"/>
                <w:u w:val="single"/>
              </w:rPr>
              <w:t xml:space="preserve"> 23 </w:t>
            </w:r>
          </w:p>
          <w:p w14:paraId="241F4E9B" w14:textId="77777777" w:rsidR="00ED2B46" w:rsidRDefault="009312D5">
            <w:pPr>
              <w:pStyle w:val="TableParagraph"/>
              <w:spacing w:before="30" w:line="163" w:lineRule="exact"/>
              <w:ind w:left="110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Total:</w:t>
            </w:r>
            <w:r>
              <w:rPr>
                <w:spacing w:val="44"/>
                <w:sz w:val="16"/>
                <w:szCs w:val="16"/>
              </w:rPr>
              <w:t xml:space="preserve">  </w:t>
            </w:r>
            <w:r>
              <w:rPr>
                <w:spacing w:val="-10"/>
                <w:sz w:val="16"/>
                <w:szCs w:val="16"/>
              </w:rPr>
              <w:t>25</w:t>
            </w: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9C" w14:textId="77777777" w:rsidR="00ED2B46" w:rsidRDefault="009312D5">
            <w:pPr>
              <w:pStyle w:val="TableParagraph"/>
              <w:spacing w:before="29" w:line="276" w:lineRule="auto"/>
              <w:ind w:left="111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Conservación</w:t>
            </w:r>
            <w:r>
              <w:rPr>
                <w:spacing w:val="-12"/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( x</w:t>
            </w:r>
            <w:proofErr w:type="gramEnd"/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) Eliminación (  ) Muestreo (</w:t>
            </w:r>
            <w:r>
              <w:rPr>
                <w:spacing w:val="4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9D" w14:textId="77777777" w:rsidR="00ED2B46" w:rsidRDefault="009312D5">
            <w:pPr>
              <w:pStyle w:val="TableParagraph"/>
              <w:spacing w:line="290" w:lineRule="atLeast"/>
              <w:ind w:right="207"/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Departamento </w:t>
            </w:r>
            <w:r>
              <w:rPr>
                <w:sz w:val="16"/>
                <w:szCs w:val="16"/>
              </w:rPr>
              <w:t>Responsable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realizar </w:t>
            </w:r>
            <w:r>
              <w:rPr>
                <w:spacing w:val="-2"/>
                <w:sz w:val="16"/>
                <w:szCs w:val="16"/>
              </w:rPr>
              <w:t>mantenimiento</w:t>
            </w:r>
          </w:p>
        </w:tc>
        <w:tc>
          <w:tcPr>
            <w:tcW w:w="2365" w:type="dxa"/>
            <w:tcBorders>
              <w:left w:val="single" w:sz="12" w:space="0" w:color="000000"/>
            </w:tcBorders>
            <w:vAlign w:val="center"/>
          </w:tcPr>
          <w:p w14:paraId="241F4E9E" w14:textId="77777777" w:rsidR="00ED2B46" w:rsidRDefault="00ED2B46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ED2B46" w14:paraId="241F4EAB" w14:textId="77777777">
        <w:trPr>
          <w:trHeight w:val="312"/>
        </w:trPr>
        <w:tc>
          <w:tcPr>
            <w:tcW w:w="1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A0" w14:textId="77777777" w:rsidR="00ED2B46" w:rsidRDefault="009312D5">
            <w:pPr>
              <w:pStyle w:val="TableParagraph"/>
              <w:spacing w:before="14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Orden</w:t>
            </w:r>
            <w:r>
              <w:rPr>
                <w:spacing w:val="2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Trabajo</w:t>
            </w:r>
            <w:r>
              <w:rPr>
                <w:spacing w:val="-1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de </w:t>
            </w:r>
            <w:r>
              <w:rPr>
                <w:spacing w:val="-2"/>
                <w:sz w:val="16"/>
                <w:szCs w:val="16"/>
              </w:rPr>
              <w:t>Mantenimiento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A1" w14:textId="77777777" w:rsidR="00ED2B46" w:rsidRDefault="009312D5">
            <w:pPr>
              <w:pStyle w:val="TableParagraph"/>
              <w:spacing w:before="292"/>
              <w:ind w:left="14"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ITPAC-AD-PO-001-</w:t>
            </w:r>
            <w:r>
              <w:rPr>
                <w:spacing w:val="-5"/>
                <w:sz w:val="16"/>
                <w:szCs w:val="16"/>
              </w:rPr>
              <w:t>04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A2" w14:textId="77777777" w:rsidR="00ED2B46" w:rsidRDefault="009312D5">
            <w:pPr>
              <w:pStyle w:val="TableParagraph"/>
              <w:spacing w:before="29"/>
              <w:ind w:left="14" w:right="14"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Cronológico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A3" w14:textId="77777777" w:rsidR="00ED2B46" w:rsidRDefault="009312D5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Carpeta</w:t>
            </w:r>
            <w:r>
              <w:rPr>
                <w:sz w:val="16"/>
                <w:szCs w:val="16"/>
              </w:rPr>
              <w:tab/>
            </w:r>
            <w:r>
              <w:rPr>
                <w:spacing w:val="-4"/>
                <w:sz w:val="16"/>
                <w:szCs w:val="16"/>
              </w:rPr>
              <w:t xml:space="preserve">y/o </w:t>
            </w:r>
            <w:r>
              <w:rPr>
                <w:spacing w:val="-2"/>
                <w:sz w:val="16"/>
                <w:szCs w:val="16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A4" w14:textId="77777777" w:rsidR="00ED2B46" w:rsidRDefault="009312D5">
            <w:pPr>
              <w:pStyle w:val="TableParagraph"/>
              <w:spacing w:before="29" w:line="278" w:lineRule="auto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Trámite: </w:t>
            </w:r>
            <w:r>
              <w:rPr>
                <w:sz w:val="16"/>
                <w:szCs w:val="16"/>
                <w:u w:val="single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Concentración:</w:t>
            </w:r>
          </w:p>
          <w:p w14:paraId="241F4EA5" w14:textId="77777777" w:rsidR="00ED2B46" w:rsidRDefault="009312D5">
            <w:pPr>
              <w:pStyle w:val="TableParagraph"/>
              <w:spacing w:line="153" w:lineRule="exact"/>
              <w:ind w:left="110"/>
              <w:rPr>
                <w:sz w:val="16"/>
                <w:szCs w:val="16"/>
                <w:u w:val="single"/>
              </w:rPr>
            </w:pPr>
            <w:r>
              <w:rPr>
                <w:spacing w:val="-5"/>
                <w:sz w:val="16"/>
                <w:szCs w:val="16"/>
                <w:u w:val="single"/>
              </w:rPr>
              <w:t xml:space="preserve"> 23 </w:t>
            </w:r>
          </w:p>
          <w:p w14:paraId="241F4EA6" w14:textId="77777777" w:rsidR="00ED2B46" w:rsidRDefault="009312D5">
            <w:pPr>
              <w:pStyle w:val="TableParagraph"/>
              <w:spacing w:before="30" w:line="163" w:lineRule="exact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Total:</w:t>
            </w:r>
            <w:r>
              <w:rPr>
                <w:spacing w:val="44"/>
                <w:sz w:val="16"/>
                <w:szCs w:val="16"/>
              </w:rPr>
              <w:t xml:space="preserve">  </w:t>
            </w:r>
            <w:r>
              <w:rPr>
                <w:spacing w:val="-10"/>
                <w:sz w:val="16"/>
                <w:szCs w:val="16"/>
              </w:rPr>
              <w:t>25</w:t>
            </w: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A7" w14:textId="77777777" w:rsidR="00ED2B46" w:rsidRDefault="009312D5">
            <w:pPr>
              <w:pStyle w:val="TableParagraph"/>
              <w:spacing w:before="29" w:line="276" w:lineRule="auto"/>
              <w:ind w:left="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Conservación</w:t>
            </w:r>
            <w:r>
              <w:rPr>
                <w:spacing w:val="-12"/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( x</w:t>
            </w:r>
            <w:proofErr w:type="gramEnd"/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) Eliminación (  ) Muestreo (</w:t>
            </w:r>
            <w:r>
              <w:rPr>
                <w:spacing w:val="4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1F4EA8" w14:textId="77777777" w:rsidR="00ED2B46" w:rsidRDefault="009312D5">
            <w:pPr>
              <w:pStyle w:val="TableParagraph"/>
              <w:spacing w:line="292" w:lineRule="exact"/>
              <w:ind w:left="9" w:right="3"/>
              <w:jc w:val="center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Departamento</w:t>
            </w:r>
          </w:p>
          <w:p w14:paraId="241F4EA9" w14:textId="77777777" w:rsidR="00ED2B46" w:rsidRDefault="009312D5">
            <w:pPr>
              <w:pStyle w:val="TableParagraph"/>
              <w:spacing w:line="290" w:lineRule="atLeast"/>
              <w:ind w:left="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Responsable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realizar </w:t>
            </w:r>
            <w:r>
              <w:rPr>
                <w:spacing w:val="-2"/>
                <w:sz w:val="16"/>
                <w:szCs w:val="16"/>
              </w:rPr>
              <w:t>mantenimiento</w:t>
            </w:r>
          </w:p>
        </w:tc>
        <w:tc>
          <w:tcPr>
            <w:tcW w:w="2365" w:type="dxa"/>
            <w:tcBorders>
              <w:left w:val="single" w:sz="12" w:space="0" w:color="000000"/>
            </w:tcBorders>
            <w:vAlign w:val="center"/>
          </w:tcPr>
          <w:p w14:paraId="241F4EAA" w14:textId="77777777" w:rsidR="00ED2B46" w:rsidRDefault="00ED2B46">
            <w:pPr>
              <w:rPr>
                <w:rFonts w:eastAsia="Times New Roman"/>
                <w:sz w:val="16"/>
                <w:szCs w:val="16"/>
              </w:rPr>
            </w:pPr>
          </w:p>
        </w:tc>
      </w:tr>
    </w:tbl>
    <w:p w14:paraId="241F4EAC" w14:textId="77777777" w:rsidR="00ED2B46" w:rsidRDefault="00ED2B46">
      <w:pPr>
        <w:pStyle w:val="TableParagraph"/>
        <w:jc w:val="both"/>
        <w:rPr>
          <w:sz w:val="24"/>
        </w:rPr>
        <w:sectPr w:rsidR="00ED2B46">
          <w:pgSz w:w="12240" w:h="15840"/>
          <w:pgMar w:top="1980" w:right="720" w:bottom="880" w:left="720" w:header="418" w:footer="686" w:gutter="0"/>
          <w:cols w:space="720"/>
        </w:sectPr>
      </w:pPr>
    </w:p>
    <w:p w14:paraId="241F4EAD" w14:textId="77777777" w:rsidR="00ED2B46" w:rsidRDefault="00ED2B46">
      <w:pPr>
        <w:pStyle w:val="Textoindependiente"/>
        <w:spacing w:before="4"/>
        <w:rPr>
          <w:b/>
          <w:sz w:val="24"/>
        </w:rPr>
      </w:pPr>
    </w:p>
    <w:p w14:paraId="241F4EAE" w14:textId="77777777" w:rsidR="00ED2B46" w:rsidRDefault="009312D5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rPr>
          <w:spacing w:val="-2"/>
        </w:rPr>
        <w:t>Glosario</w:t>
      </w:r>
    </w:p>
    <w:p w14:paraId="241F4EAF" w14:textId="77777777" w:rsidR="00ED2B46" w:rsidRDefault="009312D5">
      <w:pPr>
        <w:spacing w:before="292"/>
        <w:ind w:left="556"/>
        <w:jc w:val="both"/>
      </w:pPr>
      <w:r>
        <w:rPr>
          <w:b/>
        </w:rPr>
        <w:t>Verificación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Instalaciones.</w:t>
      </w:r>
      <w:r>
        <w:rPr>
          <w:b/>
          <w:spacing w:val="-2"/>
        </w:rPr>
        <w:t xml:space="preserve"> </w:t>
      </w:r>
      <w:r>
        <w:t>Actividad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inspección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infraestructura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espacios</w:t>
      </w:r>
      <w:r>
        <w:rPr>
          <w:spacing w:val="-4"/>
        </w:rPr>
        <w:t xml:space="preserve"> </w:t>
      </w:r>
      <w:r>
        <w:rPr>
          <w:spacing w:val="-2"/>
        </w:rPr>
        <w:t>educativos.</w:t>
      </w:r>
    </w:p>
    <w:p w14:paraId="241F4EB0" w14:textId="77777777" w:rsidR="00ED2B46" w:rsidRDefault="009312D5">
      <w:pPr>
        <w:spacing w:before="147"/>
        <w:ind w:left="556" w:right="464"/>
        <w:jc w:val="both"/>
      </w:pPr>
      <w:r>
        <w:rPr>
          <w:b/>
        </w:rPr>
        <w:t xml:space="preserve">Infraestructura. </w:t>
      </w:r>
      <w:r>
        <w:t>Sistema de instalaciones, equipos y servicios necesarios para el</w:t>
      </w:r>
      <w:r>
        <w:rPr>
          <w:spacing w:val="-1"/>
        </w:rPr>
        <w:t xml:space="preserve"> </w:t>
      </w:r>
      <w:r>
        <w:t xml:space="preserve">funcionamiento del Instituto </w:t>
      </w:r>
      <w:r>
        <w:rPr>
          <w:spacing w:val="-2"/>
        </w:rPr>
        <w:t>Tecnológico.</w:t>
      </w:r>
    </w:p>
    <w:p w14:paraId="241F4EB1" w14:textId="77777777" w:rsidR="00ED2B46" w:rsidRDefault="009312D5">
      <w:pPr>
        <w:spacing w:before="147"/>
        <w:ind w:left="556" w:right="461"/>
        <w:jc w:val="both"/>
      </w:pPr>
      <w:r>
        <w:rPr>
          <w:b/>
        </w:rPr>
        <w:t xml:space="preserve">Equipo. </w:t>
      </w:r>
      <w:r>
        <w:t>Maquinaria, mobiliario, herramientas, vehículos, enseres, material y equipo didáctico en los laboratorios y demás objetos similares para la prestación del servicio educativo</w:t>
      </w:r>
    </w:p>
    <w:p w14:paraId="241F4EB2" w14:textId="77777777" w:rsidR="00ED2B46" w:rsidRDefault="009312D5">
      <w:pPr>
        <w:spacing w:before="145"/>
        <w:ind w:left="556" w:right="463"/>
        <w:jc w:val="both"/>
      </w:pPr>
      <w:r>
        <w:rPr>
          <w:b/>
        </w:rPr>
        <w:t xml:space="preserve">Mantenimiento Correctivo. </w:t>
      </w:r>
      <w:r>
        <w:t>Cuando un determinado, equipo o sistema está reportando fallos o se encuentran averías es el momento de recurrir a un servicio técnico especializado, que pueda dar una respuesta profesional en el menor tiempo posible a incidentes, mal funcionamiento o a un error que obstaculice el funcionamiento habitual.</w:t>
      </w:r>
    </w:p>
    <w:p w14:paraId="241F4EB3" w14:textId="77777777" w:rsidR="00ED2B46" w:rsidRDefault="009312D5">
      <w:pPr>
        <w:spacing w:before="147"/>
        <w:ind w:left="556" w:right="462"/>
        <w:jc w:val="both"/>
      </w:pPr>
      <w:r>
        <w:rPr>
          <w:b/>
        </w:rPr>
        <w:t xml:space="preserve">Mantenimiento Preventivo. </w:t>
      </w:r>
      <w:r>
        <w:t>Conjunto de operaciones y cuidados necesarios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intervalos programados para que un sistema pueda seguir suministrando el servicio dentro de la calidad esperada y no llegue a la falla.</w:t>
      </w:r>
    </w:p>
    <w:p w14:paraId="241F4EB4" w14:textId="77777777" w:rsidR="00ED2B46" w:rsidRDefault="009312D5">
      <w:pPr>
        <w:spacing w:before="1"/>
        <w:ind w:left="556" w:right="466"/>
        <w:jc w:val="both"/>
      </w:pPr>
      <w:r>
        <w:t>Orden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trabajo.</w:t>
      </w:r>
      <w:r>
        <w:rPr>
          <w:spacing w:val="-3"/>
        </w:rPr>
        <w:t xml:space="preserve"> </w:t>
      </w:r>
      <w:r>
        <w:t>Documento que</w:t>
      </w:r>
      <w:r>
        <w:rPr>
          <w:spacing w:val="-3"/>
        </w:rPr>
        <w:t xml:space="preserve"> </w:t>
      </w:r>
      <w:r>
        <w:t>se utiliza</w:t>
      </w:r>
      <w:r>
        <w:rPr>
          <w:spacing w:val="-3"/>
        </w:rPr>
        <w:t xml:space="preserve"> </w:t>
      </w:r>
      <w:r>
        <w:t>habitualmente para</w:t>
      </w:r>
      <w:r>
        <w:rPr>
          <w:spacing w:val="-4"/>
        </w:rPr>
        <w:t xml:space="preserve"> </w:t>
      </w:r>
      <w:r>
        <w:t>gestionar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operaciones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mantenimiento en todos los sectores. También pueden utilizarse para las acciones de seguimiento de las inspecciones o auditorías realizadas.</w:t>
      </w:r>
    </w:p>
    <w:p w14:paraId="241F4EB5" w14:textId="77777777" w:rsidR="00ED2B46" w:rsidRDefault="009312D5">
      <w:pPr>
        <w:spacing w:before="147"/>
        <w:ind w:left="556" w:right="464"/>
        <w:jc w:val="both"/>
      </w:pPr>
      <w:r>
        <w:rPr>
          <w:b/>
        </w:rPr>
        <w:t>Programa de mantenimiento preventivo</w:t>
      </w:r>
      <w:r>
        <w:t>. Gestión de activos cuyo propósito es evitar desperfectos o fallas que puedan detener la</w:t>
      </w:r>
      <w:r>
        <w:rPr>
          <w:spacing w:val="-1"/>
        </w:rPr>
        <w:t xml:space="preserve"> </w:t>
      </w:r>
      <w:r>
        <w:t>producción</w:t>
      </w:r>
      <w:r>
        <w:rPr>
          <w:spacing w:val="-1"/>
        </w:rPr>
        <w:t xml:space="preserve"> </w:t>
      </w:r>
      <w:r>
        <w:t>o el</w:t>
      </w:r>
      <w:r>
        <w:rPr>
          <w:spacing w:val="-1"/>
        </w:rPr>
        <w:t xml:space="preserve"> </w:t>
      </w:r>
      <w:r>
        <w:t>funcionamiento adecuado de equipos</w:t>
      </w:r>
      <w:r>
        <w:rPr>
          <w:spacing w:val="-3"/>
        </w:rPr>
        <w:t xml:space="preserve"> </w:t>
      </w:r>
      <w:r>
        <w:t>o instalaciones, aumentando</w:t>
      </w:r>
      <w:r>
        <w:rPr>
          <w:spacing w:val="-2"/>
        </w:rPr>
        <w:t xml:space="preserve"> </w:t>
      </w:r>
      <w:r>
        <w:t>la vida útil del plantel.</w:t>
      </w:r>
    </w:p>
    <w:p w14:paraId="241F4EB6" w14:textId="77777777" w:rsidR="00ED2B46" w:rsidRDefault="00ED2B46">
      <w:pPr>
        <w:pStyle w:val="Textoindependiente"/>
        <w:spacing w:before="25"/>
        <w:rPr>
          <w:sz w:val="22"/>
        </w:rPr>
      </w:pPr>
    </w:p>
    <w:p w14:paraId="241F4EB7" w14:textId="77777777" w:rsidR="00ED2B46" w:rsidRDefault="009312D5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rPr>
          <w:lang w:val="es-MX"/>
        </w:rPr>
        <w:t>Anexos</w:t>
      </w:r>
      <w:r>
        <w:rPr>
          <w:lang w:val="es-MX"/>
        </w:rPr>
        <w:br/>
      </w:r>
      <w:r>
        <w:rPr>
          <w:b w:val="0"/>
          <w:bCs w:val="0"/>
          <w:lang w:val="es-MX"/>
        </w:rPr>
        <w:t>N/A</w:t>
      </w:r>
    </w:p>
    <w:p w14:paraId="241F4EB8" w14:textId="77777777" w:rsidR="00ED2B46" w:rsidRDefault="009312D5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t>Cambios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rPr>
          <w:spacing w:val="-2"/>
        </w:rPr>
        <w:t>versión</w:t>
      </w:r>
      <w:r>
        <w:rPr>
          <w:spacing w:val="-2"/>
        </w:rPr>
        <w:br/>
      </w:r>
    </w:p>
    <w:tbl>
      <w:tblPr>
        <w:tblW w:w="0" w:type="auto"/>
        <w:tblInd w:w="62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2837"/>
        <w:gridCol w:w="5396"/>
      </w:tblGrid>
      <w:tr w:rsidR="00ED2B46" w14:paraId="241F4EBD" w14:textId="77777777">
        <w:trPr>
          <w:trHeight w:val="462"/>
        </w:trPr>
        <w:tc>
          <w:tcPr>
            <w:tcW w:w="1418" w:type="dxa"/>
            <w:shd w:val="clear" w:color="auto" w:fill="D9D9D9"/>
          </w:tcPr>
          <w:p w14:paraId="241F4EB9" w14:textId="77777777" w:rsidR="00ED2B46" w:rsidRDefault="009312D5">
            <w:pPr>
              <w:pStyle w:val="TableParagraph"/>
              <w:spacing w:line="227" w:lineRule="exact"/>
              <w:ind w:left="9" w:right="15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0"/>
              </w:rPr>
              <w:t>de</w:t>
            </w:r>
          </w:p>
          <w:p w14:paraId="241F4EBA" w14:textId="77777777" w:rsidR="00ED2B46" w:rsidRDefault="009312D5">
            <w:pPr>
              <w:pStyle w:val="TableParagraph"/>
              <w:spacing w:before="3" w:line="213" w:lineRule="exact"/>
              <w:ind w:left="9" w:right="15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Versión</w:t>
            </w:r>
          </w:p>
        </w:tc>
        <w:tc>
          <w:tcPr>
            <w:tcW w:w="2837" w:type="dxa"/>
            <w:shd w:val="clear" w:color="auto" w:fill="D9D9D9"/>
          </w:tcPr>
          <w:p w14:paraId="241F4EBB" w14:textId="77777777" w:rsidR="00ED2B46" w:rsidRDefault="009312D5">
            <w:pPr>
              <w:pStyle w:val="TableParagraph"/>
              <w:spacing w:before="105"/>
              <w:ind w:right="217"/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Fecha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actualización</w:t>
            </w:r>
          </w:p>
        </w:tc>
        <w:tc>
          <w:tcPr>
            <w:tcW w:w="5396" w:type="dxa"/>
            <w:shd w:val="clear" w:color="auto" w:fill="D9D9D9"/>
          </w:tcPr>
          <w:p w14:paraId="241F4EBC" w14:textId="77777777" w:rsidR="00ED2B46" w:rsidRDefault="009312D5">
            <w:pPr>
              <w:pStyle w:val="TableParagraph"/>
              <w:spacing w:before="105"/>
              <w:ind w:left="168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del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cambio</w:t>
            </w:r>
          </w:p>
        </w:tc>
      </w:tr>
      <w:tr w:rsidR="00ED2B46" w14:paraId="241F4EC2" w14:textId="77777777">
        <w:trPr>
          <w:trHeight w:val="537"/>
        </w:trPr>
        <w:tc>
          <w:tcPr>
            <w:tcW w:w="1418" w:type="dxa"/>
          </w:tcPr>
          <w:p w14:paraId="241F4EBE" w14:textId="77777777" w:rsidR="00ED2B46" w:rsidRDefault="009312D5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2837" w:type="dxa"/>
          </w:tcPr>
          <w:p w14:paraId="241F4EBF" w14:textId="77777777" w:rsidR="00ED2B46" w:rsidRDefault="009312D5">
            <w:pPr>
              <w:pStyle w:val="TableParagraph"/>
              <w:spacing w:line="268" w:lineRule="exact"/>
              <w:ind w:right="204"/>
              <w:jc w:val="right"/>
            </w:pPr>
            <w:r>
              <w:t>06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noviembre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2020</w:t>
            </w:r>
          </w:p>
        </w:tc>
        <w:tc>
          <w:tcPr>
            <w:tcW w:w="5396" w:type="dxa"/>
          </w:tcPr>
          <w:p w14:paraId="241F4EC0" w14:textId="77777777" w:rsidR="00ED2B46" w:rsidRDefault="009312D5">
            <w:pPr>
              <w:pStyle w:val="TableParagraph"/>
              <w:spacing w:line="268" w:lineRule="exact"/>
              <w:ind w:left="106"/>
            </w:pPr>
            <w:r>
              <w:t>Se</w:t>
            </w:r>
            <w:r>
              <w:rPr>
                <w:spacing w:val="-2"/>
              </w:rPr>
              <w:t xml:space="preserve"> </w:t>
            </w:r>
            <w:r>
              <w:t>modificó pie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página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encabezado</w:t>
            </w:r>
            <w:r>
              <w:rPr>
                <w:spacing w:val="-2"/>
              </w:rPr>
              <w:t xml:space="preserve"> </w:t>
            </w:r>
            <w:r>
              <w:t>de acuerdo a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la</w:t>
            </w:r>
          </w:p>
          <w:p w14:paraId="241F4EC1" w14:textId="77777777" w:rsidR="00ED2B46" w:rsidRDefault="009312D5">
            <w:pPr>
              <w:pStyle w:val="TableParagraph"/>
              <w:spacing w:before="1" w:line="249" w:lineRule="exact"/>
              <w:ind w:left="106"/>
            </w:pPr>
            <w:r>
              <w:t>nueva</w:t>
            </w:r>
            <w:r>
              <w:rPr>
                <w:spacing w:val="-3"/>
              </w:rPr>
              <w:t xml:space="preserve"> </w:t>
            </w:r>
            <w:r>
              <w:t>versión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documentos.</w:t>
            </w:r>
          </w:p>
        </w:tc>
      </w:tr>
      <w:tr w:rsidR="00ED2B46" w14:paraId="241F4EC7" w14:textId="77777777">
        <w:trPr>
          <w:trHeight w:val="805"/>
        </w:trPr>
        <w:tc>
          <w:tcPr>
            <w:tcW w:w="1418" w:type="dxa"/>
          </w:tcPr>
          <w:p w14:paraId="241F4EC3" w14:textId="77777777" w:rsidR="00ED2B46" w:rsidRDefault="009312D5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7" w:type="dxa"/>
          </w:tcPr>
          <w:p w14:paraId="241F4EC4" w14:textId="77777777" w:rsidR="00ED2B46" w:rsidRDefault="009312D5">
            <w:pPr>
              <w:pStyle w:val="TableParagraph"/>
              <w:spacing w:line="268" w:lineRule="exact"/>
              <w:ind w:right="206"/>
              <w:jc w:val="right"/>
            </w:pPr>
            <w:r>
              <w:t>09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noviembre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2022</w:t>
            </w:r>
          </w:p>
        </w:tc>
        <w:tc>
          <w:tcPr>
            <w:tcW w:w="5396" w:type="dxa"/>
          </w:tcPr>
          <w:p w14:paraId="241F4EC5" w14:textId="77777777" w:rsidR="00ED2B46" w:rsidRDefault="009312D5">
            <w:pPr>
              <w:pStyle w:val="TableParagraph"/>
              <w:ind w:left="106"/>
            </w:pPr>
            <w:r>
              <w:t>Se</w:t>
            </w:r>
            <w:r>
              <w:rPr>
                <w:spacing w:val="28"/>
              </w:rPr>
              <w:t xml:space="preserve"> </w:t>
            </w:r>
            <w:r>
              <w:t>modifica</w:t>
            </w:r>
            <w:r>
              <w:rPr>
                <w:spacing w:val="25"/>
              </w:rPr>
              <w:t xml:space="preserve"> </w:t>
            </w:r>
            <w:r>
              <w:t>diagrama</w:t>
            </w:r>
            <w:r>
              <w:rPr>
                <w:spacing w:val="25"/>
              </w:rPr>
              <w:t xml:space="preserve"> </w:t>
            </w:r>
            <w:r>
              <w:t>de</w:t>
            </w:r>
            <w:r>
              <w:rPr>
                <w:spacing w:val="26"/>
              </w:rPr>
              <w:t xml:space="preserve"> </w:t>
            </w:r>
            <w:r>
              <w:t>procedimiento</w:t>
            </w:r>
            <w:r>
              <w:rPr>
                <w:spacing w:val="29"/>
              </w:rPr>
              <w:t xml:space="preserve"> </w:t>
            </w:r>
            <w:r>
              <w:t>Descripción</w:t>
            </w:r>
            <w:r>
              <w:rPr>
                <w:spacing w:val="25"/>
              </w:rPr>
              <w:t xml:space="preserve"> </w:t>
            </w:r>
            <w:r>
              <w:t xml:space="preserve">del </w:t>
            </w:r>
            <w:proofErr w:type="gramStart"/>
            <w:r>
              <w:t>procedimiento</w:t>
            </w:r>
            <w:r>
              <w:rPr>
                <w:spacing w:val="34"/>
              </w:rPr>
              <w:t xml:space="preserve">  </w:t>
            </w:r>
            <w:r>
              <w:t>en</w:t>
            </w:r>
            <w:proofErr w:type="gramEnd"/>
            <w:r>
              <w:rPr>
                <w:spacing w:val="33"/>
              </w:rPr>
              <w:t xml:space="preserve">  </w:t>
            </w:r>
            <w:r>
              <w:t>el</w:t>
            </w:r>
            <w:r>
              <w:rPr>
                <w:spacing w:val="33"/>
              </w:rPr>
              <w:t xml:space="preserve">  </w:t>
            </w:r>
            <w:r>
              <w:t>punto</w:t>
            </w:r>
            <w:r>
              <w:rPr>
                <w:spacing w:val="35"/>
              </w:rPr>
              <w:t xml:space="preserve">  </w:t>
            </w:r>
            <w:r>
              <w:t>2B2</w:t>
            </w:r>
            <w:r>
              <w:rPr>
                <w:spacing w:val="33"/>
              </w:rPr>
              <w:t xml:space="preserve">  </w:t>
            </w:r>
            <w:r>
              <w:t>y</w:t>
            </w:r>
            <w:r>
              <w:rPr>
                <w:spacing w:val="33"/>
              </w:rPr>
              <w:t xml:space="preserve">  </w:t>
            </w:r>
            <w:r>
              <w:t>4.2</w:t>
            </w:r>
            <w:r>
              <w:rPr>
                <w:spacing w:val="33"/>
              </w:rPr>
              <w:t xml:space="preserve">  </w:t>
            </w:r>
            <w:r>
              <w:t>Se</w:t>
            </w:r>
            <w:r>
              <w:rPr>
                <w:spacing w:val="34"/>
              </w:rPr>
              <w:t xml:space="preserve">  </w:t>
            </w:r>
            <w:r>
              <w:rPr>
                <w:spacing w:val="-2"/>
              </w:rPr>
              <w:t>anexan</w:t>
            </w:r>
          </w:p>
          <w:p w14:paraId="241F4EC6" w14:textId="77777777" w:rsidR="00ED2B46" w:rsidRDefault="009312D5">
            <w:pPr>
              <w:pStyle w:val="TableParagraph"/>
              <w:spacing w:line="249" w:lineRule="exact"/>
              <w:ind w:left="106"/>
            </w:pPr>
            <w:r>
              <w:t>conceptos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Glosario</w:t>
            </w:r>
          </w:p>
        </w:tc>
      </w:tr>
      <w:tr w:rsidR="00ED2B46" w14:paraId="241F4ECC" w14:textId="77777777">
        <w:trPr>
          <w:trHeight w:val="1343"/>
        </w:trPr>
        <w:tc>
          <w:tcPr>
            <w:tcW w:w="1418" w:type="dxa"/>
          </w:tcPr>
          <w:p w14:paraId="241F4EC8" w14:textId="77777777" w:rsidR="00ED2B46" w:rsidRDefault="009312D5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37" w:type="dxa"/>
          </w:tcPr>
          <w:p w14:paraId="241F4EC9" w14:textId="77777777" w:rsidR="00ED2B46" w:rsidRDefault="009312D5">
            <w:pPr>
              <w:pStyle w:val="TableParagraph"/>
              <w:spacing w:line="268" w:lineRule="exact"/>
              <w:ind w:left="480"/>
            </w:pPr>
            <w:r>
              <w:t>12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febrero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2024</w:t>
            </w:r>
          </w:p>
        </w:tc>
        <w:tc>
          <w:tcPr>
            <w:tcW w:w="5396" w:type="dxa"/>
          </w:tcPr>
          <w:p w14:paraId="241F4ECA" w14:textId="77777777" w:rsidR="00ED2B46" w:rsidRDefault="009312D5">
            <w:pPr>
              <w:pStyle w:val="TableParagraph"/>
              <w:ind w:left="106" w:right="96"/>
              <w:jc w:val="both"/>
            </w:pPr>
            <w:r>
              <w:t>Se modifica la política 3.1 debido a que la verificación de la infraestructura se realizará de forma anual y en el apartado de responsable se cambia el nombre del departamento</w:t>
            </w:r>
            <w:r>
              <w:rPr>
                <w:spacing w:val="75"/>
                <w:w w:val="150"/>
              </w:rPr>
              <w:t xml:space="preserve"> </w:t>
            </w:r>
            <w:r>
              <w:t>“Departamento</w:t>
            </w:r>
            <w:r>
              <w:rPr>
                <w:spacing w:val="76"/>
                <w:w w:val="150"/>
              </w:rPr>
              <w:t xml:space="preserve"> </w:t>
            </w:r>
            <w:r>
              <w:t>de</w:t>
            </w:r>
            <w:r>
              <w:rPr>
                <w:spacing w:val="74"/>
                <w:w w:val="150"/>
              </w:rPr>
              <w:t xml:space="preserve"> </w:t>
            </w:r>
            <w:r>
              <w:t>Mantenimiento</w:t>
            </w:r>
            <w:r>
              <w:rPr>
                <w:spacing w:val="74"/>
                <w:w w:val="150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241F4ECB" w14:textId="77777777" w:rsidR="00ED2B46" w:rsidRDefault="009312D5">
            <w:pPr>
              <w:pStyle w:val="TableParagraph"/>
              <w:spacing w:line="249" w:lineRule="exact"/>
              <w:ind w:left="106"/>
            </w:pPr>
            <w:r>
              <w:rPr>
                <w:spacing w:val="-2"/>
              </w:rPr>
              <w:t>equipo”.</w:t>
            </w:r>
          </w:p>
        </w:tc>
      </w:tr>
      <w:tr w:rsidR="00ED2B46" w14:paraId="241F4ED1" w14:textId="77777777">
        <w:trPr>
          <w:trHeight w:val="537"/>
        </w:trPr>
        <w:tc>
          <w:tcPr>
            <w:tcW w:w="1418" w:type="dxa"/>
          </w:tcPr>
          <w:p w14:paraId="241F4ECD" w14:textId="77777777" w:rsidR="00ED2B46" w:rsidRDefault="009312D5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837" w:type="dxa"/>
          </w:tcPr>
          <w:p w14:paraId="241F4ECE" w14:textId="77777777" w:rsidR="00ED2B46" w:rsidRDefault="009312D5">
            <w:pPr>
              <w:pStyle w:val="TableParagraph"/>
              <w:spacing w:line="268" w:lineRule="exact"/>
              <w:ind w:left="566"/>
            </w:pPr>
            <w:r>
              <w:t>13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mayo de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2025</w:t>
            </w:r>
          </w:p>
        </w:tc>
        <w:tc>
          <w:tcPr>
            <w:tcW w:w="5396" w:type="dxa"/>
          </w:tcPr>
          <w:p w14:paraId="241F4ECF" w14:textId="77777777" w:rsidR="00ED2B46" w:rsidRDefault="009312D5">
            <w:pPr>
              <w:pStyle w:val="TableParagraph"/>
              <w:spacing w:line="268" w:lineRule="exact"/>
              <w:ind w:left="106"/>
            </w:pPr>
            <w:r>
              <w:t>Revisión</w:t>
            </w:r>
            <w:r>
              <w:rPr>
                <w:spacing w:val="58"/>
                <w:w w:val="150"/>
              </w:rPr>
              <w:t xml:space="preserve"> </w:t>
            </w:r>
            <w:r>
              <w:t>completa</w:t>
            </w:r>
            <w:r>
              <w:rPr>
                <w:spacing w:val="60"/>
                <w:w w:val="150"/>
              </w:rPr>
              <w:t xml:space="preserve"> </w:t>
            </w:r>
            <w:r>
              <w:t>e</w:t>
            </w:r>
            <w:r>
              <w:rPr>
                <w:spacing w:val="63"/>
                <w:w w:val="150"/>
              </w:rPr>
              <w:t xml:space="preserve"> </w:t>
            </w:r>
            <w:r>
              <w:t>implementación</w:t>
            </w:r>
            <w:r>
              <w:rPr>
                <w:spacing w:val="59"/>
                <w:w w:val="150"/>
              </w:rPr>
              <w:t xml:space="preserve"> </w:t>
            </w:r>
            <w:r>
              <w:t>del</w:t>
            </w:r>
            <w:r>
              <w:rPr>
                <w:spacing w:val="60"/>
                <w:w w:val="150"/>
              </w:rPr>
              <w:t xml:space="preserve"> </w:t>
            </w:r>
            <w:r>
              <w:t>sistema</w:t>
            </w:r>
            <w:r>
              <w:rPr>
                <w:spacing w:val="62"/>
                <w:w w:val="150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241F4ED0" w14:textId="77777777" w:rsidR="00ED2B46" w:rsidRDefault="009312D5">
            <w:pPr>
              <w:pStyle w:val="TableParagraph"/>
              <w:spacing w:line="249" w:lineRule="exact"/>
              <w:ind w:left="106"/>
            </w:pPr>
            <w:r>
              <w:t>gestión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integrado.</w:t>
            </w:r>
          </w:p>
        </w:tc>
      </w:tr>
      <w:tr w:rsidR="00ED2B46" w14:paraId="241F4ED5" w14:textId="77777777">
        <w:trPr>
          <w:trHeight w:val="537"/>
        </w:trPr>
        <w:tc>
          <w:tcPr>
            <w:tcW w:w="1418" w:type="dxa"/>
          </w:tcPr>
          <w:p w14:paraId="241F4ED2" w14:textId="77777777" w:rsidR="00ED2B46" w:rsidRDefault="009312D5">
            <w:pPr>
              <w:pStyle w:val="TableParagraph"/>
              <w:spacing w:line="268" w:lineRule="exact"/>
              <w:ind w:left="9"/>
              <w:jc w:val="center"/>
              <w:rPr>
                <w:spacing w:val="-10"/>
                <w:lang w:val="es-MX"/>
              </w:rPr>
            </w:pPr>
            <w:r>
              <w:rPr>
                <w:spacing w:val="-10"/>
                <w:lang w:val="es-MX"/>
              </w:rPr>
              <w:t>4</w:t>
            </w:r>
          </w:p>
        </w:tc>
        <w:tc>
          <w:tcPr>
            <w:tcW w:w="2837" w:type="dxa"/>
          </w:tcPr>
          <w:p w14:paraId="241F4ED3" w14:textId="77777777" w:rsidR="00ED2B46" w:rsidRDefault="009312D5">
            <w:pPr>
              <w:pStyle w:val="TableParagraph"/>
              <w:spacing w:before="1"/>
              <w:ind w:left="94" w:right="93"/>
              <w:jc w:val="center"/>
            </w:pPr>
            <w:r>
              <w:rPr>
                <w:sz w:val="20"/>
                <w:lang w:val="es-MX"/>
              </w:rPr>
              <w:t>3 de agosto de 2026</w:t>
            </w:r>
          </w:p>
        </w:tc>
        <w:tc>
          <w:tcPr>
            <w:tcW w:w="5396" w:type="dxa"/>
          </w:tcPr>
          <w:p w14:paraId="241F4ED4" w14:textId="77777777" w:rsidR="00ED2B46" w:rsidRDefault="009312D5">
            <w:pPr>
              <w:pStyle w:val="TableParagraph"/>
              <w:spacing w:line="240" w:lineRule="atLeast"/>
              <w:ind w:left="106"/>
            </w:pPr>
            <w:r>
              <w:rPr>
                <w:sz w:val="20"/>
                <w:lang w:val="es-MX"/>
              </w:rPr>
              <w:t>Revisión general del procedimiento y se actualizó el encabezado del procedimiento.</w:t>
            </w:r>
            <w:r>
              <w:rPr>
                <w:sz w:val="20"/>
                <w:lang w:val="es-MX"/>
              </w:rPr>
              <w:br/>
              <w:t>Se modificó el apartado 7 correspondiente a “Registros”, actualizando la estructura de la tabla e incorporando los campos: nombre, código, manejo, almacenamiento, vigencia, destino final y responsable.</w:t>
            </w:r>
            <w:r>
              <w:rPr>
                <w:sz w:val="20"/>
                <w:lang w:val="es-MX"/>
              </w:rPr>
              <w:br/>
            </w:r>
            <w:r>
              <w:rPr>
                <w:sz w:val="20"/>
                <w:lang w:val="es-MX"/>
              </w:rPr>
              <w:lastRenderedPageBreak/>
              <w:t xml:space="preserve">En el apartado 9 se renombro como “Anexo”, el apartado 10 se actualizo como cambios a esta versión y se </w:t>
            </w:r>
            <w:proofErr w:type="spellStart"/>
            <w:r>
              <w:rPr>
                <w:sz w:val="20"/>
                <w:lang w:val="es-MX"/>
              </w:rPr>
              <w:t>agrego</w:t>
            </w:r>
            <w:proofErr w:type="spellEnd"/>
            <w:r>
              <w:rPr>
                <w:sz w:val="20"/>
                <w:lang w:val="es-MX"/>
              </w:rPr>
              <w:t xml:space="preserve"> el apartado 11 “información y reportes generados para otras áreas”</w:t>
            </w:r>
          </w:p>
        </w:tc>
      </w:tr>
    </w:tbl>
    <w:p w14:paraId="241F4ED6" w14:textId="77777777" w:rsidR="00ED2B46" w:rsidRDefault="009312D5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lastRenderedPageBreak/>
        <w:t>Información y reportes generados para otras áreas</w:t>
      </w: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1"/>
        <w:gridCol w:w="3401"/>
        <w:gridCol w:w="3404"/>
      </w:tblGrid>
      <w:tr w:rsidR="00ED2B46" w14:paraId="241F4EDA" w14:textId="77777777">
        <w:trPr>
          <w:trHeight w:val="304"/>
        </w:trPr>
        <w:tc>
          <w:tcPr>
            <w:tcW w:w="3541" w:type="dxa"/>
          </w:tcPr>
          <w:p w14:paraId="241F4ED7" w14:textId="77777777" w:rsidR="00ED2B46" w:rsidRDefault="009312D5">
            <w:pPr>
              <w:pStyle w:val="TableParagraph"/>
              <w:spacing w:before="29"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Reporte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Información</w:t>
            </w:r>
          </w:p>
        </w:tc>
        <w:tc>
          <w:tcPr>
            <w:tcW w:w="3401" w:type="dxa"/>
          </w:tcPr>
          <w:p w14:paraId="241F4ED8" w14:textId="77777777" w:rsidR="00ED2B46" w:rsidRDefault="009312D5">
            <w:pPr>
              <w:pStyle w:val="TableParagraph"/>
              <w:spacing w:before="29"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Área</w:t>
            </w:r>
            <w:r>
              <w:rPr>
                <w:b/>
                <w:spacing w:val="-2"/>
                <w:sz w:val="24"/>
                <w:szCs w:val="24"/>
              </w:rPr>
              <w:t xml:space="preserve"> Receptora</w:t>
            </w:r>
          </w:p>
        </w:tc>
        <w:tc>
          <w:tcPr>
            <w:tcW w:w="3404" w:type="dxa"/>
          </w:tcPr>
          <w:p w14:paraId="241F4ED9" w14:textId="77777777" w:rsidR="00ED2B46" w:rsidRDefault="009312D5">
            <w:pPr>
              <w:pStyle w:val="TableParagraph"/>
              <w:spacing w:before="29"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Periodicidad</w:t>
            </w:r>
          </w:p>
        </w:tc>
      </w:tr>
      <w:tr w:rsidR="003D325E" w14:paraId="241F4EDE" w14:textId="77777777">
        <w:trPr>
          <w:trHeight w:val="664"/>
        </w:trPr>
        <w:tc>
          <w:tcPr>
            <w:tcW w:w="3541" w:type="dxa"/>
          </w:tcPr>
          <w:p w14:paraId="096143F4" w14:textId="77777777" w:rsidR="003D325E" w:rsidRDefault="003D325E" w:rsidP="003D325E">
            <w:r>
              <w:t xml:space="preserve">Programa o plan de Mantenimiento </w:t>
            </w:r>
          </w:p>
          <w:p w14:paraId="241F4EDB" w14:textId="73789019" w:rsidR="003D325E" w:rsidRDefault="003D325E" w:rsidP="003D325E">
            <w:pPr>
              <w:jc w:val="center"/>
              <w:rPr>
                <w:sz w:val="24"/>
                <w:szCs w:val="24"/>
              </w:rPr>
            </w:pPr>
            <w:r>
              <w:t>Evidencia de acciones realizadas</w:t>
            </w:r>
          </w:p>
        </w:tc>
        <w:tc>
          <w:tcPr>
            <w:tcW w:w="3401" w:type="dxa"/>
          </w:tcPr>
          <w:p w14:paraId="241F4EDC" w14:textId="733D1294" w:rsidR="003D325E" w:rsidRDefault="003D325E" w:rsidP="003D325E">
            <w:pPr>
              <w:jc w:val="center"/>
              <w:rPr>
                <w:sz w:val="24"/>
                <w:szCs w:val="24"/>
              </w:rPr>
            </w:pPr>
            <w:r>
              <w:t>Departamentos Académicos</w:t>
            </w:r>
          </w:p>
        </w:tc>
        <w:tc>
          <w:tcPr>
            <w:tcW w:w="3404" w:type="dxa"/>
          </w:tcPr>
          <w:p w14:paraId="241F4EDD" w14:textId="08FEAF94" w:rsidR="003D325E" w:rsidRDefault="003D325E" w:rsidP="003D325E">
            <w:pPr>
              <w:jc w:val="center"/>
              <w:rPr>
                <w:sz w:val="24"/>
                <w:szCs w:val="24"/>
              </w:rPr>
            </w:pPr>
            <w:r>
              <w:t>Semestral</w:t>
            </w:r>
          </w:p>
        </w:tc>
      </w:tr>
    </w:tbl>
    <w:p w14:paraId="241F4EDF" w14:textId="77777777" w:rsidR="00ED2B46" w:rsidRDefault="00ED2B46">
      <w:pPr>
        <w:pStyle w:val="Ttulo1"/>
        <w:tabs>
          <w:tab w:val="left" w:pos="1198"/>
        </w:tabs>
        <w:ind w:left="840" w:firstLine="0"/>
      </w:pPr>
    </w:p>
    <w:p w14:paraId="241F4EE1" w14:textId="77777777" w:rsidR="00ED2B46" w:rsidRPr="0043001B" w:rsidRDefault="00ED2B46"/>
    <w:sectPr w:rsidR="00ED2B46" w:rsidRPr="0043001B">
      <w:pgSz w:w="12240" w:h="15840"/>
      <w:pgMar w:top="1980" w:right="720" w:bottom="880" w:left="720" w:header="418" w:footer="6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AC1A9" w14:textId="77777777" w:rsidR="005D7556" w:rsidRDefault="005D7556">
      <w:r>
        <w:separator/>
      </w:r>
    </w:p>
  </w:endnote>
  <w:endnote w:type="continuationSeparator" w:id="0">
    <w:p w14:paraId="467B1B6A" w14:textId="77777777" w:rsidR="005D7556" w:rsidRDefault="005D7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A9701F" w14:textId="77777777" w:rsidR="009312D5" w:rsidRDefault="009312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1F4EFE" w14:textId="77777777" w:rsidR="00ED2B46" w:rsidRDefault="009312D5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241F4F03" wp14:editId="241F4F04">
              <wp:simplePos x="0" y="0"/>
              <wp:positionH relativeFrom="page">
                <wp:posOffset>799465</wp:posOffset>
              </wp:positionH>
              <wp:positionV relativeFrom="page">
                <wp:posOffset>9482455</wp:posOffset>
              </wp:positionV>
              <wp:extent cx="861060" cy="139700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10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1F4F0E" w14:textId="77777777" w:rsidR="00ED2B46" w:rsidRDefault="009312D5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ITPAC-AD-PO-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001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1F4F0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1" type="#_x0000_t202" style="position:absolute;margin-left:62.95pt;margin-top:746.65pt;width:67.8pt;height:11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" filled="f" stroked="f">
              <v:textbox inset="0,0,0,0">
                <w:txbxContent>
                  <w:p w14:paraId="241F4F0E" w14:textId="77777777" w:rsidR="00ED2B46" w:rsidRDefault="009312D5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ITPAC-AD-PO-</w:t>
                    </w:r>
                    <w:r>
                      <w:rPr>
                        <w:b/>
                        <w:spacing w:val="-5"/>
                        <w:sz w:val="18"/>
                      </w:rPr>
                      <w:t>001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241F4F05" wp14:editId="241F4F06">
              <wp:simplePos x="0" y="0"/>
              <wp:positionH relativeFrom="page">
                <wp:posOffset>6390640</wp:posOffset>
              </wp:positionH>
              <wp:positionV relativeFrom="page">
                <wp:posOffset>9482455</wp:posOffset>
              </wp:positionV>
              <wp:extent cx="643255" cy="139700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1F4F0F" w14:textId="77777777" w:rsidR="00ED2B46" w:rsidRDefault="009312D5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  <w:lang w:val="es-MX"/>
                            </w:rPr>
                          </w:pPr>
                          <w:r>
                            <w:rPr>
                              <w:b/>
                              <w:sz w:val="18"/>
                              <w:lang w:val="es-MX"/>
                            </w:rPr>
                            <w:t xml:space="preserve">          Ver.4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1F4F05" id="Textbox 5" o:spid="_x0000_s1032" type="#_x0000_t202" style="position:absolute;margin-left:503.2pt;margin-top:746.65pt;width:50.65pt;height:1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" filled="f" stroked="f">
              <v:textbox inset="0,0,0,0">
                <w:txbxContent>
                  <w:p w14:paraId="241F4F0F" w14:textId="77777777" w:rsidR="00ED2B46" w:rsidRDefault="009312D5">
                    <w:pPr>
                      <w:spacing w:line="203" w:lineRule="exact"/>
                      <w:ind w:left="20"/>
                      <w:rPr>
                        <w:b/>
                        <w:sz w:val="18"/>
                        <w:lang w:val="es-MX"/>
                      </w:rPr>
                    </w:pPr>
                    <w:r>
                      <w:rPr>
                        <w:b/>
                        <w:sz w:val="18"/>
                        <w:lang w:val="es-MX"/>
                      </w:rPr>
                      <w:t xml:space="preserve">          Ver.4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241F4F07" wp14:editId="241F4F08">
              <wp:simplePos x="0" y="0"/>
              <wp:positionH relativeFrom="page">
                <wp:posOffset>1817370</wp:posOffset>
              </wp:positionH>
              <wp:positionV relativeFrom="page">
                <wp:posOffset>9618345</wp:posOffset>
              </wp:positionV>
              <wp:extent cx="4426585" cy="127635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65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1F4F10" w14:textId="77777777" w:rsidR="00ED2B46" w:rsidRDefault="009312D5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color w:val="8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ARCHIVO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ELECTRÓNICO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1F4F07" id="Textbox 6" o:spid="_x0000_s1033" type="#_x0000_t202" style="position:absolute;margin-left:143.1pt;margin-top:757.35pt;width:348.55pt;height:10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" filled="f" stroked="f">
              <v:textbox inset="0,0,0,0">
                <w:txbxContent>
                  <w:p w14:paraId="241F4F10" w14:textId="77777777" w:rsidR="00ED2B46" w:rsidRDefault="009312D5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color w:val="808080"/>
                        <w:sz w:val="16"/>
                      </w:rPr>
                      <w:t>“Toda</w:t>
                    </w:r>
                    <w:r>
                      <w:rPr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copia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PAPEL</w:t>
                    </w:r>
                    <w:r>
                      <w:rPr>
                        <w:color w:val="8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ARCHIVO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ELECTRÓNICO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es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un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Documento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No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del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5CB76" w14:textId="77777777" w:rsidR="009312D5" w:rsidRDefault="009312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DE37FE" w14:textId="77777777" w:rsidR="005D7556" w:rsidRDefault="005D7556">
      <w:r>
        <w:separator/>
      </w:r>
    </w:p>
  </w:footnote>
  <w:footnote w:type="continuationSeparator" w:id="0">
    <w:p w14:paraId="6CD96CCB" w14:textId="77777777" w:rsidR="005D7556" w:rsidRDefault="005D7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900380" w14:textId="77777777" w:rsidR="009312D5" w:rsidRDefault="009312D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0" w:rightFromText="180" w:vertAnchor="page" w:horzAnchor="page" w:tblpX="1065" w:tblpY="241"/>
      <w:tblOverlap w:val="never"/>
      <w:tblW w:w="0" w:type="auto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18" w:space="0" w:color="000000"/>
        <w:insideV w:val="single" w:sz="1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9"/>
      <w:gridCol w:w="2840"/>
      <w:gridCol w:w="1760"/>
      <w:gridCol w:w="4050"/>
    </w:tblGrid>
    <w:tr w:rsidR="00ED2B46" w14:paraId="241F4EF1" w14:textId="77777777">
      <w:trPr>
        <w:trHeight w:val="246"/>
      </w:trPr>
      <w:tc>
        <w:tcPr>
          <w:tcW w:w="10069" w:type="dxa"/>
          <w:gridSpan w:val="4"/>
          <w:tcBorders>
            <w:bottom w:val="single" w:sz="2" w:space="0" w:color="808080"/>
          </w:tcBorders>
        </w:tcPr>
        <w:p w14:paraId="241F4EF0" w14:textId="77777777" w:rsidR="00ED2B46" w:rsidRDefault="009312D5">
          <w:pPr>
            <w:pStyle w:val="TableParagraph"/>
            <w:spacing w:before="3" w:line="223" w:lineRule="exact"/>
            <w:ind w:left="39" w:right="3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Instituto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Tecnológico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de</w:t>
          </w:r>
          <w:r>
            <w:rPr>
              <w:b/>
              <w:spacing w:val="-8"/>
              <w:sz w:val="20"/>
            </w:rPr>
            <w:t xml:space="preserve"> </w:t>
          </w:r>
          <w:r>
            <w:rPr>
              <w:b/>
              <w:spacing w:val="-2"/>
              <w:sz w:val="20"/>
            </w:rPr>
            <w:t>Pachuca</w:t>
          </w:r>
        </w:p>
      </w:tc>
    </w:tr>
    <w:tr w:rsidR="00ED2B46" w14:paraId="241F4EF3" w14:textId="77777777">
      <w:trPr>
        <w:trHeight w:val="244"/>
      </w:trPr>
      <w:tc>
        <w:tcPr>
          <w:tcW w:w="10069" w:type="dxa"/>
          <w:gridSpan w:val="4"/>
          <w:tcBorders>
            <w:top w:val="single" w:sz="2" w:space="0" w:color="808080"/>
            <w:bottom w:val="single" w:sz="2" w:space="0" w:color="808080"/>
          </w:tcBorders>
        </w:tcPr>
        <w:p w14:paraId="241F4EF2" w14:textId="77777777" w:rsidR="00ED2B46" w:rsidRDefault="009312D5">
          <w:pPr>
            <w:pStyle w:val="TableParagraph"/>
            <w:spacing w:before="1" w:line="223" w:lineRule="exact"/>
            <w:ind w:left="39"/>
            <w:jc w:val="center"/>
            <w:rPr>
              <w:sz w:val="20"/>
            </w:rPr>
          </w:pPr>
          <w:r>
            <w:rPr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241F4EFF" wp14:editId="241F4F00">
                    <wp:simplePos x="0" y="0"/>
                    <wp:positionH relativeFrom="margin">
                      <wp:posOffset>2927350</wp:posOffset>
                    </wp:positionH>
                    <wp:positionV relativeFrom="paragraph">
                      <wp:posOffset>635</wp:posOffset>
                    </wp:positionV>
                    <wp:extent cx="1828800" cy="1828800"/>
                    <wp:effectExtent l="0" t="0" r="0" b="0"/>
                    <wp:wrapSquare wrapText="bothSides"/>
                    <wp:docPr id="70" name="Cuadro de texto 7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41F4F0D" w14:textId="77777777" w:rsidR="00ED2B46" w:rsidRDefault="009312D5">
                                <w:pPr>
                                  <w:pStyle w:val="Encabezado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5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241F4EFF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70" o:spid="_x0000_s1030" type="#_x0000_t202" style="position:absolute;left:0;text-align:left;margin-left:230.5pt;margin-top:.05pt;width:2in;height:2in;z-index:25165977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" filled="f" stroked="f" strokeweight=".5pt">
                    <v:textbox style="mso-fit-shape-to-text:t" inset="0,0,0,0">
                      <w:txbxContent>
                        <w:p w14:paraId="241F4F0D" w14:textId="77777777" w:rsidR="00ED2B46" w:rsidRDefault="009312D5">
                          <w:pPr>
                            <w:pStyle w:val="Encabezad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</w:tc>
    </w:tr>
    <w:tr w:rsidR="00ED2B46" w14:paraId="241F4EF8" w14:textId="77777777">
      <w:trPr>
        <w:trHeight w:val="419"/>
      </w:trPr>
      <w:tc>
        <w:tcPr>
          <w:tcW w:w="1419" w:type="dxa"/>
          <w:vMerge w:val="restart"/>
          <w:tcBorders>
            <w:top w:val="single" w:sz="2" w:space="0" w:color="808080"/>
            <w:right w:val="single" w:sz="2" w:space="0" w:color="808080"/>
          </w:tcBorders>
        </w:tcPr>
        <w:p w14:paraId="241F4EF4" w14:textId="77777777" w:rsidR="00ED2B46" w:rsidRDefault="00ED2B46">
          <w:pPr>
            <w:pStyle w:val="TableParagraph"/>
            <w:rPr>
              <w:rFonts w:ascii="Times New Roman"/>
              <w:sz w:val="18"/>
            </w:rPr>
          </w:pPr>
        </w:p>
      </w:tc>
      <w:tc>
        <w:tcPr>
          <w:tcW w:w="2840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</w:tcPr>
        <w:p w14:paraId="241F4EF5" w14:textId="77777777" w:rsidR="00ED2B46" w:rsidRDefault="009312D5">
          <w:pPr>
            <w:pStyle w:val="TableParagraph"/>
            <w:spacing w:before="109"/>
            <w:ind w:left="482"/>
            <w:rPr>
              <w:b/>
              <w:sz w:val="18"/>
            </w:rPr>
          </w:pPr>
          <w:r>
            <w:rPr>
              <w:sz w:val="18"/>
            </w:rPr>
            <w:t>Código:</w:t>
          </w:r>
          <w:r>
            <w:rPr>
              <w:spacing w:val="-7"/>
              <w:sz w:val="18"/>
            </w:rPr>
            <w:t xml:space="preserve"> </w:t>
          </w:r>
          <w:r>
            <w:rPr>
              <w:b/>
              <w:sz w:val="18"/>
            </w:rPr>
            <w:t>ITPAC-AD-PO-</w:t>
          </w:r>
          <w:r>
            <w:rPr>
              <w:b/>
              <w:spacing w:val="-5"/>
              <w:sz w:val="18"/>
            </w:rPr>
            <w:t>001</w:t>
          </w:r>
        </w:p>
      </w:tc>
      <w:tc>
        <w:tcPr>
          <w:tcW w:w="1760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</w:tcPr>
        <w:p w14:paraId="241F4EF6" w14:textId="77777777" w:rsidR="00ED2B46" w:rsidRDefault="009312D5">
          <w:pPr>
            <w:pStyle w:val="TableParagraph"/>
            <w:spacing w:before="109"/>
            <w:ind w:left="527"/>
            <w:rPr>
              <w:sz w:val="18"/>
              <w:lang w:val="es-MX"/>
            </w:rPr>
          </w:pPr>
          <w:r>
            <w:rPr>
              <w:sz w:val="18"/>
            </w:rPr>
            <w:t>Versión:</w:t>
          </w:r>
          <w:r>
            <w:rPr>
              <w:spacing w:val="-6"/>
              <w:sz w:val="18"/>
            </w:rPr>
            <w:t xml:space="preserve"> </w:t>
          </w:r>
          <w:r>
            <w:rPr>
              <w:spacing w:val="-6"/>
              <w:sz w:val="18"/>
              <w:lang w:val="es-MX"/>
            </w:rPr>
            <w:t>4</w:t>
          </w:r>
        </w:p>
      </w:tc>
      <w:tc>
        <w:tcPr>
          <w:tcW w:w="4050" w:type="dxa"/>
          <w:tcBorders>
            <w:top w:val="single" w:sz="2" w:space="0" w:color="808080"/>
            <w:left w:val="single" w:sz="2" w:space="0" w:color="808080"/>
            <w:bottom w:val="single" w:sz="2" w:space="0" w:color="808080"/>
          </w:tcBorders>
        </w:tcPr>
        <w:p w14:paraId="241F4EF7" w14:textId="77777777" w:rsidR="00ED2B46" w:rsidRDefault="009312D5">
          <w:pPr>
            <w:pStyle w:val="TableParagraph"/>
            <w:jc w:val="center"/>
            <w:rPr>
              <w:rFonts w:ascii="Times New Roman"/>
              <w:sz w:val="18"/>
            </w:rPr>
          </w:pPr>
          <w:r>
            <w:rPr>
              <w:rFonts w:ascii="Arial" w:eastAsia="Arial" w:hAnsi="Arial" w:cs="Arial"/>
              <w:sz w:val="16"/>
              <w:szCs w:val="16"/>
            </w:rPr>
            <w:t xml:space="preserve">Norma: ISO </w:t>
          </w:r>
          <w:proofErr w:type="gramStart"/>
          <w:r>
            <w:rPr>
              <w:rFonts w:ascii="Arial" w:eastAsia="Arial" w:hAnsi="Arial" w:cs="Arial"/>
              <w:sz w:val="16"/>
              <w:szCs w:val="16"/>
            </w:rPr>
            <w:t>9001:20</w:t>
          </w:r>
          <w:r>
            <w:rPr>
              <w:rFonts w:ascii="Arial" w:eastAsia="Arial" w:hAnsi="Arial" w:cs="Arial"/>
              <w:sz w:val="16"/>
              <w:szCs w:val="16"/>
              <w:lang w:val="es-MX"/>
            </w:rPr>
            <w:t>1</w:t>
          </w:r>
          <w:r>
            <w:rPr>
              <w:rFonts w:ascii="Arial" w:eastAsia="Arial" w:hAnsi="Arial" w:cs="Arial"/>
              <w:sz w:val="16"/>
              <w:szCs w:val="16"/>
            </w:rPr>
            <w:t xml:space="preserve">5 </w:t>
          </w:r>
          <w:r>
            <w:rPr>
              <w:rFonts w:ascii="Arial" w:eastAsia="Arial" w:hAnsi="Arial" w:cs="Arial"/>
              <w:sz w:val="16"/>
              <w:szCs w:val="16"/>
              <w:lang w:val="es-MX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Requisitos</w:t>
          </w:r>
          <w:proofErr w:type="gramEnd"/>
          <w:r>
            <w:rPr>
              <w:rFonts w:ascii="Arial" w:eastAsia="Arial" w:hAnsi="Arial" w:cs="Arial"/>
              <w:color w:val="000000"/>
              <w:sz w:val="16"/>
              <w:szCs w:val="16"/>
            </w:rPr>
            <w:t>:</w:t>
          </w:r>
          <w:r>
            <w:rPr>
              <w:rFonts w:ascii="Arial" w:hAnsi="Arial" w:cs="Arial"/>
              <w:spacing w:val="-6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  <w:lang w:eastAsia="es-ES"/>
            </w:rPr>
            <w:t xml:space="preserve"> 6.1, 7.1, 7.2,</w:t>
          </w:r>
          <w:r>
            <w:rPr>
              <w:rFonts w:ascii="Arial" w:hAnsi="Arial" w:cs="Arial"/>
              <w:sz w:val="16"/>
              <w:szCs w:val="16"/>
              <w:lang w:val="es-MX" w:eastAsia="es-ES"/>
            </w:rPr>
            <w:t xml:space="preserve"> </w:t>
          </w:r>
          <w:r>
            <w:rPr>
              <w:rFonts w:ascii="Arial" w:hAnsi="Arial" w:cs="Arial"/>
              <w:sz w:val="16"/>
              <w:szCs w:val="16"/>
              <w:lang w:eastAsia="es-ES"/>
            </w:rPr>
            <w:t>7.4, 7.5.1, 8.1</w:t>
          </w:r>
        </w:p>
      </w:tc>
    </w:tr>
    <w:tr w:rsidR="00ED2B46" w14:paraId="241F4EFC" w14:textId="77777777">
      <w:trPr>
        <w:trHeight w:val="567"/>
      </w:trPr>
      <w:tc>
        <w:tcPr>
          <w:tcW w:w="1419" w:type="dxa"/>
          <w:vMerge/>
          <w:tcBorders>
            <w:top w:val="nil"/>
            <w:right w:val="single" w:sz="2" w:space="0" w:color="808080"/>
          </w:tcBorders>
        </w:tcPr>
        <w:p w14:paraId="241F4EF9" w14:textId="77777777" w:rsidR="00ED2B46" w:rsidRDefault="00ED2B46">
          <w:pPr>
            <w:rPr>
              <w:sz w:val="2"/>
              <w:szCs w:val="2"/>
            </w:rPr>
          </w:pPr>
        </w:p>
      </w:tc>
      <w:tc>
        <w:tcPr>
          <w:tcW w:w="8650" w:type="dxa"/>
          <w:gridSpan w:val="3"/>
          <w:tcBorders>
            <w:top w:val="single" w:sz="2" w:space="0" w:color="808080"/>
            <w:left w:val="single" w:sz="2" w:space="0" w:color="808080"/>
          </w:tcBorders>
        </w:tcPr>
        <w:p w14:paraId="241F4EFA" w14:textId="77777777" w:rsidR="00ED2B46" w:rsidRDefault="009312D5">
          <w:pPr>
            <w:pStyle w:val="TableParagraph"/>
            <w:spacing w:line="272" w:lineRule="exact"/>
            <w:ind w:left="40" w:right="8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Procedimiento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z w:val="24"/>
            </w:rPr>
            <w:t>para</w:t>
          </w:r>
          <w:r>
            <w:rPr>
              <w:b/>
              <w:spacing w:val="-6"/>
              <w:sz w:val="24"/>
            </w:rPr>
            <w:t xml:space="preserve"> </w:t>
          </w:r>
          <w:r>
            <w:rPr>
              <w:b/>
              <w:sz w:val="24"/>
            </w:rPr>
            <w:t>el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mantenimiento</w:t>
          </w:r>
          <w:r>
            <w:rPr>
              <w:b/>
              <w:spacing w:val="-4"/>
              <w:sz w:val="24"/>
            </w:rPr>
            <w:t xml:space="preserve"> </w:t>
          </w:r>
          <w:r>
            <w:rPr>
              <w:b/>
              <w:sz w:val="24"/>
            </w:rPr>
            <w:t>preventivo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y/o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correctivo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de</w:t>
          </w:r>
          <w:r>
            <w:rPr>
              <w:b/>
              <w:spacing w:val="-6"/>
              <w:sz w:val="24"/>
            </w:rPr>
            <w:t xml:space="preserve"> </w:t>
          </w:r>
          <w:r>
            <w:rPr>
              <w:b/>
              <w:spacing w:val="-5"/>
              <w:sz w:val="24"/>
            </w:rPr>
            <w:t>la</w:t>
          </w:r>
        </w:p>
        <w:p w14:paraId="241F4EFB" w14:textId="77777777" w:rsidR="00ED2B46" w:rsidRDefault="009312D5">
          <w:pPr>
            <w:jc w:val="center"/>
            <w:rPr>
              <w:sz w:val="2"/>
              <w:szCs w:val="2"/>
            </w:rPr>
          </w:pPr>
          <w:r>
            <w:rPr>
              <w:b/>
              <w:spacing w:val="-2"/>
              <w:sz w:val="24"/>
            </w:rPr>
            <w:t>infraestructura</w:t>
          </w:r>
        </w:p>
      </w:tc>
    </w:tr>
  </w:tbl>
  <w:p w14:paraId="241F4EFD" w14:textId="77777777" w:rsidR="00ED2B46" w:rsidRDefault="009312D5">
    <w:pPr>
      <w:pStyle w:val="Textoindependiente"/>
      <w:spacing w:line="14" w:lineRule="auto"/>
    </w:pPr>
    <w:r>
      <w:rPr>
        <w:noProof/>
      </w:rPr>
      <w:drawing>
        <wp:anchor distT="0" distB="0" distL="0" distR="0" simplePos="0" relativeHeight="251655680" behindDoc="1" locked="0" layoutInCell="1" allowOverlap="1" wp14:anchorId="241F4F01" wp14:editId="241F4F02">
          <wp:simplePos x="0" y="0"/>
          <wp:positionH relativeFrom="page">
            <wp:posOffset>799465</wp:posOffset>
          </wp:positionH>
          <wp:positionV relativeFrom="page">
            <wp:posOffset>713105</wp:posOffset>
          </wp:positionV>
          <wp:extent cx="556260" cy="417830"/>
          <wp:effectExtent l="0" t="0" r="0" b="0"/>
          <wp:wrapNone/>
          <wp:docPr id="518221322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6100" cy="4179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A9452" w14:textId="77777777" w:rsidR="009312D5" w:rsidRDefault="009312D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5E306ED"/>
    <w:multiLevelType w:val="multilevel"/>
    <w:tmpl w:val="B5E306ED"/>
    <w:lvl w:ilvl="0">
      <w:start w:val="4"/>
      <w:numFmt w:val="decimal"/>
      <w:lvlText w:val="%1"/>
      <w:lvlJc w:val="left"/>
      <w:pPr>
        <w:ind w:left="465" w:hanging="361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65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407" w:hanging="36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81" w:hanging="36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55" w:hanging="36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829" w:hanging="36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303" w:hanging="36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777" w:hanging="36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251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BF205925"/>
    <w:multiLevelType w:val="multilevel"/>
    <w:tmpl w:val="BF205925"/>
    <w:lvl w:ilvl="0">
      <w:start w:val="3"/>
      <w:numFmt w:val="decimal"/>
      <w:lvlText w:val="%1"/>
      <w:lvlJc w:val="left"/>
      <w:pPr>
        <w:ind w:left="465" w:hanging="361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65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407" w:hanging="36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81" w:hanging="36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55" w:hanging="36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829" w:hanging="36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303" w:hanging="36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777" w:hanging="36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251" w:hanging="361"/>
      </w:pPr>
      <w:rPr>
        <w:rFonts w:hint="default"/>
        <w:lang w:val="es-ES" w:eastAsia="en-US" w:bidi="ar-SA"/>
      </w:rPr>
    </w:lvl>
  </w:abstractNum>
  <w:abstractNum w:abstractNumId="2" w15:restartNumberingAfterBreak="0">
    <w:nsid w:val="CF092B84"/>
    <w:multiLevelType w:val="multilevel"/>
    <w:tmpl w:val="CF092B84"/>
    <w:lvl w:ilvl="0">
      <w:start w:val="1"/>
      <w:numFmt w:val="decimal"/>
      <w:lvlText w:val="%1"/>
      <w:lvlJc w:val="left"/>
      <w:pPr>
        <w:ind w:left="465" w:hanging="361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65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407" w:hanging="36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81" w:hanging="36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55" w:hanging="36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829" w:hanging="36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303" w:hanging="36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777" w:hanging="36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251" w:hanging="361"/>
      </w:pPr>
      <w:rPr>
        <w:rFonts w:hint="default"/>
        <w:lang w:val="es-ES" w:eastAsia="en-US" w:bidi="ar-SA"/>
      </w:r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200" w:hanging="360"/>
        <w:jc w:val="left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917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266" w:hanging="36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333" w:hanging="36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00" w:hanging="36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66" w:hanging="36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33" w:hanging="36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00" w:hanging="36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666" w:hanging="361"/>
      </w:pPr>
      <w:rPr>
        <w:rFonts w:hint="default"/>
        <w:lang w:val="es-ES" w:eastAsia="en-US" w:bidi="ar-SA"/>
      </w:rPr>
    </w:lvl>
  </w:abstractNum>
  <w:abstractNum w:abstractNumId="4" w15:restartNumberingAfterBreak="0">
    <w:nsid w:val="03D62ECE"/>
    <w:multiLevelType w:val="multilevel"/>
    <w:tmpl w:val="03D62ECE"/>
    <w:lvl w:ilvl="0">
      <w:start w:val="5"/>
      <w:numFmt w:val="decimal"/>
      <w:lvlText w:val="%1"/>
      <w:lvlJc w:val="left"/>
      <w:pPr>
        <w:ind w:left="465" w:hanging="361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65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407" w:hanging="36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81" w:hanging="36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55" w:hanging="36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829" w:hanging="36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303" w:hanging="36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777" w:hanging="36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251" w:hanging="361"/>
      </w:pPr>
      <w:rPr>
        <w:rFonts w:hint="default"/>
        <w:lang w:val="es-ES" w:eastAsia="en-US" w:bidi="ar-SA"/>
      </w:rPr>
    </w:lvl>
  </w:abstractNum>
  <w:abstractNum w:abstractNumId="5" w15:restartNumberingAfterBreak="0">
    <w:nsid w:val="25B654F3"/>
    <w:multiLevelType w:val="multilevel"/>
    <w:tmpl w:val="25B654F3"/>
    <w:lvl w:ilvl="0">
      <w:start w:val="6"/>
      <w:numFmt w:val="decimal"/>
      <w:lvlText w:val="%1"/>
      <w:lvlJc w:val="left"/>
      <w:pPr>
        <w:ind w:left="105" w:hanging="312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05" w:hanging="31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119" w:hanging="31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629" w:hanging="31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139" w:hanging="31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649" w:hanging="31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59" w:hanging="31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69" w:hanging="31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79" w:hanging="312"/>
      </w:pPr>
      <w:rPr>
        <w:rFonts w:hint="default"/>
        <w:lang w:val="es-ES" w:eastAsia="en-US" w:bidi="ar-SA"/>
      </w:rPr>
    </w:lvl>
  </w:abstractNum>
  <w:abstractNum w:abstractNumId="6" w15:restartNumberingAfterBreak="0">
    <w:nsid w:val="59ADCABA"/>
    <w:multiLevelType w:val="multilevel"/>
    <w:tmpl w:val="59ADCABA"/>
    <w:lvl w:ilvl="0">
      <w:start w:val="2"/>
      <w:numFmt w:val="decimal"/>
      <w:lvlText w:val="%1"/>
      <w:lvlJc w:val="left"/>
      <w:pPr>
        <w:ind w:left="465" w:hanging="361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65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407" w:hanging="36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81" w:hanging="36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55" w:hanging="36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829" w:hanging="36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303" w:hanging="36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777" w:hanging="36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251" w:hanging="361"/>
      </w:pPr>
      <w:rPr>
        <w:rFonts w:hint="default"/>
        <w:lang w:val="es-ES" w:eastAsia="en-US" w:bidi="ar-SA"/>
      </w:rPr>
    </w:lvl>
  </w:abstractNum>
  <w:num w:numId="1" w16cid:durableId="1054811071">
    <w:abstractNumId w:val="3"/>
  </w:num>
  <w:num w:numId="2" w16cid:durableId="934900137">
    <w:abstractNumId w:val="2"/>
  </w:num>
  <w:num w:numId="3" w16cid:durableId="866791120">
    <w:abstractNumId w:val="6"/>
  </w:num>
  <w:num w:numId="4" w16cid:durableId="1782452956">
    <w:abstractNumId w:val="1"/>
  </w:num>
  <w:num w:numId="5" w16cid:durableId="144277245">
    <w:abstractNumId w:val="0"/>
  </w:num>
  <w:num w:numId="6" w16cid:durableId="1540623862">
    <w:abstractNumId w:val="4"/>
  </w:num>
  <w:num w:numId="7" w16cid:durableId="4798060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hyphenationZone w:val="425"/>
  <w:drawingGridHorizontalSpacing w:val="11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D2B46"/>
    <w:rsid w:val="00136B4A"/>
    <w:rsid w:val="002469D4"/>
    <w:rsid w:val="003D325E"/>
    <w:rsid w:val="003D7989"/>
    <w:rsid w:val="0043001B"/>
    <w:rsid w:val="00570E9B"/>
    <w:rsid w:val="005D7556"/>
    <w:rsid w:val="00832548"/>
    <w:rsid w:val="009312D5"/>
    <w:rsid w:val="009F3CE4"/>
    <w:rsid w:val="00B60979"/>
    <w:rsid w:val="00ED2B46"/>
    <w:rsid w:val="18297BB3"/>
    <w:rsid w:val="1D5907B5"/>
    <w:rsid w:val="634B0190"/>
    <w:rsid w:val="6E93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1F4DB7"/>
  <w15:docId w15:val="{C94706DE-3859-466B-AE9A-8177126B5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Ttulo1">
    <w:name w:val="heading 1"/>
    <w:basedOn w:val="Normal"/>
    <w:uiPriority w:val="1"/>
    <w:qFormat/>
    <w:pPr>
      <w:ind w:left="1198" w:hanging="358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ar"/>
    <w:unhideWhenUsed/>
    <w:qFormat/>
    <w:rsid w:val="004300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nhideWhenUsed/>
    <w:qFormat/>
    <w:rsid w:val="004300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nhideWhenUsed/>
    <w:qFormat/>
    <w:rsid w:val="0043001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4300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nhideWhenUsed/>
    <w:qFormat/>
    <w:rsid w:val="004300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nhideWhenUsed/>
    <w:qFormat/>
    <w:rsid w:val="0043001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nhideWhenUsed/>
    <w:qFormat/>
    <w:rsid w:val="0043001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153"/>
        <w:tab w:val="right" w:pos="8306"/>
      </w:tabs>
    </w:p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  <w:pPr>
      <w:ind w:left="1198" w:hanging="358"/>
    </w:pPr>
  </w:style>
  <w:style w:type="paragraph" w:customStyle="1" w:styleId="TableParagraph">
    <w:name w:val="Table Paragraph"/>
    <w:basedOn w:val="Normal"/>
    <w:uiPriority w:val="1"/>
    <w:qFormat/>
  </w:style>
  <w:style w:type="table" w:customStyle="1" w:styleId="Style21">
    <w:name w:val="_Style 21"/>
    <w:basedOn w:val="TableNormal0"/>
    <w:qFormat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iedepgina">
    <w:name w:val="footer"/>
    <w:basedOn w:val="Normal"/>
    <w:link w:val="PiedepginaCar"/>
    <w:rsid w:val="009312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9312D5"/>
    <w:rPr>
      <w:rFonts w:ascii="Calibri" w:eastAsia="Calibri" w:hAnsi="Calibri" w:cs="Calibri"/>
      <w:sz w:val="22"/>
      <w:szCs w:val="22"/>
      <w:lang w:val="es-ES" w:eastAsia="en-US"/>
    </w:rPr>
  </w:style>
  <w:style w:type="character" w:customStyle="1" w:styleId="Ttulo2Car">
    <w:name w:val="Título 2 Car"/>
    <w:basedOn w:val="Fuentedeprrafopredeter"/>
    <w:link w:val="Ttulo2"/>
    <w:rsid w:val="0043001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n-US"/>
    </w:rPr>
  </w:style>
  <w:style w:type="character" w:customStyle="1" w:styleId="Ttulo3Car">
    <w:name w:val="Título 3 Car"/>
    <w:basedOn w:val="Fuentedeprrafopredeter"/>
    <w:link w:val="Ttulo3"/>
    <w:rsid w:val="0043001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n-US"/>
    </w:rPr>
  </w:style>
  <w:style w:type="character" w:customStyle="1" w:styleId="Ttulo4Car">
    <w:name w:val="Título 4 Car"/>
    <w:basedOn w:val="Fuentedeprrafopredeter"/>
    <w:link w:val="Ttulo4"/>
    <w:rsid w:val="0043001B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s-ES" w:eastAsia="en-US"/>
    </w:rPr>
  </w:style>
  <w:style w:type="character" w:customStyle="1" w:styleId="Ttulo5Car">
    <w:name w:val="Título 5 Car"/>
    <w:basedOn w:val="Fuentedeprrafopredeter"/>
    <w:link w:val="Ttulo5"/>
    <w:rsid w:val="0043001B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s-ES" w:eastAsia="en-US"/>
    </w:rPr>
  </w:style>
  <w:style w:type="character" w:customStyle="1" w:styleId="Ttulo6Car">
    <w:name w:val="Título 6 Car"/>
    <w:basedOn w:val="Fuentedeprrafopredeter"/>
    <w:link w:val="Ttulo6"/>
    <w:rsid w:val="0043001B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s-ES" w:eastAsia="en-US"/>
    </w:rPr>
  </w:style>
  <w:style w:type="character" w:customStyle="1" w:styleId="Ttulo7Car">
    <w:name w:val="Título 7 Car"/>
    <w:basedOn w:val="Fuentedeprrafopredeter"/>
    <w:link w:val="Ttulo7"/>
    <w:rsid w:val="0043001B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s-ES" w:eastAsia="en-US"/>
    </w:rPr>
  </w:style>
  <w:style w:type="character" w:customStyle="1" w:styleId="Ttulo8Car">
    <w:name w:val="Título 8 Car"/>
    <w:basedOn w:val="Fuentedeprrafopredeter"/>
    <w:link w:val="Ttulo8"/>
    <w:rsid w:val="0043001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en-US"/>
    </w:rPr>
  </w:style>
  <w:style w:type="paragraph" w:customStyle="1" w:styleId="Direccininterior">
    <w:name w:val="Dirección interior"/>
    <w:basedOn w:val="Normal"/>
    <w:rsid w:val="0043001B"/>
  </w:style>
  <w:style w:type="paragraph" w:styleId="Sangradetextonormal">
    <w:name w:val="Body Text Indent"/>
    <w:basedOn w:val="Normal"/>
    <w:link w:val="SangradetextonormalCar"/>
    <w:rsid w:val="0043001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43001B"/>
    <w:rPr>
      <w:rFonts w:ascii="Calibri" w:eastAsia="Calibri" w:hAnsi="Calibri" w:cs="Calibri"/>
      <w:sz w:val="22"/>
      <w:szCs w:val="22"/>
      <w:lang w:val="es-ES" w:eastAsia="en-US"/>
    </w:rPr>
  </w:style>
  <w:style w:type="paragraph" w:styleId="Textoindependienteprimerasangra2">
    <w:name w:val="Body Text First Indent 2"/>
    <w:basedOn w:val="Sangradetextonormal"/>
    <w:link w:val="Textoindependienteprimerasangra2Car"/>
    <w:rsid w:val="0043001B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43001B"/>
    <w:rPr>
      <w:rFonts w:ascii="Calibri" w:eastAsia="Calibri" w:hAnsi="Calibri" w:cs="Calibr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9" Type="http://schemas.openxmlformats.org/officeDocument/2006/relationships/image" Target="media/image17.png"/><Relationship Id="rId11" Type="http://schemas.openxmlformats.org/officeDocument/2006/relationships/footer" Target="footer2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66" Type="http://schemas.openxmlformats.org/officeDocument/2006/relationships/image" Target="media/image54.png"/><Relationship Id="rId5" Type="http://schemas.openxmlformats.org/officeDocument/2006/relationships/webSettings" Target="webSettings.xml"/><Relationship Id="rId61" Type="http://schemas.openxmlformats.org/officeDocument/2006/relationships/image" Target="media/image49.png"/><Relationship Id="rId19" Type="http://schemas.openxmlformats.org/officeDocument/2006/relationships/image" Target="media/image7.png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8" Type="http://schemas.openxmlformats.org/officeDocument/2006/relationships/header" Target="header1.xml"/><Relationship Id="rId51" Type="http://schemas.openxmlformats.org/officeDocument/2006/relationships/image" Target="media/image39.png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image" Target="media/image47.png"/><Relationship Id="rId67" Type="http://schemas.openxmlformats.org/officeDocument/2006/relationships/image" Target="media/image55.png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" Type="http://schemas.openxmlformats.org/officeDocument/2006/relationships/footer" Target="footer1.xml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image" Target="media/image6.png"/><Relationship Id="rId39" Type="http://schemas.openxmlformats.org/officeDocument/2006/relationships/image" Target="media/image27.png"/><Relationship Id="rId34" Type="http://schemas.openxmlformats.org/officeDocument/2006/relationships/image" Target="media/image22.png"/><Relationship Id="rId50" Type="http://schemas.openxmlformats.org/officeDocument/2006/relationships/image" Target="media/image38.png"/><Relationship Id="rId55" Type="http://schemas.openxmlformats.org/officeDocument/2006/relationships/image" Target="media/image4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1609</Words>
  <Characters>8851</Characters>
  <Application>Microsoft Office Word</Application>
  <DocSecurity>0</DocSecurity>
  <Lines>73</Lines>
  <Paragraphs>20</Paragraphs>
  <ScaleCrop>false</ScaleCrop>
  <Company/>
  <LinksUpToDate>false</LinksUpToDate>
  <CharactersWithSpaces>10440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</dc:creator>
  <cp:lastModifiedBy>Charmy .</cp:lastModifiedBy>
  <cp:revision>5</cp:revision>
  <cp:lastPrinted>2026-07-29T00:55:00Z</cp:lastPrinted>
  <dcterms:created xsi:type="dcterms:W3CDTF">2026-07-16T06:24:00Z</dcterms:created>
  <dcterms:modified xsi:type="dcterms:W3CDTF">2026-07-29T00:55:00Z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LTSC</vt:lpwstr>
  </property>
  <property fmtid="{D5CDD505-2E9C-101B-9397-08002B2CF9AE}" pid="7" name="KSOTemplateDocerSaveRecord">
    <vt:lpwstr>eyJoZGlkIjoiZmMyNDU4YWU0MTA3MjdhOTA4ZjE0NTQ0NmM5MjA0M2QiLCJ1c2VySWQiOiIxNTI5NzQ2NzI5MTg1In0=</vt:lpwstr>
  </property>
  <property fmtid="{D5CDD505-2E9C-101B-9397-08002B2CF9AE}" pid="8" name="KSOProductBuildVer">
    <vt:lpwstr>2058-12.1.0.26886</vt:lpwstr>
  </property>
  <property fmtid="{D5CDD505-2E9C-101B-9397-08002B2CF9AE}" pid="9" name="ICV">
    <vt:lpwstr>0D24FE0BD0244EE984F97589D1222728_12</vt:lpwstr>
  </property>
</Properties>
</file>