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4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2838"/>
        <w:gridCol w:w="1760"/>
        <w:gridCol w:w="4052"/>
      </w:tblGrid>
      <w:tr w:rsidR="000D2E17" w14:paraId="58A37DC8" w14:textId="77777777">
        <w:trPr>
          <w:trHeight w:val="246"/>
        </w:trPr>
        <w:tc>
          <w:tcPr>
            <w:tcW w:w="10069" w:type="dxa"/>
            <w:gridSpan w:val="4"/>
            <w:tcBorders>
              <w:bottom w:val="single" w:sz="2" w:space="0" w:color="808080"/>
            </w:tcBorders>
            <w:shd w:val="clear" w:color="auto" w:fill="auto"/>
          </w:tcPr>
          <w:p w14:paraId="58A37DC7" w14:textId="77777777" w:rsidR="000D2E17" w:rsidRDefault="00BF7ECB">
            <w:pPr>
              <w:pStyle w:val="TableParagraph"/>
              <w:spacing w:line="223" w:lineRule="exact"/>
              <w:ind w:left="39" w:right="3"/>
              <w:jc w:val="center"/>
              <w:rPr>
                <w:b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A37F68" wp14:editId="58A37F69">
                      <wp:simplePos x="0" y="0"/>
                      <wp:positionH relativeFrom="margin">
                        <wp:posOffset>2941955</wp:posOffset>
                      </wp:positionH>
                      <wp:positionV relativeFrom="paragraph">
                        <wp:posOffset>148590</wp:posOffset>
                      </wp:positionV>
                      <wp:extent cx="1828800" cy="1828800"/>
                      <wp:effectExtent l="0" t="0" r="0" b="0"/>
                      <wp:wrapNone/>
                      <wp:docPr id="15" name="Cuadro de tex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A37F94" w14:textId="112BDDDD" w:rsidR="000D2E17" w:rsidRDefault="00BF7ECB">
                                  <w:pPr>
                                    <w:pStyle w:val="Encabezado"/>
                                  </w:pPr>
                                  <w:r>
                                    <w:t xml:space="preserve">Página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 \* MERGEFORMAT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fldChar w:fldCharType="end"/>
                                  </w:r>
                                  <w:r>
                                    <w:rPr>
                                      <w:lang w:val="es-MX"/>
                                    </w:rPr>
                                    <w:t xml:space="preserve"> </w:t>
                                  </w:r>
                                  <w:r>
                                    <w:t xml:space="preserve">de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NUMPAGES  \* MERGEFORMAT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10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A37F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5" o:spid="_x0000_s1026" type="#_x0000_t202" style="position:absolute;left:0;text-align:left;margin-left:231.65pt;margin-top:11.7pt;width:2in;height:2in;z-index:251664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" filled="f" stroked="f" strokeweight=".5pt">
                      <v:textbox style="mso-fit-shape-to-text:t" inset="0,0,0,0">
                        <w:txbxContent>
                          <w:p w14:paraId="58A37F94" w14:textId="112BDDDD" w:rsidR="000D2E17" w:rsidRDefault="00BF7ECB">
                            <w:pPr>
                              <w:pStyle w:val="Encabezado"/>
                            </w:pPr>
                            <w:r>
                              <w:t xml:space="preserve">Página 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lang w:val="es-MX"/>
                              </w:rPr>
                              <w:t xml:space="preserve"> </w:t>
                            </w:r>
                            <w:r>
                              <w:t xml:space="preserve">de </w:t>
                            </w:r>
                            <w:r>
                              <w:fldChar w:fldCharType="begin"/>
                            </w:r>
                            <w:r>
                              <w:instrText xml:space="preserve"> NUMPAGES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10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  <w:t>Instituto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Tecnológico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Pachuca</w:t>
            </w:r>
          </w:p>
        </w:tc>
      </w:tr>
      <w:tr w:rsidR="000D2E17" w14:paraId="58A37DCA" w14:textId="77777777">
        <w:trPr>
          <w:trHeight w:val="244"/>
        </w:trPr>
        <w:tc>
          <w:tcPr>
            <w:tcW w:w="10069" w:type="dxa"/>
            <w:gridSpan w:val="4"/>
            <w:tcBorders>
              <w:top w:val="single" w:sz="2" w:space="0" w:color="808080"/>
              <w:bottom w:val="single" w:sz="2" w:space="0" w:color="808080"/>
            </w:tcBorders>
          </w:tcPr>
          <w:p w14:paraId="58A37DC9" w14:textId="77777777" w:rsidR="000D2E17" w:rsidRDefault="000D2E17">
            <w:pPr>
              <w:pStyle w:val="TableParagraph"/>
              <w:spacing w:before="1" w:line="223" w:lineRule="exact"/>
              <w:ind w:left="39"/>
              <w:jc w:val="center"/>
              <w:rPr>
                <w:sz w:val="20"/>
              </w:rPr>
            </w:pPr>
          </w:p>
        </w:tc>
      </w:tr>
      <w:tr w:rsidR="000D2E17" w14:paraId="58A37DD0" w14:textId="77777777">
        <w:trPr>
          <w:trHeight w:val="198"/>
        </w:trPr>
        <w:tc>
          <w:tcPr>
            <w:tcW w:w="1419" w:type="dxa"/>
            <w:vMerge w:val="restart"/>
            <w:tcBorders>
              <w:top w:val="single" w:sz="2" w:space="0" w:color="808080"/>
              <w:right w:val="single" w:sz="2" w:space="0" w:color="808080"/>
            </w:tcBorders>
          </w:tcPr>
          <w:p w14:paraId="58A37DCB" w14:textId="77777777" w:rsidR="000D2E17" w:rsidRDefault="000D2E17">
            <w:pPr>
              <w:pStyle w:val="TableParagraph"/>
              <w:spacing w:before="7"/>
              <w:ind w:left="0"/>
              <w:rPr>
                <w:rFonts w:ascii="Times New Roman"/>
                <w:sz w:val="4"/>
              </w:rPr>
            </w:pPr>
          </w:p>
          <w:p w14:paraId="58A37DCC" w14:textId="77777777" w:rsidR="000D2E17" w:rsidRDefault="00BF7ECB">
            <w:pPr>
              <w:pStyle w:val="TableParagraph"/>
              <w:ind w:left="25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8A37F6A" wp14:editId="58A37F6B">
                  <wp:extent cx="553085" cy="415925"/>
                  <wp:effectExtent l="0" t="0" r="0" b="0"/>
                  <wp:docPr id="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562" cy="41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A37DCD" w14:textId="77777777" w:rsidR="000D2E17" w:rsidRDefault="00BF7ECB">
            <w:pPr>
              <w:pStyle w:val="TableParagraph"/>
              <w:spacing w:line="178" w:lineRule="exact"/>
              <w:ind w:left="489"/>
              <w:rPr>
                <w:b/>
                <w:sz w:val="18"/>
              </w:rPr>
            </w:pPr>
            <w:r>
              <w:rPr>
                <w:sz w:val="18"/>
              </w:rPr>
              <w:t>Código: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ITPAC-AC-PO-</w:t>
            </w:r>
            <w:r>
              <w:rPr>
                <w:b/>
                <w:spacing w:val="-5"/>
                <w:sz w:val="18"/>
              </w:rPr>
              <w:t>010</w:t>
            </w:r>
          </w:p>
        </w:tc>
        <w:tc>
          <w:tcPr>
            <w:tcW w:w="176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A37DCE" w14:textId="77777777" w:rsidR="000D2E17" w:rsidRDefault="00BF7ECB">
            <w:pPr>
              <w:pStyle w:val="TableParagraph"/>
              <w:spacing w:line="178" w:lineRule="exact"/>
              <w:ind w:left="529"/>
              <w:rPr>
                <w:b/>
                <w:sz w:val="18"/>
                <w:lang w:val="es-MX"/>
              </w:rPr>
            </w:pPr>
            <w:r>
              <w:rPr>
                <w:sz w:val="18"/>
              </w:rPr>
              <w:t>Versión: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6"/>
                <w:sz w:val="18"/>
                <w:lang w:val="es-MX"/>
              </w:rPr>
              <w:t>1</w:t>
            </w:r>
          </w:p>
        </w:tc>
        <w:tc>
          <w:tcPr>
            <w:tcW w:w="405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14:paraId="58A37DCF" w14:textId="77777777" w:rsidR="000D2E17" w:rsidRDefault="00BF7ECB">
            <w:pPr>
              <w:widowControl/>
              <w:autoSpaceDE/>
              <w:autoSpaceDN/>
              <w:jc w:val="center"/>
              <w:rPr>
                <w:rFonts w:ascii="Times New Roman"/>
                <w:sz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Norma: ISO 9001:20</w:t>
            </w:r>
            <w:r>
              <w:rPr>
                <w:rFonts w:ascii="Arial" w:eastAsia="Arial" w:hAnsi="Arial" w:cs="Arial"/>
                <w:sz w:val="18"/>
                <w:szCs w:val="18"/>
                <w:lang w:val="es-MX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5 </w:t>
            </w:r>
            <w:r>
              <w:rPr>
                <w:rFonts w:ascii="Arial" w:eastAsia="Arial" w:hAnsi="Arial" w:cs="Arial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Requisitos: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7.</w:t>
            </w:r>
            <w:r>
              <w:rPr>
                <w:sz w:val="18"/>
                <w:lang w:val="es-MX"/>
              </w:rPr>
              <w:t>5.1</w:t>
            </w:r>
          </w:p>
        </w:tc>
      </w:tr>
      <w:tr w:rsidR="000D2E17" w14:paraId="58A37DD3" w14:textId="77777777">
        <w:trPr>
          <w:trHeight w:val="528"/>
        </w:trPr>
        <w:tc>
          <w:tcPr>
            <w:tcW w:w="1419" w:type="dxa"/>
            <w:vMerge/>
            <w:tcBorders>
              <w:top w:val="nil"/>
              <w:right w:val="single" w:sz="2" w:space="0" w:color="808080"/>
            </w:tcBorders>
          </w:tcPr>
          <w:p w14:paraId="58A37DD1" w14:textId="77777777" w:rsidR="000D2E17" w:rsidRDefault="000D2E17">
            <w:pPr>
              <w:rPr>
                <w:sz w:val="2"/>
                <w:szCs w:val="2"/>
              </w:rPr>
            </w:pPr>
          </w:p>
        </w:tc>
        <w:tc>
          <w:tcPr>
            <w:tcW w:w="8650" w:type="dxa"/>
            <w:gridSpan w:val="3"/>
            <w:tcBorders>
              <w:top w:val="single" w:sz="2" w:space="0" w:color="808080"/>
              <w:left w:val="single" w:sz="2" w:space="0" w:color="808080"/>
            </w:tcBorders>
          </w:tcPr>
          <w:p w14:paraId="58A37DD2" w14:textId="77777777" w:rsidR="000D2E17" w:rsidRDefault="00BF7ECB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Procedimiento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Tutorías</w:t>
            </w:r>
          </w:p>
        </w:tc>
      </w:tr>
    </w:tbl>
    <w:p w14:paraId="58A37DD4" w14:textId="77777777" w:rsidR="000D2E17" w:rsidRDefault="000D2E17">
      <w:pPr>
        <w:pStyle w:val="Textoindependiente"/>
        <w:spacing w:before="15"/>
        <w:ind w:left="0" w:firstLine="0"/>
        <w:rPr>
          <w:rFonts w:ascii="Times New Roman"/>
          <w:sz w:val="24"/>
        </w:rPr>
      </w:pPr>
    </w:p>
    <w:p w14:paraId="58A37DD5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Propósito</w:t>
      </w:r>
    </w:p>
    <w:p w14:paraId="58A37DD6" w14:textId="77777777" w:rsidR="000D2E17" w:rsidRDefault="000D2E17">
      <w:pPr>
        <w:pStyle w:val="Textoindependiente"/>
        <w:spacing w:before="2"/>
        <w:ind w:left="0" w:firstLine="0"/>
        <w:rPr>
          <w:b/>
          <w:sz w:val="24"/>
        </w:rPr>
      </w:pPr>
    </w:p>
    <w:p w14:paraId="58A37DD7" w14:textId="77777777" w:rsidR="000D2E17" w:rsidRDefault="00BF7ECB">
      <w:pPr>
        <w:pStyle w:val="Textoindependiente"/>
        <w:ind w:left="556" w:right="820" w:firstLine="0"/>
        <w:jc w:val="both"/>
      </w:pPr>
      <w:r>
        <w:t>Establecer</w:t>
      </w:r>
      <w:r>
        <w:rPr>
          <w:spacing w:val="-1"/>
        </w:rPr>
        <w:t xml:space="preserve"> </w:t>
      </w:r>
      <w:r>
        <w:t xml:space="preserve">la </w:t>
      </w:r>
      <w:r>
        <w:t>normativa que</w:t>
      </w:r>
      <w:r>
        <w:rPr>
          <w:spacing w:val="-2"/>
        </w:rPr>
        <w:t xml:space="preserve"> </w:t>
      </w:r>
      <w:r>
        <w:t>sustente</w:t>
      </w:r>
      <w:r>
        <w:rPr>
          <w:spacing w:val="-1"/>
        </w:rPr>
        <w:t xml:space="preserve"> </w:t>
      </w:r>
      <w:r>
        <w:t>y sistematice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otorgamiento de</w:t>
      </w:r>
      <w:r>
        <w:rPr>
          <w:spacing w:val="-2"/>
        </w:rPr>
        <w:t xml:space="preserve"> </w:t>
      </w:r>
      <w:r>
        <w:t>la atención tutorial</w:t>
      </w:r>
      <w:r>
        <w:rPr>
          <w:spacing w:val="-1"/>
        </w:rPr>
        <w:t xml:space="preserve"> </w:t>
      </w:r>
      <w:r>
        <w:t>a los/las</w:t>
      </w:r>
      <w:r>
        <w:rPr>
          <w:spacing w:val="-2"/>
        </w:rPr>
        <w:t xml:space="preserve"> </w:t>
      </w:r>
      <w:r>
        <w:t>estudiantes,</w:t>
      </w:r>
      <w:r>
        <w:rPr>
          <w:spacing w:val="-3"/>
        </w:rPr>
        <w:t xml:space="preserve"> </w:t>
      </w:r>
      <w:r>
        <w:t xml:space="preserve">a través del Programa Nacional de Tutoría (PNT); propiciando el mejoramiento de la calidad educativa y contribuyendo a su formación integral, mejorando los índices de permanencia, egreso y titulación oportuna en el Instituto Tecnológico de </w:t>
      </w:r>
      <w:r>
        <w:rPr>
          <w:spacing w:val="-2"/>
        </w:rPr>
        <w:t>Pachuca.</w:t>
      </w:r>
    </w:p>
    <w:p w14:paraId="58A37DD8" w14:textId="77777777" w:rsidR="000D2E17" w:rsidRDefault="000D2E17">
      <w:pPr>
        <w:pStyle w:val="Textoindependiente"/>
        <w:spacing w:before="47"/>
        <w:ind w:left="0" w:firstLine="0"/>
      </w:pPr>
    </w:p>
    <w:p w14:paraId="58A37DD9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Alcance</w:t>
      </w:r>
    </w:p>
    <w:p w14:paraId="58A37DDA" w14:textId="77777777" w:rsidR="000D2E17" w:rsidRDefault="000D2E17">
      <w:pPr>
        <w:pStyle w:val="Textoindependiente"/>
        <w:spacing w:before="2"/>
        <w:ind w:left="0" w:firstLine="0"/>
        <w:rPr>
          <w:b/>
          <w:sz w:val="24"/>
        </w:rPr>
      </w:pPr>
    </w:p>
    <w:p w14:paraId="58A37DDB" w14:textId="77777777" w:rsidR="000D2E17" w:rsidRDefault="00BF7ECB">
      <w:pPr>
        <w:pStyle w:val="Textoindependiente"/>
        <w:ind w:left="556" w:right="828" w:firstLine="0"/>
        <w:jc w:val="both"/>
      </w:pPr>
      <w:r>
        <w:t>Este procedimiento aplica a todos/as los/as estudiantes del Tecnológico de Pachuca y Docentes tutores participantes, Jefes/as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Departamentos</w:t>
      </w:r>
      <w:r>
        <w:rPr>
          <w:spacing w:val="-8"/>
        </w:rPr>
        <w:t xml:space="preserve"> </w:t>
      </w:r>
      <w:r>
        <w:t>académicos,</w:t>
      </w:r>
      <w:r>
        <w:rPr>
          <w:spacing w:val="-8"/>
        </w:rPr>
        <w:t xml:space="preserve"> </w:t>
      </w:r>
      <w:r>
        <w:t>Jefe/a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Desarrollo</w:t>
      </w:r>
      <w:r>
        <w:rPr>
          <w:spacing w:val="-9"/>
        </w:rPr>
        <w:t xml:space="preserve"> </w:t>
      </w:r>
      <w:r>
        <w:t>Académico,</w:t>
      </w:r>
      <w:r>
        <w:rPr>
          <w:spacing w:val="-8"/>
        </w:rPr>
        <w:t xml:space="preserve"> </w:t>
      </w:r>
      <w:r>
        <w:t>Coordinador</w:t>
      </w:r>
      <w:r>
        <w:rPr>
          <w:spacing w:val="-9"/>
        </w:rPr>
        <w:t xml:space="preserve"> </w:t>
      </w:r>
      <w:r>
        <w:t>Institucional</w:t>
      </w:r>
      <w:r>
        <w:rPr>
          <w:spacing w:val="-11"/>
        </w:rPr>
        <w:t xml:space="preserve"> </w:t>
      </w:r>
      <w:r>
        <w:t>de tutorías y Coordinadores departamentales de tutorías.</w:t>
      </w:r>
    </w:p>
    <w:p w14:paraId="58A37DDC" w14:textId="77777777" w:rsidR="000D2E17" w:rsidRDefault="000D2E17">
      <w:pPr>
        <w:pStyle w:val="Textoindependiente"/>
        <w:spacing w:before="49"/>
        <w:ind w:left="0" w:firstLine="0"/>
      </w:pPr>
    </w:p>
    <w:p w14:paraId="58A37DDD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58A37DDE" w14:textId="77777777" w:rsidR="000D2E17" w:rsidRDefault="000D2E17">
      <w:pPr>
        <w:pStyle w:val="Textoindependiente"/>
        <w:spacing w:before="3"/>
        <w:ind w:left="0" w:firstLine="0"/>
        <w:rPr>
          <w:b/>
          <w:sz w:val="24"/>
        </w:rPr>
      </w:pPr>
    </w:p>
    <w:p w14:paraId="58A37DDF" w14:textId="77777777" w:rsidR="000D2E17" w:rsidRDefault="00BF7ECB">
      <w:pPr>
        <w:pStyle w:val="Prrafodelista"/>
        <w:numPr>
          <w:ilvl w:val="1"/>
          <w:numId w:val="1"/>
        </w:numPr>
        <w:tabs>
          <w:tab w:val="left" w:pos="1337"/>
        </w:tabs>
        <w:spacing w:line="235" w:lineRule="auto"/>
        <w:ind w:right="825"/>
        <w:rPr>
          <w:sz w:val="20"/>
        </w:rPr>
      </w:pP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PIID,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Tecnológico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Pachuca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través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Académico</w:t>
      </w:r>
      <w:r>
        <w:rPr>
          <w:spacing w:val="-3"/>
          <w:sz w:val="20"/>
        </w:rPr>
        <w:t xml:space="preserve"> </w:t>
      </w:r>
      <w:r>
        <w:rPr>
          <w:sz w:val="20"/>
        </w:rPr>
        <w:t>elabora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PIT para su implementación, desarrollo y seguimiento.</w:t>
      </w:r>
    </w:p>
    <w:p w14:paraId="58A37DE0" w14:textId="77777777" w:rsidR="000D2E17" w:rsidRDefault="00BF7ECB">
      <w:pPr>
        <w:pStyle w:val="Prrafodelista"/>
        <w:numPr>
          <w:ilvl w:val="1"/>
          <w:numId w:val="1"/>
        </w:numPr>
        <w:tabs>
          <w:tab w:val="left" w:pos="1337"/>
        </w:tabs>
        <w:spacing w:before="5" w:line="235" w:lineRule="auto"/>
        <w:ind w:right="826"/>
        <w:rPr>
          <w:sz w:val="20"/>
        </w:rPr>
      </w:pPr>
      <w:r>
        <w:rPr>
          <w:sz w:val="20"/>
        </w:rPr>
        <w:t>El</w:t>
      </w:r>
      <w:r>
        <w:rPr>
          <w:spacing w:val="40"/>
          <w:sz w:val="20"/>
        </w:rPr>
        <w:t xml:space="preserve"> </w:t>
      </w:r>
      <w:r>
        <w:rPr>
          <w:sz w:val="20"/>
        </w:rPr>
        <w:t>(la)</w:t>
      </w:r>
      <w:r>
        <w:rPr>
          <w:spacing w:val="39"/>
          <w:sz w:val="20"/>
        </w:rPr>
        <w:t xml:space="preserve"> </w:t>
      </w:r>
      <w:r>
        <w:rPr>
          <w:sz w:val="20"/>
        </w:rPr>
        <w:t>Jefe(a)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Desarrollo</w:t>
      </w:r>
      <w:r>
        <w:rPr>
          <w:spacing w:val="40"/>
          <w:sz w:val="20"/>
        </w:rPr>
        <w:t xml:space="preserve"> </w:t>
      </w:r>
      <w:r>
        <w:rPr>
          <w:sz w:val="20"/>
        </w:rPr>
        <w:t>Académico,</w:t>
      </w:r>
      <w:r>
        <w:rPr>
          <w:spacing w:val="40"/>
          <w:sz w:val="20"/>
        </w:rPr>
        <w:t xml:space="preserve"> </w:t>
      </w:r>
      <w:r>
        <w:rPr>
          <w:sz w:val="20"/>
        </w:rPr>
        <w:t>envía</w:t>
      </w:r>
      <w:r>
        <w:rPr>
          <w:spacing w:val="38"/>
          <w:sz w:val="20"/>
        </w:rPr>
        <w:t xml:space="preserve"> </w:t>
      </w:r>
      <w:r>
        <w:rPr>
          <w:sz w:val="20"/>
        </w:rPr>
        <w:t>un</w:t>
      </w:r>
      <w:r>
        <w:rPr>
          <w:spacing w:val="40"/>
          <w:sz w:val="20"/>
        </w:rPr>
        <w:t xml:space="preserve"> </w:t>
      </w:r>
      <w:r>
        <w:rPr>
          <w:sz w:val="20"/>
        </w:rPr>
        <w:t>reporte</w:t>
      </w:r>
      <w:r>
        <w:rPr>
          <w:spacing w:val="40"/>
          <w:sz w:val="20"/>
        </w:rPr>
        <w:t xml:space="preserve"> </w:t>
      </w:r>
      <w:r>
        <w:rPr>
          <w:sz w:val="20"/>
        </w:rPr>
        <w:t>semestral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PIT</w:t>
      </w:r>
      <w:r>
        <w:rPr>
          <w:spacing w:val="39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área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 Desarrollo Académico de la Dirección de Docencia e </w:t>
      </w:r>
      <w:r>
        <w:rPr>
          <w:sz w:val="20"/>
        </w:rPr>
        <w:t>Innovación Educativa del TecNM.</w:t>
      </w:r>
    </w:p>
    <w:p w14:paraId="58A37DE1" w14:textId="77777777" w:rsidR="000D2E17" w:rsidRDefault="00BF7ECB">
      <w:pPr>
        <w:pStyle w:val="Prrafodelista"/>
        <w:numPr>
          <w:ilvl w:val="1"/>
          <w:numId w:val="1"/>
        </w:numPr>
        <w:tabs>
          <w:tab w:val="left" w:pos="1336"/>
        </w:tabs>
        <w:spacing w:line="247" w:lineRule="exact"/>
        <w:ind w:left="1336" w:hanging="359"/>
        <w:rPr>
          <w:sz w:val="20"/>
        </w:rPr>
      </w:pP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(la)</w:t>
      </w:r>
      <w:r>
        <w:rPr>
          <w:spacing w:val="-7"/>
          <w:sz w:val="20"/>
        </w:rPr>
        <w:t xml:space="preserve"> </w:t>
      </w:r>
      <w:r>
        <w:rPr>
          <w:sz w:val="20"/>
        </w:rPr>
        <w:t>Director(a)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Instituto</w:t>
      </w:r>
      <w:r>
        <w:rPr>
          <w:spacing w:val="-6"/>
          <w:sz w:val="20"/>
        </w:rPr>
        <w:t xml:space="preserve"> </w:t>
      </w:r>
      <w:r>
        <w:rPr>
          <w:sz w:val="20"/>
        </w:rPr>
        <w:t>designa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(a</w:t>
      </w:r>
      <w:r>
        <w:rPr>
          <w:spacing w:val="-6"/>
          <w:sz w:val="20"/>
        </w:rPr>
        <w:t xml:space="preserve"> </w:t>
      </w:r>
      <w:r>
        <w:rPr>
          <w:sz w:val="20"/>
        </w:rPr>
        <w:t>la)</w:t>
      </w:r>
      <w:r>
        <w:rPr>
          <w:spacing w:val="-7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-7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PIT.</w:t>
      </w:r>
    </w:p>
    <w:p w14:paraId="58A37DE2" w14:textId="77777777" w:rsidR="000D2E17" w:rsidRDefault="00BF7ECB">
      <w:pPr>
        <w:pStyle w:val="Prrafodelista"/>
        <w:numPr>
          <w:ilvl w:val="1"/>
          <w:numId w:val="1"/>
        </w:numPr>
        <w:tabs>
          <w:tab w:val="left" w:pos="1337"/>
        </w:tabs>
        <w:spacing w:line="235" w:lineRule="auto"/>
        <w:ind w:right="831"/>
        <w:rPr>
          <w:sz w:val="20"/>
        </w:rPr>
      </w:pPr>
      <w:r>
        <w:rPr>
          <w:sz w:val="20"/>
        </w:rPr>
        <w:t>El</w:t>
      </w:r>
      <w:r>
        <w:rPr>
          <w:spacing w:val="36"/>
          <w:sz w:val="20"/>
        </w:rPr>
        <w:t xml:space="preserve"> </w:t>
      </w:r>
      <w:r>
        <w:rPr>
          <w:sz w:val="20"/>
        </w:rPr>
        <w:t>(la)</w:t>
      </w:r>
      <w:r>
        <w:rPr>
          <w:spacing w:val="36"/>
          <w:sz w:val="20"/>
        </w:rPr>
        <w:t xml:space="preserve"> </w:t>
      </w:r>
      <w:r>
        <w:rPr>
          <w:sz w:val="20"/>
        </w:rPr>
        <w:t>Jefe(a)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37"/>
          <w:sz w:val="20"/>
        </w:rPr>
        <w:t xml:space="preserve"> </w:t>
      </w:r>
      <w:r>
        <w:rPr>
          <w:sz w:val="20"/>
        </w:rPr>
        <w:t>Académico,</w:t>
      </w:r>
      <w:r>
        <w:rPr>
          <w:spacing w:val="37"/>
          <w:sz w:val="20"/>
        </w:rPr>
        <w:t xml:space="preserve"> </w:t>
      </w:r>
      <w:r>
        <w:rPr>
          <w:sz w:val="20"/>
        </w:rPr>
        <w:t>designa</w:t>
      </w:r>
      <w:r>
        <w:rPr>
          <w:spacing w:val="37"/>
          <w:sz w:val="20"/>
        </w:rPr>
        <w:t xml:space="preserve"> </w:t>
      </w:r>
      <w:r>
        <w:rPr>
          <w:sz w:val="20"/>
        </w:rPr>
        <w:t>al</w:t>
      </w:r>
      <w:r>
        <w:rPr>
          <w:spacing w:val="37"/>
          <w:sz w:val="20"/>
        </w:rPr>
        <w:t xml:space="preserve"> </w:t>
      </w:r>
      <w:r>
        <w:rPr>
          <w:sz w:val="20"/>
        </w:rPr>
        <w:t>(a</w:t>
      </w:r>
      <w:r>
        <w:rPr>
          <w:spacing w:val="37"/>
          <w:sz w:val="20"/>
        </w:rPr>
        <w:t xml:space="preserve"> </w:t>
      </w:r>
      <w:r>
        <w:rPr>
          <w:sz w:val="20"/>
        </w:rPr>
        <w:t>la)</w:t>
      </w:r>
      <w:r>
        <w:rPr>
          <w:spacing w:val="36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tutoría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 xml:space="preserve">Departamento Académico de cada </w:t>
      </w:r>
      <w:r>
        <w:rPr>
          <w:sz w:val="20"/>
        </w:rPr>
        <w:t>Carrera.</w:t>
      </w:r>
    </w:p>
    <w:p w14:paraId="58A37DE3" w14:textId="77777777" w:rsidR="000D2E17" w:rsidRDefault="00BF7ECB">
      <w:pPr>
        <w:pStyle w:val="Prrafodelista"/>
        <w:numPr>
          <w:ilvl w:val="1"/>
          <w:numId w:val="1"/>
        </w:numPr>
        <w:tabs>
          <w:tab w:val="left" w:pos="1337"/>
        </w:tabs>
        <w:spacing w:before="7" w:line="232" w:lineRule="auto"/>
        <w:ind w:right="829"/>
        <w:rPr>
          <w:sz w:val="20"/>
        </w:rPr>
      </w:pPr>
      <w:r>
        <w:rPr>
          <w:sz w:val="20"/>
        </w:rPr>
        <w:t>El (la) Jefe(a) de Departamento de Desarrollo Académico es el responsable del PIT y opera a través del (de la) Coordinador(a) Institucional de Tutoría.</w:t>
      </w:r>
    </w:p>
    <w:p w14:paraId="58A37DE4" w14:textId="77777777" w:rsidR="000D2E17" w:rsidRDefault="00BF7ECB">
      <w:pPr>
        <w:pStyle w:val="Prrafodelista"/>
        <w:numPr>
          <w:ilvl w:val="1"/>
          <w:numId w:val="1"/>
        </w:numPr>
        <w:tabs>
          <w:tab w:val="left" w:pos="1336"/>
        </w:tabs>
        <w:spacing w:before="2"/>
        <w:ind w:left="1336" w:hanging="359"/>
        <w:rPr>
          <w:sz w:val="20"/>
        </w:rPr>
      </w:pP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tutorías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publicarán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calendario</w:t>
      </w:r>
      <w:r>
        <w:rPr>
          <w:spacing w:val="-6"/>
          <w:sz w:val="20"/>
        </w:rPr>
        <w:t xml:space="preserve"> </w:t>
      </w:r>
      <w:r>
        <w:rPr>
          <w:sz w:val="20"/>
        </w:rPr>
        <w:t>escolar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vigente.</w:t>
      </w:r>
    </w:p>
    <w:p w14:paraId="58A37DE5" w14:textId="77777777" w:rsidR="000D2E17" w:rsidRDefault="000D2E17">
      <w:pPr>
        <w:pStyle w:val="Textoindependiente"/>
        <w:ind w:left="0" w:firstLine="0"/>
      </w:pPr>
    </w:p>
    <w:p w14:paraId="58A37DE6" w14:textId="77777777" w:rsidR="000D2E17" w:rsidRDefault="00BF7ECB">
      <w:pPr>
        <w:pStyle w:val="Ttulo1"/>
        <w:numPr>
          <w:ilvl w:val="0"/>
          <w:numId w:val="2"/>
        </w:numPr>
        <w:tabs>
          <w:tab w:val="left" w:pos="975"/>
        </w:tabs>
        <w:ind w:left="975" w:hanging="358"/>
      </w:pPr>
      <w:r>
        <w:t>DEL</w:t>
      </w:r>
      <w:r>
        <w:rPr>
          <w:spacing w:val="-5"/>
        </w:rPr>
        <w:t xml:space="preserve"> </w:t>
      </w:r>
      <w:r>
        <w:t>(DE</w:t>
      </w:r>
      <w:r>
        <w:rPr>
          <w:spacing w:val="-2"/>
        </w:rPr>
        <w:t xml:space="preserve"> </w:t>
      </w:r>
      <w:r>
        <w:t>LA)</w:t>
      </w:r>
      <w:r>
        <w:rPr>
          <w:spacing w:val="-3"/>
        </w:rPr>
        <w:t xml:space="preserve"> </w:t>
      </w:r>
      <w:r>
        <w:t>SUBDIRECTOR(A)</w:t>
      </w:r>
      <w:r>
        <w:rPr>
          <w:spacing w:val="-2"/>
        </w:rPr>
        <w:t xml:space="preserve"> ACADÉMICO(A)</w:t>
      </w:r>
    </w:p>
    <w:p w14:paraId="58A37DE7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231"/>
        <w:ind w:right="828"/>
        <w:rPr>
          <w:rFonts w:ascii="Symbol" w:hAnsi="Symbol"/>
          <w:sz w:val="20"/>
        </w:rPr>
      </w:pPr>
      <w:r>
        <w:rPr>
          <w:sz w:val="20"/>
        </w:rPr>
        <w:t>Valida</w:t>
      </w:r>
      <w:r>
        <w:rPr>
          <w:spacing w:val="40"/>
          <w:sz w:val="20"/>
        </w:rPr>
        <w:t xml:space="preserve"> </w:t>
      </w:r>
      <w:r>
        <w:rPr>
          <w:sz w:val="20"/>
        </w:rPr>
        <w:t>las</w:t>
      </w:r>
      <w:r>
        <w:rPr>
          <w:spacing w:val="40"/>
          <w:sz w:val="20"/>
        </w:rPr>
        <w:t xml:space="preserve"> </w:t>
      </w:r>
      <w:r>
        <w:rPr>
          <w:sz w:val="20"/>
        </w:rPr>
        <w:t>constancias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los</w:t>
      </w:r>
      <w:r>
        <w:rPr>
          <w:spacing w:val="40"/>
          <w:sz w:val="20"/>
        </w:rPr>
        <w:t xml:space="preserve"> </w:t>
      </w:r>
      <w:r>
        <w:rPr>
          <w:sz w:val="20"/>
        </w:rPr>
        <w:t>tutores</w:t>
      </w:r>
      <w:r>
        <w:rPr>
          <w:spacing w:val="40"/>
          <w:sz w:val="20"/>
        </w:rPr>
        <w:t xml:space="preserve"> </w:t>
      </w:r>
      <w:r>
        <w:rPr>
          <w:sz w:val="20"/>
        </w:rPr>
        <w:t>expedidas</w:t>
      </w:r>
      <w:r>
        <w:rPr>
          <w:spacing w:val="40"/>
          <w:sz w:val="20"/>
        </w:rPr>
        <w:t xml:space="preserve">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el</w:t>
      </w:r>
      <w:r>
        <w:rPr>
          <w:spacing w:val="40"/>
          <w:sz w:val="20"/>
        </w:rPr>
        <w:t xml:space="preserve"> </w:t>
      </w:r>
      <w:r>
        <w:rPr>
          <w:sz w:val="20"/>
        </w:rPr>
        <w:t>(la)</w:t>
      </w:r>
      <w:r>
        <w:rPr>
          <w:spacing w:val="40"/>
          <w:sz w:val="20"/>
        </w:rPr>
        <w:t xml:space="preserve"> </w:t>
      </w:r>
      <w:r>
        <w:rPr>
          <w:sz w:val="20"/>
        </w:rPr>
        <w:t>Jefe(a)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40"/>
          <w:sz w:val="20"/>
        </w:rPr>
        <w:t xml:space="preserve"> </w:t>
      </w:r>
      <w:r>
        <w:rPr>
          <w:sz w:val="20"/>
        </w:rPr>
        <w:t>de Desarrollo Académico, al final del semestre.</w:t>
      </w:r>
    </w:p>
    <w:p w14:paraId="58A37DE8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1"/>
        <w:ind w:right="834"/>
        <w:rPr>
          <w:rFonts w:ascii="Symbol" w:hAnsi="Symbol"/>
          <w:sz w:val="20"/>
        </w:rPr>
      </w:pPr>
      <w:r>
        <w:rPr>
          <w:sz w:val="20"/>
        </w:rPr>
        <w:t xml:space="preserve">Recibe del (de la) Jefe(a) de Departamento de Desarrollo </w:t>
      </w:r>
      <w:r>
        <w:rPr>
          <w:sz w:val="20"/>
        </w:rPr>
        <w:t>Académico un informe ejecutivo semestral sobre los resultados de la operación del PIT y lo envía al (a la) Director(a) del Instituto.</w:t>
      </w:r>
    </w:p>
    <w:p w14:paraId="58A37DE9" w14:textId="77777777" w:rsidR="000D2E17" w:rsidRDefault="00BF7ECB">
      <w:pPr>
        <w:pStyle w:val="Ttulo1"/>
        <w:numPr>
          <w:ilvl w:val="0"/>
          <w:numId w:val="2"/>
        </w:numPr>
        <w:tabs>
          <w:tab w:val="left" w:pos="975"/>
        </w:tabs>
        <w:spacing w:before="230"/>
        <w:ind w:left="975" w:hanging="358"/>
      </w:pPr>
      <w:r>
        <w:t>DEL</w:t>
      </w:r>
      <w:r>
        <w:rPr>
          <w:spacing w:val="-4"/>
        </w:rPr>
        <w:t xml:space="preserve"> </w:t>
      </w:r>
      <w:r>
        <w:t>(DE</w:t>
      </w:r>
      <w:r>
        <w:rPr>
          <w:spacing w:val="-2"/>
        </w:rPr>
        <w:t xml:space="preserve"> </w:t>
      </w:r>
      <w:r>
        <w:t>LA)</w:t>
      </w:r>
      <w:r>
        <w:rPr>
          <w:spacing w:val="-2"/>
        </w:rPr>
        <w:t xml:space="preserve"> </w:t>
      </w:r>
      <w:r>
        <w:t>JEFE(A)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DEPARTAMENTO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DESARROLLO </w:t>
      </w:r>
      <w:r>
        <w:rPr>
          <w:spacing w:val="-2"/>
        </w:rPr>
        <w:t>ACADÉMICO</w:t>
      </w:r>
    </w:p>
    <w:p w14:paraId="58A37DEA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245" w:line="255" w:lineRule="exact"/>
        <w:rPr>
          <w:rFonts w:ascii="Symbol" w:hAnsi="Symbol"/>
          <w:sz w:val="20"/>
        </w:rPr>
      </w:pPr>
      <w:r>
        <w:rPr>
          <w:sz w:val="20"/>
        </w:rPr>
        <w:t>Difunde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promueve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desarrollo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PIT.</w:t>
      </w:r>
    </w:p>
    <w:p w14:paraId="58A37DEB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1"/>
        <w:rPr>
          <w:rFonts w:ascii="Symbol" w:hAnsi="Symbol"/>
          <w:sz w:val="20"/>
        </w:rPr>
      </w:pPr>
      <w:r>
        <w:rPr>
          <w:sz w:val="20"/>
        </w:rPr>
        <w:t>Genera</w:t>
      </w:r>
      <w:r>
        <w:rPr>
          <w:spacing w:val="22"/>
          <w:sz w:val="20"/>
        </w:rPr>
        <w:t xml:space="preserve"> </w:t>
      </w:r>
      <w:r>
        <w:rPr>
          <w:sz w:val="20"/>
        </w:rPr>
        <w:t>estrategias</w:t>
      </w:r>
      <w:r>
        <w:rPr>
          <w:spacing w:val="23"/>
          <w:sz w:val="20"/>
        </w:rPr>
        <w:t xml:space="preserve"> </w:t>
      </w:r>
      <w:r>
        <w:rPr>
          <w:sz w:val="20"/>
        </w:rPr>
        <w:t>y</w:t>
      </w:r>
      <w:r>
        <w:rPr>
          <w:spacing w:val="23"/>
          <w:sz w:val="20"/>
        </w:rPr>
        <w:t xml:space="preserve"> </w:t>
      </w:r>
      <w:r>
        <w:rPr>
          <w:sz w:val="20"/>
        </w:rPr>
        <w:t>mecanismos</w:t>
      </w:r>
      <w:r>
        <w:rPr>
          <w:spacing w:val="23"/>
          <w:sz w:val="20"/>
        </w:rPr>
        <w:t xml:space="preserve"> </w:t>
      </w:r>
      <w:r>
        <w:rPr>
          <w:sz w:val="20"/>
        </w:rPr>
        <w:t>para</w:t>
      </w:r>
      <w:r>
        <w:rPr>
          <w:spacing w:val="22"/>
          <w:sz w:val="20"/>
        </w:rPr>
        <w:t xml:space="preserve"> </w:t>
      </w:r>
      <w:r>
        <w:rPr>
          <w:sz w:val="20"/>
        </w:rPr>
        <w:t>la sensibilización, formación,</w:t>
      </w:r>
      <w:r>
        <w:rPr>
          <w:spacing w:val="2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23"/>
          <w:sz w:val="20"/>
        </w:rPr>
        <w:t xml:space="preserve"> </w:t>
      </w:r>
      <w:r>
        <w:rPr>
          <w:sz w:val="20"/>
        </w:rPr>
        <w:t>y</w:t>
      </w:r>
      <w:r>
        <w:rPr>
          <w:spacing w:val="23"/>
          <w:sz w:val="20"/>
        </w:rPr>
        <w:t xml:space="preserve"> </w:t>
      </w:r>
      <w:r>
        <w:rPr>
          <w:sz w:val="20"/>
        </w:rPr>
        <w:t>captación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tutores</w:t>
      </w:r>
      <w:r>
        <w:rPr>
          <w:spacing w:val="23"/>
          <w:sz w:val="20"/>
        </w:rPr>
        <w:t xml:space="preserve"> </w:t>
      </w:r>
      <w:r>
        <w:rPr>
          <w:sz w:val="20"/>
        </w:rPr>
        <w:t>de común acuerdo con el (la) Coordinador(a) Institucional de Tutoría.</w:t>
      </w:r>
    </w:p>
    <w:p w14:paraId="58A37DEC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0"/>
        <w:rPr>
          <w:rFonts w:ascii="Symbol" w:hAnsi="Symbol"/>
          <w:sz w:val="20"/>
        </w:rPr>
      </w:pPr>
      <w:r>
        <w:rPr>
          <w:sz w:val="20"/>
        </w:rPr>
        <w:t>Entrega al (a la) Subdirector(a) Académico(a) un informe semestral por programa de estudio con los resultados obtenidos y las metas establecidas en el PIT.</w:t>
      </w:r>
    </w:p>
    <w:p w14:paraId="58A37DED" w14:textId="77777777" w:rsidR="000D2E17" w:rsidRDefault="000D2E17">
      <w:pPr>
        <w:pStyle w:val="Textoindependiente"/>
        <w:spacing w:before="8"/>
        <w:ind w:left="0" w:firstLine="0"/>
        <w:rPr>
          <w:sz w:val="5"/>
        </w:rPr>
      </w:pPr>
    </w:p>
    <w:tbl>
      <w:tblPr>
        <w:tblW w:w="0" w:type="auto"/>
        <w:tblInd w:w="3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3312"/>
        <w:gridCol w:w="3475"/>
      </w:tblGrid>
      <w:tr w:rsidR="000D2E17" w14:paraId="58A37DEF" w14:textId="77777777">
        <w:trPr>
          <w:trHeight w:val="236"/>
        </w:trPr>
        <w:tc>
          <w:tcPr>
            <w:tcW w:w="10172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58A37DEE" w14:textId="77777777" w:rsidR="000D2E17" w:rsidRDefault="00BF7ECB">
            <w:pPr>
              <w:pStyle w:val="TableParagraph"/>
              <w:spacing w:line="217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0D2E17" w14:paraId="58A37DF3" w14:textId="77777777">
        <w:trPr>
          <w:trHeight w:val="23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58A37DF0" w14:textId="77777777" w:rsidR="000D2E17" w:rsidRDefault="00BF7ECB">
            <w:pPr>
              <w:pStyle w:val="TableParagraph"/>
              <w:spacing w:line="215" w:lineRule="exact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58A37DF1" w14:textId="77777777" w:rsidR="000D2E17" w:rsidRDefault="00BF7ECB">
            <w:pPr>
              <w:pStyle w:val="TableParagraph"/>
              <w:spacing w:line="215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58A37DF2" w14:textId="77777777" w:rsidR="000D2E17" w:rsidRDefault="00BF7ECB">
            <w:pPr>
              <w:pStyle w:val="TableParagraph"/>
              <w:spacing w:line="215" w:lineRule="exact"/>
              <w:ind w:left="6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0D2E17" w14:paraId="58A37E00" w14:textId="77777777">
        <w:trPr>
          <w:trHeight w:val="1444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A37DF4" w14:textId="77777777" w:rsidR="000D2E17" w:rsidRDefault="000D2E17">
            <w:pPr>
              <w:pStyle w:val="TableParagraph"/>
              <w:ind w:left="0"/>
              <w:rPr>
                <w:sz w:val="20"/>
              </w:rPr>
            </w:pPr>
          </w:p>
          <w:p w14:paraId="58A37DF5" w14:textId="77777777" w:rsidR="000D2E17" w:rsidRDefault="000D2E17">
            <w:pPr>
              <w:pStyle w:val="TableParagraph"/>
              <w:ind w:left="0"/>
              <w:rPr>
                <w:sz w:val="20"/>
              </w:rPr>
            </w:pPr>
          </w:p>
          <w:p w14:paraId="58A37DF6" w14:textId="77777777" w:rsidR="000D2E17" w:rsidRDefault="000D2E17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58A37DF7" w14:textId="77777777" w:rsidR="000D2E17" w:rsidRDefault="00BF7ECB">
            <w:pPr>
              <w:pStyle w:val="TableParagraph"/>
              <w:spacing w:line="228" w:lineRule="exact"/>
              <w:ind w:left="39" w:firstLine="2"/>
              <w:jc w:val="center"/>
              <w:rPr>
                <w:sz w:val="20"/>
              </w:rPr>
            </w:pPr>
            <w:r>
              <w:rPr>
                <w:sz w:val="20"/>
              </w:rPr>
              <w:t>Lic. José Guillermo Romero Cuevas Jefatura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Desarrollo </w:t>
            </w:r>
            <w:r>
              <w:rPr>
                <w:spacing w:val="-2"/>
                <w:sz w:val="20"/>
              </w:rPr>
              <w:t>Académico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A37DF8" w14:textId="77777777" w:rsidR="000D2E17" w:rsidRDefault="000D2E17">
            <w:pPr>
              <w:pStyle w:val="TableParagraph"/>
              <w:ind w:left="0"/>
              <w:rPr>
                <w:sz w:val="20"/>
              </w:rPr>
            </w:pPr>
          </w:p>
          <w:p w14:paraId="58A37DF9" w14:textId="77777777" w:rsidR="000D2E17" w:rsidRDefault="000D2E17">
            <w:pPr>
              <w:pStyle w:val="TableParagraph"/>
              <w:ind w:left="0"/>
              <w:rPr>
                <w:sz w:val="20"/>
              </w:rPr>
            </w:pPr>
          </w:p>
          <w:p w14:paraId="58A37DFA" w14:textId="77777777" w:rsidR="000D2E17" w:rsidRDefault="000D2E17">
            <w:pPr>
              <w:pStyle w:val="TableParagraph"/>
              <w:spacing w:before="236"/>
              <w:ind w:left="0"/>
              <w:rPr>
                <w:sz w:val="20"/>
              </w:rPr>
            </w:pPr>
          </w:p>
          <w:p w14:paraId="58A37DFB" w14:textId="77777777" w:rsidR="000D2E17" w:rsidRDefault="00BF7ECB">
            <w:pPr>
              <w:pStyle w:val="TableParagraph"/>
              <w:spacing w:line="228" w:lineRule="exact"/>
              <w:ind w:left="686" w:hanging="281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Alfonso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Ávila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Tagle Subdirección Académica</w:t>
            </w:r>
          </w:p>
        </w:tc>
        <w:tc>
          <w:tcPr>
            <w:tcW w:w="347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58A37DFC" w14:textId="77777777" w:rsidR="000D2E17" w:rsidRDefault="000D2E17">
            <w:pPr>
              <w:pStyle w:val="TableParagraph"/>
              <w:ind w:left="0"/>
              <w:rPr>
                <w:sz w:val="20"/>
              </w:rPr>
            </w:pPr>
          </w:p>
          <w:p w14:paraId="58A37DFD" w14:textId="77777777" w:rsidR="000D2E17" w:rsidRDefault="000D2E17">
            <w:pPr>
              <w:pStyle w:val="TableParagraph"/>
              <w:ind w:left="0"/>
              <w:rPr>
                <w:sz w:val="20"/>
              </w:rPr>
            </w:pPr>
          </w:p>
          <w:p w14:paraId="58A37DFE" w14:textId="77777777" w:rsidR="000D2E17" w:rsidRDefault="000D2E17">
            <w:pPr>
              <w:pStyle w:val="TableParagraph"/>
              <w:spacing w:before="236"/>
              <w:ind w:left="0"/>
              <w:rPr>
                <w:sz w:val="20"/>
              </w:rPr>
            </w:pPr>
          </w:p>
          <w:p w14:paraId="58A37DFF" w14:textId="77777777" w:rsidR="000D2E17" w:rsidRDefault="00BF7ECB">
            <w:pPr>
              <w:pStyle w:val="TableParagraph"/>
              <w:spacing w:line="228" w:lineRule="exact"/>
              <w:ind w:left="1365" w:hanging="999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r>
              <w:rPr>
                <w:spacing w:val="-2"/>
                <w:sz w:val="20"/>
              </w:rPr>
              <w:t>Dirección</w:t>
            </w:r>
          </w:p>
        </w:tc>
      </w:tr>
      <w:tr w:rsidR="000D2E17" w14:paraId="58A37E04" w14:textId="77777777">
        <w:trPr>
          <w:trHeight w:val="236"/>
        </w:trPr>
        <w:tc>
          <w:tcPr>
            <w:tcW w:w="3385" w:type="dxa"/>
            <w:tcBorders>
              <w:top w:val="single" w:sz="2" w:space="0" w:color="808080"/>
              <w:right w:val="single" w:sz="2" w:space="0" w:color="808080"/>
            </w:tcBorders>
          </w:tcPr>
          <w:p w14:paraId="58A37E01" w14:textId="77777777" w:rsidR="000D2E17" w:rsidRDefault="00BF7ECB">
            <w:pPr>
              <w:pStyle w:val="TableParagraph"/>
              <w:spacing w:line="217" w:lineRule="exact"/>
              <w:ind w:left="55" w:right="2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58A37E02" w14:textId="77777777" w:rsidR="000D2E17" w:rsidRDefault="00BF7ECB">
            <w:pPr>
              <w:pStyle w:val="TableParagraph"/>
              <w:spacing w:line="217" w:lineRule="exact"/>
              <w:ind w:left="57" w:right="3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475" w:type="dxa"/>
            <w:tcBorders>
              <w:top w:val="single" w:sz="2" w:space="0" w:color="808080"/>
              <w:left w:val="single" w:sz="2" w:space="0" w:color="808080"/>
            </w:tcBorders>
          </w:tcPr>
          <w:p w14:paraId="58A37E03" w14:textId="77777777" w:rsidR="000D2E17" w:rsidRDefault="00BF7ECB">
            <w:pPr>
              <w:pStyle w:val="TableParagraph"/>
              <w:spacing w:line="217" w:lineRule="exact"/>
              <w:ind w:left="61" w:right="6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58A37E05" w14:textId="77777777" w:rsidR="000D2E17" w:rsidRDefault="000D2E17">
      <w:pPr>
        <w:pStyle w:val="TableParagraph"/>
        <w:spacing w:line="217" w:lineRule="exact"/>
        <w:jc w:val="center"/>
        <w:rPr>
          <w:sz w:val="20"/>
        </w:rPr>
        <w:sectPr w:rsidR="000D2E17">
          <w:footerReference w:type="default" r:id="rId9"/>
          <w:type w:val="continuous"/>
          <w:pgSz w:w="12240" w:h="15840"/>
          <w:pgMar w:top="380" w:right="360" w:bottom="880" w:left="720" w:header="0" w:footer="686" w:gutter="0"/>
          <w:pgNumType w:start="1"/>
          <w:cols w:space="720"/>
        </w:sectPr>
      </w:pPr>
    </w:p>
    <w:p w14:paraId="58A37E06" w14:textId="77777777" w:rsidR="000D2E17" w:rsidRDefault="000D2E17">
      <w:pPr>
        <w:pStyle w:val="Textoindependiente"/>
        <w:spacing w:before="53"/>
        <w:ind w:left="0" w:firstLine="0"/>
      </w:pPr>
    </w:p>
    <w:p w14:paraId="58A37E07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1"/>
        <w:ind w:right="831"/>
        <w:jc w:val="both"/>
        <w:rPr>
          <w:rFonts w:ascii="Symbol" w:hAnsi="Symbol"/>
          <w:sz w:val="20"/>
        </w:rPr>
      </w:pPr>
      <w:r>
        <w:rPr>
          <w:sz w:val="20"/>
        </w:rPr>
        <w:t>Establece</w:t>
      </w:r>
      <w:r>
        <w:rPr>
          <w:spacing w:val="-2"/>
          <w:sz w:val="20"/>
        </w:rPr>
        <w:t xml:space="preserve"> </w:t>
      </w:r>
      <w:r>
        <w:rPr>
          <w:sz w:val="20"/>
        </w:rPr>
        <w:t>nuevas metas, estrategias y actividades para el</w:t>
      </w:r>
      <w:r>
        <w:rPr>
          <w:spacing w:val="-1"/>
          <w:sz w:val="20"/>
        </w:rPr>
        <w:t xml:space="preserve"> </w:t>
      </w:r>
      <w:r>
        <w:rPr>
          <w:sz w:val="20"/>
        </w:rPr>
        <w:t>mejoramiento del</w:t>
      </w:r>
      <w:r>
        <w:rPr>
          <w:spacing w:val="-1"/>
          <w:sz w:val="20"/>
        </w:rPr>
        <w:t xml:space="preserve"> </w:t>
      </w:r>
      <w:r>
        <w:rPr>
          <w:sz w:val="20"/>
        </w:rPr>
        <w:t>PIT</w:t>
      </w:r>
      <w:r>
        <w:rPr>
          <w:spacing w:val="-2"/>
          <w:sz w:val="20"/>
        </w:rPr>
        <w:t xml:space="preserve"> </w:t>
      </w:r>
      <w:r>
        <w:rPr>
          <w:sz w:val="20"/>
        </w:rPr>
        <w:t>y lo comunica</w:t>
      </w:r>
      <w:r>
        <w:rPr>
          <w:spacing w:val="-1"/>
          <w:sz w:val="20"/>
        </w:rPr>
        <w:t xml:space="preserve"> </w:t>
      </w:r>
      <w:r>
        <w:rPr>
          <w:sz w:val="20"/>
        </w:rPr>
        <w:t>a la coordinación del programa.</w:t>
      </w:r>
    </w:p>
    <w:p w14:paraId="58A37E08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0"/>
        <w:jc w:val="both"/>
        <w:rPr>
          <w:rFonts w:ascii="Symbol" w:hAnsi="Symbol"/>
          <w:sz w:val="16"/>
        </w:rPr>
      </w:pPr>
      <w:r>
        <w:rPr>
          <w:sz w:val="20"/>
        </w:rPr>
        <w:t>Expide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constancias</w:t>
      </w:r>
      <w:r>
        <w:rPr>
          <w:spacing w:val="-1"/>
          <w:sz w:val="20"/>
        </w:rPr>
        <w:t xml:space="preserve"> </w:t>
      </w:r>
      <w:r>
        <w:rPr>
          <w:sz w:val="20"/>
        </w:rPr>
        <w:t>semestrales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 tutores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2"/>
          <w:sz w:val="20"/>
        </w:rPr>
        <w:t xml:space="preserve"> </w:t>
      </w:r>
      <w:r>
        <w:rPr>
          <w:sz w:val="20"/>
        </w:rPr>
        <w:t>solicite,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información proporcionada por el (la) Coordinador(a) Institucional de Tutoría, las que serán validadas por el (la) Subdirector(a) Académico(a).</w:t>
      </w:r>
    </w:p>
    <w:p w14:paraId="58A37E09" w14:textId="77777777" w:rsidR="000D2E17" w:rsidRDefault="00BF7ECB">
      <w:pPr>
        <w:pStyle w:val="Ttulo1"/>
        <w:numPr>
          <w:ilvl w:val="0"/>
          <w:numId w:val="2"/>
        </w:numPr>
        <w:tabs>
          <w:tab w:val="left" w:pos="975"/>
        </w:tabs>
        <w:spacing w:before="193"/>
        <w:ind w:left="975" w:hanging="358"/>
      </w:pPr>
      <w:r>
        <w:t>DEL</w:t>
      </w:r>
      <w:r>
        <w:rPr>
          <w:spacing w:val="-5"/>
        </w:rPr>
        <w:t xml:space="preserve"> </w:t>
      </w:r>
      <w:r>
        <w:t>(DE</w:t>
      </w:r>
      <w:r>
        <w:rPr>
          <w:spacing w:val="-3"/>
        </w:rPr>
        <w:t xml:space="preserve"> </w:t>
      </w:r>
      <w:r>
        <w:t>LA)</w:t>
      </w:r>
      <w:r>
        <w:rPr>
          <w:spacing w:val="-3"/>
        </w:rPr>
        <w:t xml:space="preserve"> </w:t>
      </w:r>
      <w:r>
        <w:t>COORDINADOR(A)</w:t>
      </w:r>
      <w:r>
        <w:rPr>
          <w:spacing w:val="-3"/>
        </w:rPr>
        <w:t xml:space="preserve"> </w:t>
      </w:r>
      <w:r>
        <w:t>INSTITUCIONAL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TUTORÍA</w:t>
      </w:r>
    </w:p>
    <w:p w14:paraId="58A37E0A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246"/>
        <w:ind w:right="832"/>
        <w:jc w:val="both"/>
        <w:rPr>
          <w:rFonts w:ascii="Symbol" w:hAnsi="Symbol"/>
          <w:sz w:val="20"/>
        </w:rPr>
      </w:pPr>
      <w:r>
        <w:rPr>
          <w:sz w:val="20"/>
        </w:rPr>
        <w:t>Elabora el diagnóstico institucional de tutoría para la aplicación del Programa y lo envía al (a la) Jefe(a) de Departamento de Desarrollo Académico, con copia para los (las) jefes(as) de los Departamentos Académicos y Coordinadores de tutoría por carrera.</w:t>
      </w:r>
    </w:p>
    <w:p w14:paraId="58A37E0B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6"/>
        </w:tabs>
        <w:spacing w:line="253" w:lineRule="exact"/>
        <w:ind w:left="1276" w:hanging="359"/>
        <w:jc w:val="both"/>
        <w:rPr>
          <w:rFonts w:ascii="Symbol" w:hAnsi="Symbol"/>
          <w:sz w:val="20"/>
        </w:rPr>
      </w:pPr>
      <w:r>
        <w:rPr>
          <w:sz w:val="20"/>
        </w:rPr>
        <w:t>Sistematiza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promoción,</w:t>
      </w:r>
      <w:r>
        <w:rPr>
          <w:spacing w:val="-8"/>
          <w:sz w:val="20"/>
        </w:rPr>
        <w:t xml:space="preserve"> </w:t>
      </w:r>
      <w:r>
        <w:rPr>
          <w:sz w:val="20"/>
        </w:rPr>
        <w:t>operación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desarrollo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PIT.</w:t>
      </w:r>
    </w:p>
    <w:p w14:paraId="58A37E0C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6"/>
        </w:tabs>
        <w:spacing w:before="2" w:line="255" w:lineRule="exact"/>
        <w:ind w:left="1276" w:hanging="359"/>
        <w:jc w:val="both"/>
        <w:rPr>
          <w:rFonts w:ascii="Symbol" w:hAnsi="Symbol"/>
          <w:sz w:val="20"/>
        </w:rPr>
      </w:pPr>
      <w:r>
        <w:rPr>
          <w:sz w:val="20"/>
        </w:rPr>
        <w:t>Gestiona</w:t>
      </w:r>
      <w:r>
        <w:rPr>
          <w:spacing w:val="-7"/>
          <w:sz w:val="20"/>
        </w:rPr>
        <w:t xml:space="preserve"> </w:t>
      </w:r>
      <w:r>
        <w:rPr>
          <w:sz w:val="20"/>
        </w:rPr>
        <w:t>ante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instancias</w:t>
      </w:r>
      <w:r>
        <w:rPr>
          <w:spacing w:val="-9"/>
          <w:sz w:val="20"/>
        </w:rPr>
        <w:t xml:space="preserve"> </w:t>
      </w:r>
      <w:r>
        <w:rPr>
          <w:sz w:val="20"/>
        </w:rPr>
        <w:t>internas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recursos</w:t>
      </w:r>
      <w:r>
        <w:rPr>
          <w:spacing w:val="-7"/>
          <w:sz w:val="20"/>
        </w:rPr>
        <w:t xml:space="preserve"> </w:t>
      </w:r>
      <w:r>
        <w:rPr>
          <w:sz w:val="20"/>
        </w:rPr>
        <w:t>necesarios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operación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PIT.</w:t>
      </w:r>
    </w:p>
    <w:p w14:paraId="58A37E0D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1"/>
        <w:rPr>
          <w:rFonts w:ascii="Symbol" w:hAnsi="Symbol"/>
          <w:sz w:val="20"/>
        </w:rPr>
      </w:pPr>
      <w:r>
        <w:rPr>
          <w:sz w:val="20"/>
        </w:rPr>
        <w:t>Gestiona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necesaria</w:t>
      </w:r>
      <w:r>
        <w:rPr>
          <w:spacing w:val="-3"/>
          <w:sz w:val="20"/>
        </w:rPr>
        <w:t xml:space="preserve"> </w:t>
      </w:r>
      <w:r>
        <w:rPr>
          <w:sz w:val="20"/>
        </w:rPr>
        <w:t>ante</w:t>
      </w:r>
      <w:r>
        <w:rPr>
          <w:spacing w:val="-4"/>
          <w:sz w:val="20"/>
        </w:rPr>
        <w:t xml:space="preserve"> </w:t>
      </w:r>
      <w:r>
        <w:rPr>
          <w:sz w:val="20"/>
        </w:rPr>
        <w:t>instancias</w:t>
      </w:r>
      <w:r>
        <w:rPr>
          <w:spacing w:val="-3"/>
          <w:sz w:val="20"/>
        </w:rPr>
        <w:t xml:space="preserve"> </w:t>
      </w:r>
      <w:r>
        <w:rPr>
          <w:sz w:val="20"/>
        </w:rPr>
        <w:t>internas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externas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tutores</w:t>
      </w:r>
      <w:r>
        <w:rPr>
          <w:spacing w:val="-3"/>
          <w:sz w:val="20"/>
        </w:rPr>
        <w:t xml:space="preserve"> </w:t>
      </w:r>
      <w:r>
        <w:rPr>
          <w:sz w:val="20"/>
        </w:rPr>
        <w:t>solicitan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 del Programa de Acción Tutorial (PAT).</w:t>
      </w:r>
    </w:p>
    <w:p w14:paraId="58A37E0E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2"/>
        <w:rPr>
          <w:rFonts w:ascii="Symbol" w:hAnsi="Symbol"/>
          <w:sz w:val="20"/>
        </w:rPr>
      </w:pPr>
      <w:r>
        <w:rPr>
          <w:sz w:val="20"/>
        </w:rPr>
        <w:t>Promueve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7"/>
          <w:sz w:val="20"/>
        </w:rPr>
        <w:t xml:space="preserve"> </w:t>
      </w:r>
      <w:r>
        <w:rPr>
          <w:sz w:val="20"/>
        </w:rPr>
        <w:t>canalización</w:t>
      </w:r>
      <w:r>
        <w:rPr>
          <w:spacing w:val="27"/>
          <w:sz w:val="20"/>
        </w:rPr>
        <w:t xml:space="preserve"> </w:t>
      </w:r>
      <w:r>
        <w:rPr>
          <w:sz w:val="20"/>
        </w:rPr>
        <w:t>interna</w:t>
      </w:r>
      <w:r>
        <w:rPr>
          <w:spacing w:val="27"/>
          <w:sz w:val="20"/>
        </w:rPr>
        <w:t xml:space="preserve"> </w:t>
      </w:r>
      <w:r>
        <w:rPr>
          <w:sz w:val="20"/>
        </w:rPr>
        <w:t>y</w:t>
      </w:r>
      <w:r>
        <w:rPr>
          <w:spacing w:val="28"/>
          <w:sz w:val="20"/>
        </w:rPr>
        <w:t xml:space="preserve"> </w:t>
      </w:r>
      <w:r>
        <w:rPr>
          <w:sz w:val="20"/>
        </w:rPr>
        <w:t>gestiona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vinculación</w:t>
      </w:r>
      <w:r>
        <w:rPr>
          <w:spacing w:val="28"/>
          <w:sz w:val="20"/>
        </w:rPr>
        <w:t xml:space="preserve"> </w:t>
      </w:r>
      <w:r>
        <w:rPr>
          <w:sz w:val="20"/>
        </w:rPr>
        <w:t>externa</w:t>
      </w:r>
      <w:r>
        <w:rPr>
          <w:spacing w:val="27"/>
          <w:sz w:val="20"/>
        </w:rPr>
        <w:t xml:space="preserve"> </w:t>
      </w:r>
      <w:r>
        <w:rPr>
          <w:sz w:val="20"/>
        </w:rPr>
        <w:t>con</w:t>
      </w:r>
      <w:r>
        <w:rPr>
          <w:spacing w:val="28"/>
          <w:sz w:val="20"/>
        </w:rPr>
        <w:t xml:space="preserve"> </w:t>
      </w:r>
      <w:r>
        <w:rPr>
          <w:sz w:val="20"/>
        </w:rPr>
        <w:t>entidades</w:t>
      </w:r>
      <w:r>
        <w:rPr>
          <w:spacing w:val="28"/>
          <w:sz w:val="20"/>
        </w:rPr>
        <w:t xml:space="preserve"> </w:t>
      </w:r>
      <w:r>
        <w:rPr>
          <w:sz w:val="20"/>
        </w:rPr>
        <w:t>que</w:t>
      </w:r>
      <w:r>
        <w:rPr>
          <w:spacing w:val="24"/>
          <w:sz w:val="20"/>
        </w:rPr>
        <w:t xml:space="preserve"> </w:t>
      </w:r>
      <w:r>
        <w:rPr>
          <w:sz w:val="20"/>
        </w:rPr>
        <w:t>puedan</w:t>
      </w:r>
      <w:r>
        <w:rPr>
          <w:spacing w:val="28"/>
          <w:sz w:val="20"/>
        </w:rPr>
        <w:t xml:space="preserve"> </w:t>
      </w:r>
      <w:r>
        <w:rPr>
          <w:sz w:val="20"/>
        </w:rPr>
        <w:t>apoyar</w:t>
      </w:r>
      <w:r>
        <w:rPr>
          <w:spacing w:val="27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los estudiantes en condiciones que rebasen las funciones y competencias del tutor.</w:t>
      </w:r>
    </w:p>
    <w:p w14:paraId="58A37E0F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1" w:line="255" w:lineRule="exact"/>
        <w:rPr>
          <w:rFonts w:ascii="Symbol" w:hAnsi="Symbol"/>
          <w:sz w:val="20"/>
        </w:rPr>
      </w:pP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avance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PIT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uno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programas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educativos.</w:t>
      </w:r>
    </w:p>
    <w:p w14:paraId="58A37E10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1"/>
        <w:rPr>
          <w:rFonts w:ascii="Symbol" w:hAnsi="Symbol"/>
          <w:sz w:val="20"/>
        </w:rPr>
      </w:pPr>
      <w:r>
        <w:rPr>
          <w:sz w:val="20"/>
        </w:rPr>
        <w:t>Recibe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(las)</w:t>
      </w:r>
      <w:r>
        <w:rPr>
          <w:spacing w:val="-5"/>
          <w:sz w:val="20"/>
        </w:rPr>
        <w:t xml:space="preserve"> </w:t>
      </w:r>
      <w:r>
        <w:rPr>
          <w:sz w:val="20"/>
        </w:rPr>
        <w:t>Coordinadores(as)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tutoría</w:t>
      </w:r>
      <w:r>
        <w:rPr>
          <w:spacing w:val="-6"/>
          <w:sz w:val="20"/>
        </w:rPr>
        <w:t xml:space="preserve"> </w:t>
      </w:r>
      <w:r>
        <w:rPr>
          <w:sz w:val="20"/>
        </w:rPr>
        <w:t>departamental,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6"/>
          <w:sz w:val="20"/>
        </w:rPr>
        <w:t xml:space="preserve"> </w:t>
      </w:r>
      <w:r>
        <w:rPr>
          <w:sz w:val="20"/>
        </w:rPr>
        <w:t>necesaria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6"/>
          <w:sz w:val="20"/>
        </w:rPr>
        <w:t xml:space="preserve"> </w:t>
      </w:r>
      <w:r>
        <w:rPr>
          <w:sz w:val="20"/>
        </w:rPr>
        <w:t>del diagnóstico institucional, así como los informes semestrales y los realimenta.</w:t>
      </w:r>
    </w:p>
    <w:p w14:paraId="58A37E11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line="255" w:lineRule="exact"/>
        <w:rPr>
          <w:rFonts w:ascii="Symbol" w:hAnsi="Symbol"/>
          <w:sz w:val="20"/>
        </w:rPr>
      </w:pPr>
      <w:r>
        <w:rPr>
          <w:sz w:val="20"/>
        </w:rPr>
        <w:t>Integra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concentrado</w:t>
      </w:r>
      <w:r>
        <w:rPr>
          <w:spacing w:val="-5"/>
          <w:sz w:val="20"/>
        </w:rPr>
        <w:t xml:space="preserve"> </w:t>
      </w:r>
      <w:r>
        <w:rPr>
          <w:sz w:val="20"/>
        </w:rPr>
        <w:t>semestral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programa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estudio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acción</w:t>
      </w:r>
      <w:r>
        <w:rPr>
          <w:spacing w:val="-5"/>
          <w:sz w:val="20"/>
        </w:rPr>
        <w:t xml:space="preserve"> </w:t>
      </w:r>
      <w:r>
        <w:rPr>
          <w:sz w:val="20"/>
        </w:rPr>
        <w:t>tutorial</w:t>
      </w:r>
      <w:r>
        <w:rPr>
          <w:spacing w:val="-5"/>
          <w:sz w:val="20"/>
        </w:rPr>
        <w:t xml:space="preserve"> </w:t>
      </w:r>
      <w:r>
        <w:rPr>
          <w:sz w:val="20"/>
        </w:rPr>
        <w:t>realizada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Instituto.</w:t>
      </w:r>
    </w:p>
    <w:p w14:paraId="58A37E12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28"/>
        <w:rPr>
          <w:rFonts w:ascii="Symbol" w:hAnsi="Symbol"/>
          <w:sz w:val="20"/>
        </w:rPr>
      </w:pPr>
      <w:r>
        <w:rPr>
          <w:sz w:val="20"/>
        </w:rPr>
        <w:t>Evalúa</w:t>
      </w:r>
      <w:r>
        <w:rPr>
          <w:spacing w:val="-8"/>
          <w:sz w:val="20"/>
        </w:rPr>
        <w:t xml:space="preserve"> </w:t>
      </w:r>
      <w:r>
        <w:rPr>
          <w:sz w:val="20"/>
        </w:rPr>
        <w:t>semestralmente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PIT,</w:t>
      </w:r>
      <w:r>
        <w:rPr>
          <w:spacing w:val="-6"/>
          <w:sz w:val="20"/>
        </w:rPr>
        <w:t xml:space="preserve"> </w:t>
      </w:r>
      <w:r>
        <w:rPr>
          <w:sz w:val="20"/>
        </w:rPr>
        <w:t>integra</w:t>
      </w:r>
      <w:r>
        <w:rPr>
          <w:spacing w:val="-9"/>
          <w:sz w:val="20"/>
        </w:rPr>
        <w:t xml:space="preserve"> </w:t>
      </w:r>
      <w:r>
        <w:rPr>
          <w:sz w:val="20"/>
        </w:rPr>
        <w:t>un</w:t>
      </w:r>
      <w:r>
        <w:rPr>
          <w:spacing w:val="-8"/>
          <w:sz w:val="20"/>
        </w:rPr>
        <w:t xml:space="preserve"> </w:t>
      </w:r>
      <w:r>
        <w:rPr>
          <w:sz w:val="20"/>
        </w:rPr>
        <w:t>análisis</w:t>
      </w:r>
      <w:r>
        <w:rPr>
          <w:spacing w:val="-8"/>
          <w:sz w:val="20"/>
        </w:rPr>
        <w:t xml:space="preserve"> </w:t>
      </w:r>
      <w:r>
        <w:rPr>
          <w:sz w:val="20"/>
        </w:rPr>
        <w:t>comparativo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programa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estudio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metas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establecidas, y lo envía al (a la) </w:t>
      </w:r>
      <w:r>
        <w:rPr>
          <w:sz w:val="20"/>
        </w:rPr>
        <w:t>Jefe(a) de Departamento de Desarrollo Académico.</w:t>
      </w:r>
    </w:p>
    <w:p w14:paraId="58A37E13" w14:textId="77777777" w:rsidR="000D2E17" w:rsidRDefault="00BF7ECB">
      <w:pPr>
        <w:pStyle w:val="Ttulo1"/>
        <w:numPr>
          <w:ilvl w:val="0"/>
          <w:numId w:val="2"/>
        </w:numPr>
        <w:tabs>
          <w:tab w:val="left" w:pos="975"/>
        </w:tabs>
        <w:spacing w:before="241"/>
        <w:ind w:left="975" w:hanging="358"/>
      </w:pPr>
      <w:r>
        <w:t>DEL</w:t>
      </w:r>
      <w:r>
        <w:rPr>
          <w:spacing w:val="-2"/>
        </w:rPr>
        <w:t xml:space="preserve"> </w:t>
      </w:r>
      <w:r>
        <w:t>(DE</w:t>
      </w:r>
      <w:r>
        <w:rPr>
          <w:spacing w:val="-1"/>
        </w:rPr>
        <w:t xml:space="preserve"> </w:t>
      </w:r>
      <w:r>
        <w:t>LA)</w:t>
      </w:r>
      <w:r>
        <w:rPr>
          <w:spacing w:val="-2"/>
        </w:rPr>
        <w:t xml:space="preserve"> </w:t>
      </w:r>
      <w:r>
        <w:t>JEFE(A)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DEPARTAMENTO</w:t>
      </w:r>
      <w:r>
        <w:rPr>
          <w:spacing w:val="-2"/>
        </w:rPr>
        <w:t xml:space="preserve"> ACADÉMICO</w:t>
      </w:r>
    </w:p>
    <w:p w14:paraId="58A37E14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246" w:line="255" w:lineRule="exact"/>
        <w:rPr>
          <w:rFonts w:ascii="Symbol" w:hAnsi="Symbol"/>
          <w:sz w:val="20"/>
        </w:rPr>
      </w:pPr>
      <w:r>
        <w:rPr>
          <w:sz w:val="20"/>
        </w:rPr>
        <w:t>Designa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(a</w:t>
      </w:r>
      <w:r>
        <w:rPr>
          <w:spacing w:val="-6"/>
          <w:sz w:val="20"/>
        </w:rPr>
        <w:t xml:space="preserve"> </w:t>
      </w:r>
      <w:r>
        <w:rPr>
          <w:sz w:val="20"/>
        </w:rPr>
        <w:t>la)</w:t>
      </w:r>
      <w:r>
        <w:rPr>
          <w:spacing w:val="-7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tutoría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Académico.</w:t>
      </w:r>
    </w:p>
    <w:p w14:paraId="58A37E15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2"/>
        <w:rPr>
          <w:rFonts w:ascii="Symbol" w:hAnsi="Symbol"/>
          <w:sz w:val="20"/>
        </w:rPr>
      </w:pPr>
      <w:r>
        <w:rPr>
          <w:sz w:val="20"/>
        </w:rPr>
        <w:t xml:space="preserve">Designa de común acuerdo con el (la) Coordinador(a) de tutoría de Departamento </w:t>
      </w:r>
      <w:r>
        <w:rPr>
          <w:sz w:val="20"/>
        </w:rPr>
        <w:t>Académico, la relación de</w:t>
      </w:r>
      <w:r>
        <w:rPr>
          <w:spacing w:val="40"/>
          <w:sz w:val="20"/>
        </w:rPr>
        <w:t xml:space="preserve"> </w:t>
      </w:r>
      <w:r>
        <w:rPr>
          <w:sz w:val="20"/>
        </w:rPr>
        <w:t>tutores para el período escolar, según el perfil, las necesidades y el nivel de cumplimiento.</w:t>
      </w:r>
    </w:p>
    <w:p w14:paraId="58A37E16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line="255" w:lineRule="exact"/>
        <w:rPr>
          <w:rFonts w:ascii="Symbol" w:hAnsi="Symbol"/>
          <w:sz w:val="20"/>
        </w:rPr>
      </w:pPr>
      <w:r>
        <w:rPr>
          <w:sz w:val="20"/>
        </w:rPr>
        <w:t>Participa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planeación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PAT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Académico.</w:t>
      </w:r>
    </w:p>
    <w:p w14:paraId="58A37E17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0"/>
        <w:rPr>
          <w:rFonts w:ascii="Symbol" w:hAnsi="Symbol"/>
          <w:sz w:val="20"/>
        </w:rPr>
      </w:pPr>
      <w:r>
        <w:rPr>
          <w:sz w:val="20"/>
        </w:rPr>
        <w:t>Recibe</w:t>
      </w:r>
      <w:r>
        <w:rPr>
          <w:spacing w:val="27"/>
          <w:sz w:val="20"/>
        </w:rPr>
        <w:t xml:space="preserve"> </w:t>
      </w:r>
      <w:r>
        <w:rPr>
          <w:sz w:val="20"/>
        </w:rPr>
        <w:t>del</w:t>
      </w:r>
      <w:r>
        <w:rPr>
          <w:spacing w:val="27"/>
          <w:sz w:val="20"/>
        </w:rPr>
        <w:t xml:space="preserve"> </w:t>
      </w:r>
      <w:r>
        <w:rPr>
          <w:sz w:val="20"/>
        </w:rPr>
        <w:t>(de</w:t>
      </w:r>
      <w:r>
        <w:rPr>
          <w:spacing w:val="29"/>
          <w:sz w:val="20"/>
        </w:rPr>
        <w:t xml:space="preserve"> </w:t>
      </w:r>
      <w:r>
        <w:rPr>
          <w:sz w:val="20"/>
        </w:rPr>
        <w:t>la)</w:t>
      </w:r>
      <w:r>
        <w:rPr>
          <w:spacing w:val="28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28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Tutoría</w:t>
      </w:r>
      <w:r>
        <w:rPr>
          <w:spacing w:val="30"/>
          <w:sz w:val="20"/>
        </w:rPr>
        <w:t xml:space="preserve"> </w:t>
      </w:r>
      <w:r>
        <w:rPr>
          <w:sz w:val="20"/>
        </w:rPr>
        <w:t>el</w:t>
      </w:r>
      <w:r>
        <w:rPr>
          <w:spacing w:val="27"/>
          <w:sz w:val="20"/>
        </w:rPr>
        <w:t xml:space="preserve"> </w:t>
      </w:r>
      <w:r>
        <w:rPr>
          <w:sz w:val="20"/>
        </w:rPr>
        <w:t>diagnóstico</w:t>
      </w:r>
      <w:r>
        <w:rPr>
          <w:spacing w:val="28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28"/>
          <w:sz w:val="20"/>
        </w:rPr>
        <w:t xml:space="preserve"> </w:t>
      </w:r>
      <w:r>
        <w:rPr>
          <w:sz w:val="20"/>
        </w:rPr>
        <w:t>y</w:t>
      </w:r>
      <w:r>
        <w:rPr>
          <w:spacing w:val="29"/>
          <w:sz w:val="20"/>
        </w:rPr>
        <w:t xml:space="preserve"> </w:t>
      </w:r>
      <w:r>
        <w:rPr>
          <w:sz w:val="20"/>
        </w:rPr>
        <w:t>envía</w:t>
      </w:r>
      <w:r>
        <w:rPr>
          <w:spacing w:val="28"/>
          <w:sz w:val="20"/>
        </w:rPr>
        <w:t xml:space="preserve"> </w:t>
      </w:r>
      <w:r>
        <w:rPr>
          <w:sz w:val="20"/>
        </w:rPr>
        <w:t>copia</w:t>
      </w:r>
      <w:r>
        <w:rPr>
          <w:spacing w:val="28"/>
          <w:sz w:val="20"/>
        </w:rPr>
        <w:t xml:space="preserve"> </w:t>
      </w:r>
      <w:r>
        <w:rPr>
          <w:sz w:val="20"/>
        </w:rPr>
        <w:t>al</w:t>
      </w:r>
      <w:r>
        <w:rPr>
          <w:spacing w:val="28"/>
          <w:sz w:val="20"/>
        </w:rPr>
        <w:t xml:space="preserve"> </w:t>
      </w:r>
      <w:r>
        <w:rPr>
          <w:sz w:val="20"/>
        </w:rPr>
        <w:t>(a</w:t>
      </w:r>
      <w:r>
        <w:rPr>
          <w:spacing w:val="28"/>
          <w:sz w:val="20"/>
        </w:rPr>
        <w:t xml:space="preserve"> </w:t>
      </w:r>
      <w:r>
        <w:rPr>
          <w:sz w:val="20"/>
        </w:rPr>
        <w:t>la) Coordinador(a) de tutoría de Departamento Académico.</w:t>
      </w:r>
    </w:p>
    <w:p w14:paraId="58A37E18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1"/>
        <w:ind w:right="829"/>
        <w:rPr>
          <w:rFonts w:ascii="Symbol" w:hAnsi="Symbol"/>
          <w:sz w:val="20"/>
        </w:rPr>
      </w:pPr>
      <w:r>
        <w:rPr>
          <w:sz w:val="20"/>
        </w:rPr>
        <w:t>Envía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forma</w:t>
      </w:r>
      <w:r>
        <w:rPr>
          <w:spacing w:val="31"/>
          <w:sz w:val="20"/>
        </w:rPr>
        <w:t xml:space="preserve"> </w:t>
      </w:r>
      <w:r>
        <w:rPr>
          <w:sz w:val="20"/>
        </w:rPr>
        <w:t>semestral</w:t>
      </w:r>
      <w:r>
        <w:rPr>
          <w:spacing w:val="30"/>
          <w:sz w:val="20"/>
        </w:rPr>
        <w:t xml:space="preserve"> </w:t>
      </w:r>
      <w:r>
        <w:rPr>
          <w:sz w:val="20"/>
        </w:rPr>
        <w:t>al</w:t>
      </w:r>
      <w:r>
        <w:rPr>
          <w:spacing w:val="30"/>
          <w:sz w:val="20"/>
        </w:rPr>
        <w:t xml:space="preserve"> </w:t>
      </w:r>
      <w:r>
        <w:rPr>
          <w:sz w:val="20"/>
        </w:rPr>
        <w:t>(a</w:t>
      </w:r>
      <w:r>
        <w:rPr>
          <w:spacing w:val="30"/>
          <w:sz w:val="20"/>
        </w:rPr>
        <w:t xml:space="preserve"> </w:t>
      </w:r>
      <w:r>
        <w:rPr>
          <w:sz w:val="20"/>
        </w:rPr>
        <w:t>la)</w:t>
      </w:r>
      <w:r>
        <w:rPr>
          <w:spacing w:val="30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30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Tutoría,</w:t>
      </w:r>
      <w:r>
        <w:rPr>
          <w:spacing w:val="31"/>
          <w:sz w:val="20"/>
        </w:rPr>
        <w:t xml:space="preserve"> </w:t>
      </w:r>
      <w:r>
        <w:rPr>
          <w:sz w:val="20"/>
        </w:rPr>
        <w:t>la</w:t>
      </w:r>
      <w:r>
        <w:rPr>
          <w:spacing w:val="30"/>
          <w:sz w:val="20"/>
        </w:rPr>
        <w:t xml:space="preserve"> </w:t>
      </w:r>
      <w:r>
        <w:rPr>
          <w:sz w:val="20"/>
        </w:rPr>
        <w:t>lista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profesores</w:t>
      </w:r>
      <w:r>
        <w:rPr>
          <w:spacing w:val="31"/>
          <w:sz w:val="20"/>
        </w:rPr>
        <w:t xml:space="preserve"> </w:t>
      </w:r>
      <w:r>
        <w:rPr>
          <w:sz w:val="20"/>
        </w:rPr>
        <w:t>que</w:t>
      </w:r>
      <w:r>
        <w:rPr>
          <w:spacing w:val="27"/>
          <w:sz w:val="20"/>
        </w:rPr>
        <w:t xml:space="preserve"> </w:t>
      </w:r>
      <w:r>
        <w:rPr>
          <w:sz w:val="20"/>
        </w:rPr>
        <w:t>serán formados y/o actualizados como tutores.</w:t>
      </w:r>
    </w:p>
    <w:p w14:paraId="58A37E19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line="255" w:lineRule="exact"/>
        <w:rPr>
          <w:rFonts w:ascii="Symbol" w:hAnsi="Symbol"/>
          <w:sz w:val="20"/>
        </w:rPr>
      </w:pPr>
      <w:r>
        <w:rPr>
          <w:sz w:val="20"/>
        </w:rPr>
        <w:t>Evalúa</w:t>
      </w:r>
      <w:r>
        <w:rPr>
          <w:spacing w:val="-7"/>
          <w:sz w:val="20"/>
        </w:rPr>
        <w:t xml:space="preserve"> </w:t>
      </w:r>
      <w:r>
        <w:rPr>
          <w:sz w:val="20"/>
        </w:rPr>
        <w:t>semestralmente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acción</w:t>
      </w:r>
      <w:r>
        <w:rPr>
          <w:spacing w:val="-6"/>
          <w:sz w:val="20"/>
        </w:rPr>
        <w:t xml:space="preserve"> </w:t>
      </w:r>
      <w:r>
        <w:rPr>
          <w:sz w:val="20"/>
        </w:rPr>
        <w:t>tutorial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departamental.</w:t>
      </w:r>
    </w:p>
    <w:p w14:paraId="58A37E1A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27"/>
        <w:rPr>
          <w:rFonts w:ascii="Symbol" w:hAnsi="Symbol"/>
          <w:sz w:val="20"/>
        </w:rPr>
      </w:pPr>
      <w:r>
        <w:rPr>
          <w:sz w:val="20"/>
        </w:rPr>
        <w:t>Notifica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(a</w:t>
      </w:r>
      <w:r>
        <w:rPr>
          <w:spacing w:val="40"/>
          <w:sz w:val="20"/>
        </w:rPr>
        <w:t xml:space="preserve"> </w:t>
      </w:r>
      <w:r>
        <w:rPr>
          <w:sz w:val="20"/>
        </w:rPr>
        <w:t>la)</w:t>
      </w:r>
      <w:r>
        <w:rPr>
          <w:spacing w:val="40"/>
          <w:sz w:val="20"/>
        </w:rPr>
        <w:t xml:space="preserve"> </w:t>
      </w:r>
      <w:r>
        <w:rPr>
          <w:sz w:val="20"/>
        </w:rPr>
        <w:t>Jefe(a)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Desarrollo</w:t>
      </w:r>
      <w:r>
        <w:rPr>
          <w:spacing w:val="40"/>
          <w:sz w:val="20"/>
        </w:rPr>
        <w:t xml:space="preserve"> </w:t>
      </w:r>
      <w:r>
        <w:rPr>
          <w:sz w:val="20"/>
        </w:rPr>
        <w:t>Académico,</w:t>
      </w:r>
      <w:r>
        <w:rPr>
          <w:spacing w:val="40"/>
          <w:sz w:val="20"/>
        </w:rPr>
        <w:t xml:space="preserve"> </w:t>
      </w:r>
      <w:r>
        <w:rPr>
          <w:sz w:val="20"/>
        </w:rPr>
        <w:t>con</w:t>
      </w:r>
      <w:r>
        <w:rPr>
          <w:spacing w:val="40"/>
          <w:sz w:val="20"/>
        </w:rPr>
        <w:t xml:space="preserve"> </w:t>
      </w:r>
      <w:r>
        <w:rPr>
          <w:sz w:val="20"/>
        </w:rPr>
        <w:t>copia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(a</w:t>
      </w:r>
      <w:r>
        <w:rPr>
          <w:spacing w:val="40"/>
          <w:sz w:val="20"/>
        </w:rPr>
        <w:t xml:space="preserve"> </w:t>
      </w:r>
      <w:r>
        <w:rPr>
          <w:sz w:val="20"/>
        </w:rPr>
        <w:t>la)</w:t>
      </w:r>
      <w:r>
        <w:rPr>
          <w:spacing w:val="40"/>
          <w:sz w:val="20"/>
        </w:rPr>
        <w:t xml:space="preserve"> </w:t>
      </w:r>
      <w:r>
        <w:rPr>
          <w:sz w:val="20"/>
        </w:rPr>
        <w:t>Coordinador(a) Institucional de Tutoría, los resultados de la acción tutorial de su Departamento Académico.</w:t>
      </w:r>
    </w:p>
    <w:p w14:paraId="58A37E1B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27"/>
        <w:rPr>
          <w:rFonts w:ascii="Symbol" w:hAnsi="Symbol"/>
          <w:sz w:val="20"/>
        </w:rPr>
      </w:pPr>
      <w:r>
        <w:rPr>
          <w:sz w:val="20"/>
        </w:rPr>
        <w:t>Atiende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realiza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cambio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reasignación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tutor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notifica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3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Tutoría.</w:t>
      </w:r>
    </w:p>
    <w:p w14:paraId="58A37E1C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1"/>
        <w:rPr>
          <w:rFonts w:ascii="Symbol" w:hAnsi="Symbol"/>
          <w:sz w:val="20"/>
        </w:rPr>
      </w:pPr>
      <w:r>
        <w:rPr>
          <w:sz w:val="20"/>
        </w:rPr>
        <w:t>Gestiona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recursos</w:t>
      </w:r>
      <w:r>
        <w:rPr>
          <w:spacing w:val="-6"/>
          <w:sz w:val="20"/>
        </w:rPr>
        <w:t xml:space="preserve"> </w:t>
      </w:r>
      <w:r>
        <w:rPr>
          <w:sz w:val="20"/>
        </w:rPr>
        <w:t>necesarios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operación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PAT</w:t>
      </w:r>
      <w:r>
        <w:rPr>
          <w:spacing w:val="-7"/>
          <w:sz w:val="20"/>
        </w:rPr>
        <w:t xml:space="preserve"> </w:t>
      </w:r>
      <w:r>
        <w:rPr>
          <w:sz w:val="20"/>
        </w:rPr>
        <w:t>ante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instancias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internas.</w:t>
      </w:r>
    </w:p>
    <w:p w14:paraId="58A37E1D" w14:textId="77777777" w:rsidR="000D2E17" w:rsidRDefault="000D2E17">
      <w:pPr>
        <w:pStyle w:val="Textoindependiente"/>
        <w:ind w:left="0" w:firstLine="0"/>
      </w:pPr>
    </w:p>
    <w:p w14:paraId="58A37E1E" w14:textId="77777777" w:rsidR="000D2E17" w:rsidRDefault="000D2E17">
      <w:pPr>
        <w:pStyle w:val="Textoindependiente"/>
        <w:ind w:left="0" w:firstLine="0"/>
      </w:pPr>
    </w:p>
    <w:p w14:paraId="58A37E1F" w14:textId="77777777" w:rsidR="000D2E17" w:rsidRDefault="00BF7ECB">
      <w:pPr>
        <w:pStyle w:val="Ttulo3"/>
        <w:numPr>
          <w:ilvl w:val="0"/>
          <w:numId w:val="2"/>
        </w:numPr>
        <w:tabs>
          <w:tab w:val="left" w:pos="977"/>
        </w:tabs>
        <w:rPr>
          <w:sz w:val="20"/>
        </w:rPr>
      </w:pPr>
      <w:r>
        <w:rPr>
          <w:sz w:val="28"/>
        </w:rPr>
        <w:t>D</w:t>
      </w:r>
      <w:r>
        <w:t>EL</w:t>
      </w:r>
      <w:r>
        <w:rPr>
          <w:spacing w:val="-6"/>
        </w:rPr>
        <w:t xml:space="preserve"> </w:t>
      </w:r>
      <w:r>
        <w:rPr>
          <w:sz w:val="28"/>
        </w:rPr>
        <w:t>(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z w:val="28"/>
        </w:rPr>
        <w:t>)</w:t>
      </w:r>
      <w:r>
        <w:rPr>
          <w:spacing w:val="-7"/>
          <w:sz w:val="28"/>
        </w:rPr>
        <w:t xml:space="preserve"> </w:t>
      </w:r>
      <w:r>
        <w:rPr>
          <w:sz w:val="28"/>
        </w:rPr>
        <w:t>C</w:t>
      </w:r>
      <w:r>
        <w:t>OORDINADOR</w:t>
      </w:r>
      <w:r>
        <w:rPr>
          <w:sz w:val="28"/>
        </w:rPr>
        <w:t>(</w:t>
      </w:r>
      <w:r>
        <w:t>A</w:t>
      </w:r>
      <w:r>
        <w:rPr>
          <w:sz w:val="28"/>
        </w:rPr>
        <w:t>)</w:t>
      </w:r>
      <w:r>
        <w:rPr>
          <w:spacing w:val="-6"/>
          <w:sz w:val="2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TUTORÍA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z w:val="28"/>
        </w:rPr>
        <w:t>D</w:t>
      </w:r>
      <w:r>
        <w:t>EPARTAMENTO</w:t>
      </w:r>
      <w:r>
        <w:rPr>
          <w:spacing w:val="-5"/>
        </w:rPr>
        <w:t xml:space="preserve"> </w:t>
      </w:r>
      <w:r>
        <w:rPr>
          <w:spacing w:val="-2"/>
          <w:sz w:val="28"/>
        </w:rPr>
        <w:t>A</w:t>
      </w:r>
      <w:r>
        <w:rPr>
          <w:spacing w:val="-2"/>
        </w:rPr>
        <w:t>CADÉMICO</w:t>
      </w:r>
    </w:p>
    <w:p w14:paraId="58A37E20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245"/>
        <w:ind w:right="827"/>
        <w:rPr>
          <w:rFonts w:ascii="Symbol" w:hAnsi="Symbol"/>
          <w:sz w:val="20"/>
        </w:rPr>
      </w:pPr>
      <w:r>
        <w:rPr>
          <w:sz w:val="20"/>
        </w:rPr>
        <w:t>Propone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común</w:t>
      </w:r>
      <w:r>
        <w:rPr>
          <w:spacing w:val="-8"/>
          <w:sz w:val="20"/>
        </w:rPr>
        <w:t xml:space="preserve"> </w:t>
      </w:r>
      <w:r>
        <w:rPr>
          <w:sz w:val="20"/>
        </w:rPr>
        <w:t>acuerdo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(la)</w:t>
      </w:r>
      <w:r>
        <w:rPr>
          <w:spacing w:val="-9"/>
          <w:sz w:val="20"/>
        </w:rPr>
        <w:t xml:space="preserve"> </w:t>
      </w:r>
      <w:r>
        <w:rPr>
          <w:sz w:val="20"/>
        </w:rPr>
        <w:t>Jefe(a)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8"/>
          <w:sz w:val="20"/>
        </w:rPr>
        <w:t xml:space="preserve"> </w:t>
      </w:r>
      <w:r>
        <w:rPr>
          <w:sz w:val="20"/>
        </w:rPr>
        <w:t>Académico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relación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tutores</w:t>
      </w:r>
      <w:r>
        <w:rPr>
          <w:spacing w:val="-8"/>
          <w:sz w:val="20"/>
        </w:rPr>
        <w:t xml:space="preserve"> </w:t>
      </w:r>
      <w:r>
        <w:rPr>
          <w:sz w:val="20"/>
        </w:rPr>
        <w:t>asignados</w:t>
      </w:r>
      <w:r>
        <w:rPr>
          <w:spacing w:val="-10"/>
          <w:sz w:val="20"/>
        </w:rPr>
        <w:t xml:space="preserve"> </w:t>
      </w:r>
      <w:r>
        <w:rPr>
          <w:sz w:val="20"/>
        </w:rPr>
        <w:t>para el período escolar, según el perfil, las necesidades y el nivel de cumplimiento.</w:t>
      </w:r>
    </w:p>
    <w:p w14:paraId="58A37E21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rPr>
          <w:rFonts w:ascii="Symbol" w:hAnsi="Symbol"/>
          <w:sz w:val="20"/>
        </w:rPr>
      </w:pPr>
      <w:r>
        <w:rPr>
          <w:sz w:val="20"/>
        </w:rPr>
        <w:t>Recibe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(de</w:t>
      </w:r>
      <w:r>
        <w:rPr>
          <w:spacing w:val="-6"/>
          <w:sz w:val="20"/>
        </w:rPr>
        <w:t xml:space="preserve"> </w:t>
      </w:r>
      <w:r>
        <w:rPr>
          <w:sz w:val="20"/>
        </w:rPr>
        <w:t>la)</w:t>
      </w:r>
      <w:r>
        <w:rPr>
          <w:spacing w:val="-7"/>
          <w:sz w:val="20"/>
        </w:rPr>
        <w:t xml:space="preserve"> </w:t>
      </w:r>
      <w:r>
        <w:rPr>
          <w:sz w:val="20"/>
        </w:rPr>
        <w:t>Jefe(a)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5"/>
          <w:sz w:val="20"/>
        </w:rPr>
        <w:t xml:space="preserve"> </w:t>
      </w:r>
      <w:r>
        <w:rPr>
          <w:sz w:val="20"/>
        </w:rPr>
        <w:t>Académico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asignación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estudiantes.</w:t>
      </w:r>
    </w:p>
    <w:p w14:paraId="58A37E22" w14:textId="77777777" w:rsidR="000D2E17" w:rsidRDefault="000D2E17">
      <w:pPr>
        <w:pStyle w:val="Prrafodelista"/>
        <w:rPr>
          <w:rFonts w:ascii="Symbol" w:hAnsi="Symbol"/>
          <w:sz w:val="20"/>
        </w:rPr>
        <w:sectPr w:rsidR="000D2E17">
          <w:headerReference w:type="default" r:id="rId10"/>
          <w:footerReference w:type="default" r:id="rId11"/>
          <w:pgSz w:w="12240" w:h="15840"/>
          <w:pgMar w:top="1940" w:right="360" w:bottom="880" w:left="720" w:header="418" w:footer="686" w:gutter="0"/>
          <w:cols w:space="720"/>
        </w:sectPr>
      </w:pPr>
    </w:p>
    <w:p w14:paraId="58A37E23" w14:textId="77777777" w:rsidR="000D2E17" w:rsidRDefault="000D2E17">
      <w:pPr>
        <w:pStyle w:val="Textoindependiente"/>
        <w:spacing w:before="53"/>
        <w:ind w:left="0" w:firstLine="0"/>
      </w:pPr>
    </w:p>
    <w:p w14:paraId="58A37E24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1"/>
        <w:ind w:right="832"/>
        <w:rPr>
          <w:rFonts w:ascii="Symbol" w:hAnsi="Symbol"/>
          <w:sz w:val="20"/>
        </w:rPr>
      </w:pPr>
      <w:r>
        <w:rPr>
          <w:sz w:val="20"/>
        </w:rPr>
        <w:t xml:space="preserve">Propone, con base en los resultados o necesidades de los estudiantes del </w:t>
      </w:r>
      <w:r>
        <w:rPr>
          <w:sz w:val="20"/>
        </w:rPr>
        <w:t>programa académico, el PAT para el período escolar.</w:t>
      </w:r>
    </w:p>
    <w:p w14:paraId="58A37E25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3"/>
        <w:rPr>
          <w:rFonts w:ascii="Symbol" w:hAnsi="Symbol"/>
          <w:sz w:val="20"/>
        </w:rPr>
      </w:pPr>
      <w:r>
        <w:rPr>
          <w:sz w:val="20"/>
        </w:rPr>
        <w:t>Da</w:t>
      </w:r>
      <w:r>
        <w:rPr>
          <w:spacing w:val="2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26"/>
          <w:sz w:val="20"/>
        </w:rPr>
        <w:t xml:space="preserve"> </w:t>
      </w:r>
      <w:r>
        <w:rPr>
          <w:sz w:val="20"/>
        </w:rPr>
        <w:t>al</w:t>
      </w:r>
      <w:r>
        <w:rPr>
          <w:spacing w:val="26"/>
          <w:sz w:val="20"/>
        </w:rPr>
        <w:t xml:space="preserve"> </w:t>
      </w:r>
      <w:r>
        <w:rPr>
          <w:sz w:val="20"/>
        </w:rPr>
        <w:t>avance</w:t>
      </w:r>
      <w:r>
        <w:rPr>
          <w:spacing w:val="24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PAT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cada</w:t>
      </w:r>
      <w:r>
        <w:rPr>
          <w:spacing w:val="26"/>
          <w:sz w:val="20"/>
        </w:rPr>
        <w:t xml:space="preserve"> </w:t>
      </w:r>
      <w:r>
        <w:rPr>
          <w:sz w:val="20"/>
        </w:rPr>
        <w:t>uno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los</w:t>
      </w:r>
      <w:r>
        <w:rPr>
          <w:spacing w:val="25"/>
          <w:sz w:val="20"/>
        </w:rPr>
        <w:t xml:space="preserve"> </w:t>
      </w:r>
      <w:r>
        <w:rPr>
          <w:sz w:val="20"/>
        </w:rPr>
        <w:t>tutores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su</w:t>
      </w:r>
      <w:r>
        <w:rPr>
          <w:spacing w:val="2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26"/>
          <w:sz w:val="20"/>
        </w:rPr>
        <w:t xml:space="preserve"> </w:t>
      </w:r>
      <w:r>
        <w:rPr>
          <w:sz w:val="20"/>
        </w:rPr>
        <w:t>Académico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programa </w:t>
      </w:r>
      <w:r>
        <w:rPr>
          <w:spacing w:val="-2"/>
          <w:sz w:val="20"/>
        </w:rPr>
        <w:t>educativo.</w:t>
      </w:r>
    </w:p>
    <w:p w14:paraId="58A37E26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line="253" w:lineRule="exact"/>
        <w:rPr>
          <w:rFonts w:ascii="Symbol" w:hAnsi="Symbol"/>
          <w:sz w:val="20"/>
        </w:rPr>
      </w:pPr>
      <w:r>
        <w:rPr>
          <w:sz w:val="20"/>
        </w:rPr>
        <w:t>Recibe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tutores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informes</w:t>
      </w:r>
      <w:r>
        <w:rPr>
          <w:spacing w:val="-6"/>
          <w:sz w:val="20"/>
        </w:rPr>
        <w:t xml:space="preserve"> </w:t>
      </w:r>
      <w:r>
        <w:rPr>
          <w:sz w:val="20"/>
        </w:rPr>
        <w:t>periódicos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retroalimenta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acción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tutorial.</w:t>
      </w:r>
    </w:p>
    <w:p w14:paraId="58A37E27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spacing w:before="2"/>
        <w:ind w:right="829"/>
        <w:jc w:val="both"/>
        <w:rPr>
          <w:rFonts w:ascii="Symbol" w:hAnsi="Symbol"/>
          <w:sz w:val="20"/>
        </w:rPr>
      </w:pPr>
      <w:r>
        <w:rPr>
          <w:sz w:val="20"/>
        </w:rPr>
        <w:t>Presenta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(a</w:t>
      </w:r>
      <w:r>
        <w:rPr>
          <w:spacing w:val="-2"/>
          <w:sz w:val="20"/>
        </w:rPr>
        <w:t xml:space="preserve"> </w:t>
      </w:r>
      <w:r>
        <w:rPr>
          <w:sz w:val="20"/>
        </w:rPr>
        <w:t>la)</w:t>
      </w:r>
      <w:r>
        <w:rPr>
          <w:spacing w:val="-4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-2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Tutoría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instancias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correspondientes,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necesidades</w:t>
      </w:r>
      <w:r>
        <w:rPr>
          <w:spacing w:val="-1"/>
          <w:sz w:val="20"/>
        </w:rPr>
        <w:t xml:space="preserve"> </w:t>
      </w:r>
      <w:r>
        <w:rPr>
          <w:sz w:val="20"/>
        </w:rPr>
        <w:t>de canalización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tutorados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rebasan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funciones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tutor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recursos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Institución.</w:t>
      </w:r>
    </w:p>
    <w:p w14:paraId="58A37E28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0"/>
        <w:jc w:val="both"/>
        <w:rPr>
          <w:rFonts w:ascii="Symbol" w:hAnsi="Symbol"/>
          <w:sz w:val="20"/>
        </w:rPr>
      </w:pPr>
      <w:r>
        <w:rPr>
          <w:sz w:val="20"/>
        </w:rPr>
        <w:t xml:space="preserve">Envía a la </w:t>
      </w:r>
      <w:r>
        <w:rPr>
          <w:sz w:val="20"/>
        </w:rPr>
        <w:t>coordinación del PIT y al (a la) Jefe(a) de Departamento Académico los informes periódicos correspondientes de la acción tutorial para la elaboración del diagnóstico y la evaluación del programa.</w:t>
      </w:r>
    </w:p>
    <w:p w14:paraId="58A37E29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25"/>
        <w:jc w:val="both"/>
        <w:rPr>
          <w:rFonts w:ascii="Symbol" w:hAnsi="Symbol"/>
          <w:sz w:val="16"/>
        </w:rPr>
      </w:pPr>
      <w:r>
        <w:rPr>
          <w:sz w:val="20"/>
        </w:rPr>
        <w:t>Reporta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(a</w:t>
      </w:r>
      <w:r>
        <w:rPr>
          <w:spacing w:val="-6"/>
          <w:sz w:val="20"/>
        </w:rPr>
        <w:t xml:space="preserve"> </w:t>
      </w:r>
      <w:r>
        <w:rPr>
          <w:sz w:val="20"/>
        </w:rPr>
        <w:t>la)</w:t>
      </w:r>
      <w:r>
        <w:rPr>
          <w:spacing w:val="-9"/>
          <w:sz w:val="20"/>
        </w:rPr>
        <w:t xml:space="preserve"> </w:t>
      </w:r>
      <w:r>
        <w:rPr>
          <w:sz w:val="20"/>
        </w:rPr>
        <w:t>Jefe(a)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6"/>
          <w:sz w:val="20"/>
        </w:rPr>
        <w:t xml:space="preserve"> </w:t>
      </w:r>
      <w:r>
        <w:rPr>
          <w:sz w:val="20"/>
        </w:rPr>
        <w:t>Académico,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(a</w:t>
      </w:r>
      <w:r>
        <w:rPr>
          <w:spacing w:val="-9"/>
          <w:sz w:val="20"/>
        </w:rPr>
        <w:t xml:space="preserve"> </w:t>
      </w:r>
      <w:r>
        <w:rPr>
          <w:sz w:val="20"/>
        </w:rPr>
        <w:t>la)</w:t>
      </w:r>
      <w:r>
        <w:rPr>
          <w:spacing w:val="-7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-7"/>
          <w:sz w:val="20"/>
        </w:rPr>
        <w:t xml:space="preserve"> </w:t>
      </w:r>
      <w:r>
        <w:rPr>
          <w:sz w:val="20"/>
        </w:rPr>
        <w:t>Institucional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Tutoría, el cumplimiento de los tutores en el programa, para la elaboración de las constancias correspondientes al final del semestre.</w:t>
      </w:r>
    </w:p>
    <w:p w14:paraId="58A37E2A" w14:textId="77777777" w:rsidR="000D2E17" w:rsidRDefault="00BF7ECB">
      <w:pPr>
        <w:pStyle w:val="Ttulo1"/>
        <w:numPr>
          <w:ilvl w:val="0"/>
          <w:numId w:val="2"/>
        </w:numPr>
        <w:tabs>
          <w:tab w:val="left" w:pos="975"/>
        </w:tabs>
        <w:spacing w:before="242"/>
        <w:ind w:left="975" w:hanging="358"/>
      </w:pPr>
      <w:r>
        <w:t xml:space="preserve">DEL </w:t>
      </w:r>
      <w:r>
        <w:rPr>
          <w:spacing w:val="-2"/>
        </w:rPr>
        <w:t>TUTOR</w:t>
      </w:r>
    </w:p>
    <w:p w14:paraId="58A37E2B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6"/>
        </w:tabs>
        <w:spacing w:before="282" w:line="255" w:lineRule="exact"/>
        <w:ind w:left="1276" w:hanging="359"/>
        <w:jc w:val="both"/>
        <w:rPr>
          <w:rFonts w:ascii="Symbol" w:hAnsi="Symbol"/>
          <w:sz w:val="20"/>
        </w:rPr>
      </w:pPr>
      <w:r>
        <w:rPr>
          <w:sz w:val="20"/>
        </w:rPr>
        <w:t>Es</w:t>
      </w:r>
      <w:r>
        <w:rPr>
          <w:spacing w:val="-6"/>
          <w:sz w:val="20"/>
        </w:rPr>
        <w:t xml:space="preserve"> </w:t>
      </w:r>
      <w:r>
        <w:rPr>
          <w:sz w:val="20"/>
        </w:rPr>
        <w:t>asignado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Jefe(a)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6"/>
          <w:sz w:val="20"/>
        </w:rPr>
        <w:t xml:space="preserve"> </w:t>
      </w:r>
      <w:r>
        <w:rPr>
          <w:sz w:val="20"/>
        </w:rPr>
        <w:t>Académico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función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perfil</w:t>
      </w:r>
      <w:r>
        <w:rPr>
          <w:spacing w:val="-7"/>
          <w:sz w:val="20"/>
        </w:rPr>
        <w:t xml:space="preserve"> </w:t>
      </w:r>
      <w:r>
        <w:rPr>
          <w:sz w:val="20"/>
        </w:rPr>
        <w:t>definido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propio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Instituto.</w:t>
      </w:r>
    </w:p>
    <w:p w14:paraId="58A37E2C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29"/>
        <w:jc w:val="both"/>
        <w:rPr>
          <w:rFonts w:ascii="Symbol" w:hAnsi="Symbol"/>
          <w:sz w:val="20"/>
        </w:rPr>
      </w:pPr>
      <w:r>
        <w:rPr>
          <w:sz w:val="20"/>
        </w:rPr>
        <w:t>Proporciona atención tutorial de manera profesional, ética y empática a los estudiantes que le son asignados semestralmente; los canaliza con las instancias correspondientes cuando la solución a las necesidades del tutorado estén fuera del área de su competencia dando seguimiento a cada caso.</w:t>
      </w:r>
    </w:p>
    <w:p w14:paraId="58A37E2D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6"/>
        </w:tabs>
        <w:spacing w:before="1" w:line="255" w:lineRule="exact"/>
        <w:ind w:left="1276" w:hanging="359"/>
        <w:jc w:val="both"/>
        <w:rPr>
          <w:rFonts w:ascii="Symbol" w:hAnsi="Symbol"/>
          <w:sz w:val="20"/>
        </w:rPr>
      </w:pPr>
      <w:r>
        <w:rPr>
          <w:sz w:val="20"/>
        </w:rPr>
        <w:t>Elabora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entrega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PAT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(a</w:t>
      </w:r>
      <w:r>
        <w:rPr>
          <w:spacing w:val="-4"/>
          <w:sz w:val="20"/>
        </w:rPr>
        <w:t xml:space="preserve"> </w:t>
      </w:r>
      <w:r>
        <w:rPr>
          <w:sz w:val="20"/>
        </w:rPr>
        <w:t>la)</w:t>
      </w:r>
      <w:r>
        <w:rPr>
          <w:spacing w:val="-7"/>
          <w:sz w:val="20"/>
        </w:rPr>
        <w:t xml:space="preserve"> </w:t>
      </w:r>
      <w:r>
        <w:rPr>
          <w:sz w:val="20"/>
        </w:rPr>
        <w:t>Coordinador(a)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tutoría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Académico.</w:t>
      </w:r>
    </w:p>
    <w:p w14:paraId="58A37E2E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6"/>
        </w:tabs>
        <w:spacing w:line="254" w:lineRule="exact"/>
        <w:ind w:left="1276" w:hanging="359"/>
        <w:jc w:val="both"/>
        <w:rPr>
          <w:rFonts w:ascii="Symbol" w:hAnsi="Symbol"/>
          <w:sz w:val="20"/>
        </w:rPr>
      </w:pPr>
      <w:r>
        <w:rPr>
          <w:sz w:val="20"/>
        </w:rPr>
        <w:t>Genera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conserva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evidencias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permitan</w:t>
      </w:r>
      <w:r>
        <w:rPr>
          <w:spacing w:val="-6"/>
          <w:sz w:val="20"/>
        </w:rPr>
        <w:t xml:space="preserve"> </w:t>
      </w:r>
      <w:r>
        <w:rPr>
          <w:sz w:val="20"/>
        </w:rPr>
        <w:t>evaluar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eficiencia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PAT.</w:t>
      </w:r>
    </w:p>
    <w:p w14:paraId="58A37E2F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4"/>
        <w:rPr>
          <w:rFonts w:ascii="Symbol" w:hAnsi="Symbol"/>
          <w:sz w:val="20"/>
        </w:rPr>
      </w:pPr>
      <w:r>
        <w:rPr>
          <w:sz w:val="20"/>
        </w:rPr>
        <w:t>Asiste</w:t>
      </w:r>
      <w:r>
        <w:rPr>
          <w:spacing w:val="20"/>
          <w:sz w:val="20"/>
        </w:rPr>
        <w:t xml:space="preserve"> 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z w:val="20"/>
        </w:rPr>
        <w:t>participa</w:t>
      </w:r>
      <w:r>
        <w:rPr>
          <w:spacing w:val="21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las</w:t>
      </w:r>
      <w:r>
        <w:rPr>
          <w:spacing w:val="22"/>
          <w:sz w:val="20"/>
        </w:rPr>
        <w:t xml:space="preserve"> </w:t>
      </w:r>
      <w:r>
        <w:rPr>
          <w:sz w:val="20"/>
        </w:rPr>
        <w:t>reuniones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tutores</w:t>
      </w:r>
      <w:r>
        <w:rPr>
          <w:spacing w:val="22"/>
          <w:sz w:val="20"/>
        </w:rPr>
        <w:t xml:space="preserve"> </w:t>
      </w:r>
      <w:r>
        <w:rPr>
          <w:sz w:val="20"/>
        </w:rPr>
        <w:t>convocadas</w:t>
      </w:r>
      <w:r>
        <w:rPr>
          <w:spacing w:val="20"/>
          <w:sz w:val="20"/>
        </w:rPr>
        <w:t xml:space="preserve"> </w:t>
      </w:r>
      <w:r>
        <w:rPr>
          <w:sz w:val="20"/>
        </w:rPr>
        <w:t>por</w:t>
      </w:r>
      <w:r>
        <w:rPr>
          <w:spacing w:val="21"/>
          <w:sz w:val="20"/>
        </w:rPr>
        <w:t xml:space="preserve"> </w:t>
      </w:r>
      <w:r>
        <w:rPr>
          <w:sz w:val="20"/>
        </w:rPr>
        <w:t>el</w:t>
      </w:r>
      <w:r>
        <w:rPr>
          <w:spacing w:val="20"/>
          <w:sz w:val="20"/>
        </w:rPr>
        <w:t xml:space="preserve"> </w:t>
      </w:r>
      <w:r>
        <w:rPr>
          <w:sz w:val="20"/>
        </w:rPr>
        <w:t>(la)</w:t>
      </w:r>
      <w:r>
        <w:rPr>
          <w:spacing w:val="20"/>
          <w:sz w:val="20"/>
        </w:rPr>
        <w:t xml:space="preserve"> </w:t>
      </w:r>
      <w:r>
        <w:rPr>
          <w:sz w:val="20"/>
        </w:rPr>
        <w:t>Jefe(a)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Desarrollo Académico y el (la) Coordinador(a) Institucional de Tutoría.</w:t>
      </w:r>
    </w:p>
    <w:p w14:paraId="58A37E30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ind w:right="833"/>
        <w:rPr>
          <w:rFonts w:ascii="Symbol" w:hAnsi="Symbol"/>
          <w:sz w:val="20"/>
        </w:rPr>
      </w:pPr>
      <w:r>
        <w:rPr>
          <w:sz w:val="20"/>
        </w:rPr>
        <w:t>Participa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diferentes</w:t>
      </w:r>
      <w:r>
        <w:rPr>
          <w:spacing w:val="-3"/>
          <w:sz w:val="20"/>
        </w:rPr>
        <w:t xml:space="preserve"> </w:t>
      </w:r>
      <w:r>
        <w:rPr>
          <w:sz w:val="20"/>
        </w:rPr>
        <w:t>opciones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tutores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operen 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institución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en el TecNM, orientadas a desarrollar sus competencias y habilidades para el ejercicio de la acción tutorial.</w:t>
      </w:r>
    </w:p>
    <w:p w14:paraId="58A37E31" w14:textId="77777777" w:rsidR="000D2E17" w:rsidRDefault="00BF7ECB">
      <w:pPr>
        <w:pStyle w:val="Prrafodelista"/>
        <w:numPr>
          <w:ilvl w:val="1"/>
          <w:numId w:val="2"/>
        </w:numPr>
        <w:tabs>
          <w:tab w:val="left" w:pos="1277"/>
        </w:tabs>
        <w:rPr>
          <w:rFonts w:ascii="Symbol" w:hAnsi="Symbol"/>
          <w:sz w:val="20"/>
        </w:rPr>
      </w:pPr>
      <w:r>
        <w:rPr>
          <w:sz w:val="20"/>
        </w:rPr>
        <w:t>Elabora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reportes</w:t>
      </w:r>
      <w:r>
        <w:rPr>
          <w:spacing w:val="-6"/>
          <w:sz w:val="20"/>
        </w:rPr>
        <w:t xml:space="preserve"> </w:t>
      </w:r>
      <w:r>
        <w:rPr>
          <w:sz w:val="20"/>
        </w:rPr>
        <w:t>y/o</w:t>
      </w:r>
      <w:r>
        <w:rPr>
          <w:spacing w:val="-7"/>
          <w:sz w:val="20"/>
        </w:rPr>
        <w:t xml:space="preserve"> </w:t>
      </w:r>
      <w:r>
        <w:rPr>
          <w:sz w:val="20"/>
        </w:rPr>
        <w:t>informes</w:t>
      </w:r>
      <w:r>
        <w:rPr>
          <w:spacing w:val="-7"/>
          <w:sz w:val="20"/>
        </w:rPr>
        <w:t xml:space="preserve"> </w:t>
      </w:r>
      <w:r>
        <w:rPr>
          <w:sz w:val="20"/>
        </w:rPr>
        <w:t>periódicos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acción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tutorial.</w:t>
      </w:r>
    </w:p>
    <w:p w14:paraId="58A37E32" w14:textId="77777777" w:rsidR="000D2E17" w:rsidRDefault="000D2E17">
      <w:pPr>
        <w:pStyle w:val="Textoindependiente"/>
        <w:ind w:left="0" w:firstLine="0"/>
      </w:pPr>
    </w:p>
    <w:p w14:paraId="58A37E33" w14:textId="77777777" w:rsidR="000D2E17" w:rsidRDefault="000D2E17">
      <w:pPr>
        <w:pStyle w:val="Textoindependiente"/>
        <w:ind w:left="0" w:firstLine="0"/>
      </w:pPr>
    </w:p>
    <w:p w14:paraId="58A37E34" w14:textId="77777777" w:rsidR="000D2E17" w:rsidRDefault="00BF7ECB">
      <w:pPr>
        <w:pStyle w:val="Ttulo1"/>
        <w:numPr>
          <w:ilvl w:val="0"/>
          <w:numId w:val="3"/>
        </w:numPr>
        <w:tabs>
          <w:tab w:val="left" w:pos="796"/>
        </w:tabs>
        <w:ind w:left="796" w:hanging="240"/>
      </w:pPr>
      <w:r>
        <w:t>DEL</w:t>
      </w:r>
      <w:r>
        <w:rPr>
          <w:spacing w:val="-2"/>
        </w:rPr>
        <w:t xml:space="preserve"> TUTORADO</w:t>
      </w:r>
    </w:p>
    <w:p w14:paraId="58A37E35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spacing w:before="282" w:line="255" w:lineRule="exact"/>
        <w:rPr>
          <w:sz w:val="20"/>
        </w:rPr>
      </w:pPr>
      <w:r>
        <w:rPr>
          <w:sz w:val="20"/>
        </w:rPr>
        <w:t>Recibe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Instituto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asignación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tutor.</w:t>
      </w:r>
    </w:p>
    <w:p w14:paraId="58A37E36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spacing w:line="254" w:lineRule="exact"/>
        <w:rPr>
          <w:sz w:val="20"/>
        </w:rPr>
      </w:pPr>
      <w:r>
        <w:rPr>
          <w:sz w:val="20"/>
        </w:rPr>
        <w:t>Responde</w:t>
      </w:r>
      <w:r>
        <w:rPr>
          <w:spacing w:val="-7"/>
          <w:sz w:val="20"/>
        </w:rPr>
        <w:t xml:space="preserve"> </w:t>
      </w:r>
      <w:r>
        <w:rPr>
          <w:sz w:val="20"/>
        </w:rPr>
        <w:t>comprometidamente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acción</w:t>
      </w:r>
      <w:r>
        <w:rPr>
          <w:spacing w:val="-6"/>
          <w:sz w:val="20"/>
        </w:rPr>
        <w:t xml:space="preserve"> </w:t>
      </w:r>
      <w:r>
        <w:rPr>
          <w:sz w:val="20"/>
        </w:rPr>
        <w:t>tutorial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ofrece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Instituto.</w:t>
      </w:r>
    </w:p>
    <w:p w14:paraId="58A37E37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ind w:right="833"/>
        <w:rPr>
          <w:sz w:val="20"/>
        </w:rPr>
      </w:pPr>
      <w:r>
        <w:rPr>
          <w:sz w:val="20"/>
        </w:rPr>
        <w:t>Asiste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las</w:t>
      </w:r>
      <w:r>
        <w:rPr>
          <w:spacing w:val="40"/>
          <w:sz w:val="20"/>
        </w:rPr>
        <w:t xml:space="preserve"> </w:t>
      </w:r>
      <w:r>
        <w:rPr>
          <w:sz w:val="20"/>
        </w:rPr>
        <w:t>sesiones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tutoría</w:t>
      </w:r>
      <w:r>
        <w:rPr>
          <w:spacing w:val="40"/>
          <w:sz w:val="20"/>
        </w:rPr>
        <w:t xml:space="preserve"> </w:t>
      </w:r>
      <w:r>
        <w:rPr>
          <w:sz w:val="20"/>
        </w:rPr>
        <w:t>individual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grupal</w:t>
      </w:r>
      <w:r>
        <w:rPr>
          <w:spacing w:val="40"/>
          <w:sz w:val="20"/>
        </w:rPr>
        <w:t xml:space="preserve"> </w:t>
      </w:r>
      <w:r>
        <w:rPr>
          <w:sz w:val="20"/>
        </w:rPr>
        <w:t>que</w:t>
      </w:r>
      <w:r>
        <w:rPr>
          <w:spacing w:val="40"/>
          <w:sz w:val="20"/>
        </w:rPr>
        <w:t xml:space="preserve"> </w:t>
      </w:r>
      <w:r>
        <w:rPr>
          <w:sz w:val="20"/>
        </w:rPr>
        <w:t>convoca</w:t>
      </w:r>
      <w:r>
        <w:rPr>
          <w:spacing w:val="40"/>
          <w:sz w:val="20"/>
        </w:rPr>
        <w:t xml:space="preserve"> </w:t>
      </w:r>
      <w:r>
        <w:rPr>
          <w:sz w:val="20"/>
        </w:rPr>
        <w:t>su</w:t>
      </w:r>
      <w:r>
        <w:rPr>
          <w:spacing w:val="40"/>
          <w:sz w:val="20"/>
        </w:rPr>
        <w:t xml:space="preserve"> </w:t>
      </w:r>
      <w:r>
        <w:rPr>
          <w:sz w:val="20"/>
        </w:rPr>
        <w:t>tutor,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participa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las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actividades </w:t>
      </w:r>
      <w:r>
        <w:rPr>
          <w:spacing w:val="-2"/>
          <w:sz w:val="20"/>
        </w:rPr>
        <w:t>programadas.</w:t>
      </w:r>
    </w:p>
    <w:p w14:paraId="58A37E38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spacing w:line="255" w:lineRule="exact"/>
        <w:rPr>
          <w:sz w:val="20"/>
        </w:rPr>
      </w:pPr>
      <w:r>
        <w:rPr>
          <w:sz w:val="20"/>
        </w:rPr>
        <w:t>Atiende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indicaciones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sugerencias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tutor</w:t>
      </w:r>
      <w:r>
        <w:rPr>
          <w:spacing w:val="-7"/>
          <w:sz w:val="20"/>
        </w:rPr>
        <w:t xml:space="preserve"> </w:t>
      </w:r>
      <w:r>
        <w:rPr>
          <w:sz w:val="20"/>
        </w:rPr>
        <w:t>incluyendo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canalización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otras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instancias.</w:t>
      </w:r>
    </w:p>
    <w:p w14:paraId="58A37E39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spacing w:line="254" w:lineRule="exact"/>
        <w:rPr>
          <w:sz w:val="20"/>
        </w:rPr>
      </w:pPr>
      <w:r>
        <w:rPr>
          <w:sz w:val="20"/>
        </w:rPr>
        <w:t>Recurre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tutor</w:t>
      </w:r>
      <w:r>
        <w:rPr>
          <w:spacing w:val="-5"/>
          <w:sz w:val="20"/>
        </w:rPr>
        <w:t xml:space="preserve"> </w:t>
      </w:r>
      <w:r>
        <w:rPr>
          <w:sz w:val="20"/>
        </w:rPr>
        <w:t>cuando</w:t>
      </w:r>
      <w:r>
        <w:rPr>
          <w:spacing w:val="-6"/>
          <w:sz w:val="20"/>
        </w:rPr>
        <w:t xml:space="preserve"> </w:t>
      </w:r>
      <w:r>
        <w:rPr>
          <w:sz w:val="20"/>
        </w:rPr>
        <w:t>tenga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necesidad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atención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tutorial.</w:t>
      </w:r>
    </w:p>
    <w:p w14:paraId="58A37E3A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ind w:right="832"/>
        <w:jc w:val="both"/>
        <w:rPr>
          <w:sz w:val="20"/>
        </w:rPr>
      </w:pPr>
      <w:r>
        <w:rPr>
          <w:sz w:val="20"/>
        </w:rPr>
        <w:t>Retroalimenta con la información que le sea requerida y con propuestas para fines de evaluación de la acción tutorial y del PIT.</w:t>
      </w:r>
    </w:p>
    <w:p w14:paraId="58A37E3B" w14:textId="77777777" w:rsidR="000D2E17" w:rsidRDefault="00BF7ECB">
      <w:pPr>
        <w:pStyle w:val="Prrafodelista"/>
        <w:numPr>
          <w:ilvl w:val="1"/>
          <w:numId w:val="3"/>
        </w:numPr>
        <w:tabs>
          <w:tab w:val="left" w:pos="1277"/>
        </w:tabs>
        <w:spacing w:before="1"/>
        <w:ind w:right="828"/>
        <w:jc w:val="both"/>
        <w:rPr>
          <w:sz w:val="20"/>
        </w:rPr>
      </w:pPr>
      <w:r>
        <w:rPr>
          <w:sz w:val="20"/>
        </w:rPr>
        <w:t>Si la tutoría es autorizada como actividad complementaria, entonces al momento de cumplir con el PIT vigente y con el lineamiento vigente referente al cumplimiento de actividades complementarias, se le reconoce el (los) crédito(s) autorizados.</w:t>
      </w:r>
    </w:p>
    <w:p w14:paraId="58A37E3C" w14:textId="77777777" w:rsidR="000D2E17" w:rsidRDefault="000D2E17">
      <w:pPr>
        <w:pStyle w:val="Prrafodelista"/>
        <w:jc w:val="both"/>
        <w:rPr>
          <w:sz w:val="20"/>
        </w:rPr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E3D" w14:textId="77777777" w:rsidR="000D2E17" w:rsidRDefault="000D2E17">
      <w:pPr>
        <w:pStyle w:val="Textoindependiente"/>
        <w:spacing w:before="4"/>
        <w:ind w:left="0" w:firstLine="0"/>
        <w:rPr>
          <w:sz w:val="24"/>
        </w:rPr>
      </w:pPr>
    </w:p>
    <w:p w14:paraId="58A37E3E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58A37E3F" w14:textId="77777777" w:rsidR="000D2E17" w:rsidRDefault="00BF7ECB">
      <w:pPr>
        <w:pStyle w:val="Textoindependiente"/>
        <w:spacing w:before="10"/>
        <w:ind w:left="0" w:firstLine="0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251663360" behindDoc="1" locked="0" layoutInCell="1" allowOverlap="1" wp14:anchorId="58A37F6C" wp14:editId="58A37F6D">
            <wp:simplePos x="0" y="0"/>
            <wp:positionH relativeFrom="page">
              <wp:posOffset>626110</wp:posOffset>
            </wp:positionH>
            <wp:positionV relativeFrom="paragraph">
              <wp:posOffset>160655</wp:posOffset>
            </wp:positionV>
            <wp:extent cx="6710680" cy="4508500"/>
            <wp:effectExtent l="0" t="0" r="0" b="0"/>
            <wp:wrapTopAndBottom/>
            <wp:docPr id="13" name="Image 13" descr="Imagen que contiene Escala de tiemp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Imagen que contiene Escala de tiempo&#10;&#10;Descripción generada automáticament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537" cy="4508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37E40" w14:textId="77777777" w:rsidR="000D2E17" w:rsidRDefault="000D2E17">
      <w:pPr>
        <w:pStyle w:val="Textoindependiente"/>
        <w:rPr>
          <w:b/>
          <w:sz w:val="18"/>
        </w:rPr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E41" w14:textId="77777777" w:rsidR="000D2E17" w:rsidRDefault="000D2E17">
      <w:pPr>
        <w:pStyle w:val="Textoindependiente"/>
        <w:spacing w:before="39"/>
        <w:ind w:left="0" w:firstLine="0"/>
        <w:rPr>
          <w:b/>
        </w:rPr>
      </w:pPr>
    </w:p>
    <w:p w14:paraId="58A37E42" w14:textId="77777777" w:rsidR="000D2E17" w:rsidRDefault="00BF7ECB">
      <w:pPr>
        <w:ind w:left="262"/>
        <w:rPr>
          <w:sz w:val="20"/>
        </w:rPr>
      </w:pPr>
      <w:r>
        <w:rPr>
          <w:noProof/>
          <w:sz w:val="20"/>
        </w:rPr>
        <w:drawing>
          <wp:inline distT="0" distB="0" distL="0" distR="0" wp14:anchorId="58A37F6E" wp14:editId="58A37F6F">
            <wp:extent cx="6530340" cy="3351530"/>
            <wp:effectExtent l="0" t="0" r="0" b="0"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0823" cy="335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7E43" w14:textId="77777777" w:rsidR="000D2E17" w:rsidRDefault="000D2E17">
      <w:pPr>
        <w:rPr>
          <w:sz w:val="20"/>
        </w:rPr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E44" w14:textId="77777777" w:rsidR="000D2E17" w:rsidRDefault="000D2E17">
      <w:pPr>
        <w:pStyle w:val="Textoindependiente"/>
        <w:spacing w:before="4"/>
        <w:ind w:left="0" w:firstLine="0"/>
        <w:rPr>
          <w:b/>
          <w:sz w:val="24"/>
        </w:rPr>
      </w:pPr>
    </w:p>
    <w:p w14:paraId="58A37E45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t>Descripción</w:t>
      </w:r>
      <w:r>
        <w:rPr>
          <w:spacing w:val="-7"/>
        </w:rPr>
        <w:t xml:space="preserve"> </w:t>
      </w:r>
      <w:r>
        <w:t>del</w:t>
      </w:r>
      <w:r>
        <w:rPr>
          <w:spacing w:val="-2"/>
        </w:rPr>
        <w:t xml:space="preserve"> procedimiento</w:t>
      </w:r>
    </w:p>
    <w:p w14:paraId="58A37E46" w14:textId="77777777" w:rsidR="000D2E17" w:rsidRDefault="000D2E17">
      <w:pPr>
        <w:pStyle w:val="Textoindependiente"/>
        <w:spacing w:before="49"/>
        <w:ind w:left="0" w:firstLine="0"/>
        <w:rPr>
          <w:b/>
        </w:rPr>
      </w:pPr>
    </w:p>
    <w:tbl>
      <w:tblPr>
        <w:tblW w:w="0" w:type="auto"/>
        <w:tblInd w:w="56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5026"/>
        <w:gridCol w:w="2149"/>
      </w:tblGrid>
      <w:tr w:rsidR="000D2E17" w14:paraId="58A37E4A" w14:textId="77777777">
        <w:trPr>
          <w:trHeight w:val="436"/>
        </w:trPr>
        <w:tc>
          <w:tcPr>
            <w:tcW w:w="3023" w:type="dxa"/>
            <w:shd w:val="clear" w:color="auto" w:fill="D9D9D9"/>
          </w:tcPr>
          <w:p w14:paraId="58A37E47" w14:textId="77777777" w:rsidR="000D2E17" w:rsidRDefault="00BF7ECB">
            <w:pPr>
              <w:pStyle w:val="TableParagraph"/>
              <w:spacing w:line="248" w:lineRule="exact"/>
              <w:ind w:left="804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026" w:type="dxa"/>
            <w:shd w:val="clear" w:color="auto" w:fill="D9D9D9"/>
          </w:tcPr>
          <w:p w14:paraId="58A37E48" w14:textId="77777777" w:rsidR="000D2E17" w:rsidRDefault="00BF7ECB">
            <w:pPr>
              <w:pStyle w:val="TableParagraph"/>
              <w:spacing w:before="112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149" w:type="dxa"/>
            <w:shd w:val="clear" w:color="auto" w:fill="D9D9D9"/>
          </w:tcPr>
          <w:p w14:paraId="58A37E49" w14:textId="77777777" w:rsidR="000D2E17" w:rsidRDefault="00BF7ECB">
            <w:pPr>
              <w:pStyle w:val="TableParagraph"/>
              <w:spacing w:before="112"/>
              <w:ind w:left="595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0D2E17" w14:paraId="58A37E4F" w14:textId="77777777">
        <w:trPr>
          <w:trHeight w:val="2220"/>
        </w:trPr>
        <w:tc>
          <w:tcPr>
            <w:tcW w:w="3023" w:type="dxa"/>
          </w:tcPr>
          <w:p w14:paraId="58A37E4B" w14:textId="77777777" w:rsidR="000D2E17" w:rsidRDefault="00BF7EC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Diagnóstico </w:t>
            </w:r>
            <w:r>
              <w:rPr>
                <w:spacing w:val="-2"/>
                <w:sz w:val="20"/>
              </w:rPr>
              <w:t>Institucional</w:t>
            </w:r>
          </w:p>
        </w:tc>
        <w:tc>
          <w:tcPr>
            <w:tcW w:w="5026" w:type="dxa"/>
          </w:tcPr>
          <w:p w14:paraId="58A37E4C" w14:textId="77777777" w:rsidR="000D2E17" w:rsidRDefault="00BF7ECB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 xml:space="preserve">Elabora el diagnóstico institucional de tutoría para la aplicación del Programa y lo envía al (a la) Jefe(a) de Departamento de Desarrollo Académico, con copia para los (las) jefes(as) de los Departamentos </w:t>
            </w:r>
            <w:r>
              <w:rPr>
                <w:spacing w:val="-2"/>
                <w:sz w:val="20"/>
              </w:rPr>
              <w:t>Académicos.</w:t>
            </w:r>
          </w:p>
          <w:p w14:paraId="58A37E4D" w14:textId="77777777" w:rsidR="000D2E17" w:rsidRDefault="00BF7ECB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line="240" w:lineRule="atLeast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Recibe de los (las) Coordinadores(as) de tutoría departamental, la información necesaria para la elaboración del diagnóstico institucional, así como los informes semestrales y los realimenta.</w:t>
            </w:r>
          </w:p>
        </w:tc>
        <w:tc>
          <w:tcPr>
            <w:tcW w:w="2149" w:type="dxa"/>
          </w:tcPr>
          <w:p w14:paraId="58A37E4E" w14:textId="77777777" w:rsidR="000D2E17" w:rsidRDefault="00BF7ECB">
            <w:pPr>
              <w:pStyle w:val="TableParagraph"/>
              <w:spacing w:before="1"/>
              <w:ind w:left="217" w:right="66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Coordinador(a) </w:t>
            </w:r>
            <w:r>
              <w:rPr>
                <w:sz w:val="20"/>
              </w:rPr>
              <w:t>Institucional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</w:t>
            </w:r>
          </w:p>
        </w:tc>
      </w:tr>
      <w:tr w:rsidR="000D2E17" w14:paraId="58A37E56" w14:textId="77777777">
        <w:trPr>
          <w:trHeight w:val="1740"/>
        </w:trPr>
        <w:tc>
          <w:tcPr>
            <w:tcW w:w="3023" w:type="dxa"/>
          </w:tcPr>
          <w:p w14:paraId="58A37E50" w14:textId="77777777" w:rsidR="000D2E17" w:rsidRDefault="00BF7ECB">
            <w:pPr>
              <w:pStyle w:val="TableParagraph"/>
              <w:ind w:left="108" w:right="112"/>
              <w:rPr>
                <w:sz w:val="20"/>
              </w:rPr>
            </w:pPr>
            <w:r>
              <w:rPr>
                <w:b/>
                <w:sz w:val="20"/>
              </w:rPr>
              <w:t xml:space="preserve">2. </w:t>
            </w:r>
            <w:r>
              <w:rPr>
                <w:sz w:val="20"/>
              </w:rPr>
              <w:t>Sistematiza, vincula y gestiona procedimientos e información 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funcionamiento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adecuado del PIT con entidades externas e </w:t>
            </w:r>
            <w:r>
              <w:rPr>
                <w:spacing w:val="-2"/>
                <w:sz w:val="20"/>
              </w:rPr>
              <w:t>internas.</w:t>
            </w:r>
          </w:p>
        </w:tc>
        <w:tc>
          <w:tcPr>
            <w:tcW w:w="5026" w:type="dxa"/>
          </w:tcPr>
          <w:p w14:paraId="58A37E51" w14:textId="77777777" w:rsidR="000D2E17" w:rsidRDefault="00BF7ECB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1608"/>
                <w:tab w:val="left" w:pos="2056"/>
                <w:tab w:val="left" w:pos="3552"/>
                <w:tab w:val="left" w:pos="3974"/>
              </w:tabs>
              <w:ind w:right="105"/>
              <w:rPr>
                <w:sz w:val="20"/>
              </w:rPr>
            </w:pPr>
            <w:r>
              <w:rPr>
                <w:spacing w:val="-2"/>
                <w:sz w:val="20"/>
              </w:rPr>
              <w:t>Sistematiza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procedimientos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promoción, </w:t>
            </w:r>
            <w:r>
              <w:rPr>
                <w:sz w:val="20"/>
              </w:rPr>
              <w:t>operación y desarrollo del PIT.</w:t>
            </w:r>
          </w:p>
          <w:p w14:paraId="58A37E52" w14:textId="77777777" w:rsidR="000D2E17" w:rsidRDefault="00BF7ECB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Gestiona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instancias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internas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necesarios para la operación del PIT.</w:t>
            </w:r>
          </w:p>
          <w:p w14:paraId="58A37E53" w14:textId="77777777" w:rsidR="000D2E17" w:rsidRDefault="00BF7ECB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spacing w:before="1"/>
              <w:ind w:right="101"/>
              <w:rPr>
                <w:sz w:val="20"/>
              </w:rPr>
            </w:pPr>
            <w:r>
              <w:rPr>
                <w:sz w:val="20"/>
              </w:rPr>
              <w:t>Gestiona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instancias internas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externas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tutores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solicitan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14:paraId="58A37E54" w14:textId="77777777" w:rsidR="000D2E17" w:rsidRDefault="00BF7ECB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operación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Tutorial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(PAT).</w:t>
            </w:r>
          </w:p>
        </w:tc>
        <w:tc>
          <w:tcPr>
            <w:tcW w:w="2149" w:type="dxa"/>
          </w:tcPr>
          <w:p w14:paraId="58A37E55" w14:textId="77777777" w:rsidR="000D2E17" w:rsidRDefault="00BF7ECB">
            <w:pPr>
              <w:pStyle w:val="TableParagraph"/>
              <w:ind w:left="217" w:right="66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Coordinador(a) </w:t>
            </w:r>
            <w:r>
              <w:rPr>
                <w:sz w:val="20"/>
              </w:rPr>
              <w:t>Institucional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</w:t>
            </w:r>
          </w:p>
        </w:tc>
      </w:tr>
      <w:tr w:rsidR="000D2E17" w14:paraId="58A37E5A" w14:textId="77777777">
        <w:trPr>
          <w:trHeight w:val="805"/>
        </w:trPr>
        <w:tc>
          <w:tcPr>
            <w:tcW w:w="3023" w:type="dxa"/>
          </w:tcPr>
          <w:p w14:paraId="58A37E57" w14:textId="77777777" w:rsidR="000D2E17" w:rsidRDefault="00BF7ECB">
            <w:pPr>
              <w:pStyle w:val="TableParagraph"/>
              <w:spacing w:before="1"/>
              <w:ind w:left="115" w:right="112"/>
              <w:rPr>
                <w:sz w:val="20"/>
              </w:rPr>
            </w:pPr>
            <w:r>
              <w:rPr>
                <w:b/>
                <w:sz w:val="20"/>
              </w:rPr>
              <w:t xml:space="preserve">3. </w:t>
            </w:r>
            <w:r>
              <w:rPr>
                <w:sz w:val="20"/>
              </w:rPr>
              <w:t xml:space="preserve">Solicita a Jefes(as) de Departamentos Académicos </w:t>
            </w:r>
            <w:r>
              <w:rPr>
                <w:sz w:val="20"/>
              </w:rPr>
              <w:t>Tutores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semestre</w:t>
            </w:r>
          </w:p>
        </w:tc>
        <w:tc>
          <w:tcPr>
            <w:tcW w:w="5026" w:type="dxa"/>
          </w:tcPr>
          <w:p w14:paraId="58A37E58" w14:textId="77777777" w:rsidR="000D2E17" w:rsidRDefault="00BF7ECB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ind w:right="194"/>
              <w:jc w:val="both"/>
              <w:rPr>
                <w:sz w:val="20"/>
              </w:rPr>
            </w:pPr>
            <w:r>
              <w:rPr>
                <w:sz w:val="20"/>
              </w:rPr>
              <w:t>Se envía un oficio dirigido a cada jefe(a) de departamento académico solicitando el nombre de los tutores(as) de nuevo ingreso.</w:t>
            </w:r>
          </w:p>
        </w:tc>
        <w:tc>
          <w:tcPr>
            <w:tcW w:w="2149" w:type="dxa"/>
          </w:tcPr>
          <w:p w14:paraId="58A37E59" w14:textId="77777777" w:rsidR="000D2E17" w:rsidRDefault="00BF7ECB">
            <w:pPr>
              <w:pStyle w:val="TableParagraph"/>
              <w:spacing w:before="1"/>
              <w:ind w:left="217" w:right="10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Desarrollo Académico</w:t>
            </w:r>
          </w:p>
        </w:tc>
      </w:tr>
      <w:tr w:rsidR="000D2E17" w14:paraId="58A37E61" w14:textId="77777777">
        <w:trPr>
          <w:trHeight w:val="3216"/>
        </w:trPr>
        <w:tc>
          <w:tcPr>
            <w:tcW w:w="3023" w:type="dxa"/>
          </w:tcPr>
          <w:p w14:paraId="58A37E5B" w14:textId="77777777" w:rsidR="000D2E17" w:rsidRDefault="00BF7EC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Asigna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primer semestre</w:t>
            </w:r>
          </w:p>
        </w:tc>
        <w:tc>
          <w:tcPr>
            <w:tcW w:w="5026" w:type="dxa"/>
          </w:tcPr>
          <w:p w14:paraId="58A37E5C" w14:textId="77777777" w:rsidR="000D2E17" w:rsidRDefault="00BF7ECB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Designa de común acuerdo con el (la) Coordinador(a)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tutoría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Académico,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tutores para el período escolar, según el perfil, las necesidades y el nivel de cumplimiento.</w:t>
            </w:r>
          </w:p>
          <w:p w14:paraId="58A37E5D" w14:textId="77777777" w:rsidR="000D2E17" w:rsidRDefault="00BF7ECB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Envía al (a la) Coordinador(a) Institucional de Tutoría, la lista de </w:t>
            </w:r>
            <w:r>
              <w:rPr>
                <w:sz w:val="20"/>
              </w:rPr>
              <w:t>profesores que serán formados y/o actualizados como tutores.</w:t>
            </w:r>
          </w:p>
          <w:p w14:paraId="58A37E5E" w14:textId="77777777" w:rsidR="000D2E17" w:rsidRDefault="00BF7ECB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before="1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Designa al (a la) Coordinador(a) de tutoría de Departamento Académico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 carrera a consideración del Jefe(a) de Departamento Académico.</w:t>
            </w:r>
          </w:p>
          <w:p w14:paraId="58A37E5F" w14:textId="77777777" w:rsidR="000D2E17" w:rsidRDefault="00BF7ECB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line="244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Atiende y realiza las solicitudes de cambio o reasignación de tutor informando al Coordinador Institucional de Tutorías.</w:t>
            </w:r>
          </w:p>
        </w:tc>
        <w:tc>
          <w:tcPr>
            <w:tcW w:w="2149" w:type="dxa"/>
          </w:tcPr>
          <w:p w14:paraId="58A37E60" w14:textId="77777777" w:rsidR="000D2E17" w:rsidRDefault="00BF7ECB">
            <w:pPr>
              <w:pStyle w:val="TableParagraph"/>
              <w:spacing w:before="1"/>
              <w:ind w:left="217" w:right="427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Departamentos Académicos</w:t>
            </w:r>
          </w:p>
        </w:tc>
      </w:tr>
      <w:tr w:rsidR="000D2E17" w14:paraId="58A37E65" w14:textId="77777777">
        <w:trPr>
          <w:trHeight w:val="498"/>
        </w:trPr>
        <w:tc>
          <w:tcPr>
            <w:tcW w:w="3023" w:type="dxa"/>
          </w:tcPr>
          <w:p w14:paraId="58A37E62" w14:textId="77777777" w:rsidR="000D2E17" w:rsidRDefault="00BF7ECB">
            <w:pPr>
              <w:pStyle w:val="TableParagraph"/>
              <w:spacing w:line="240" w:lineRule="atLeast"/>
              <w:ind w:left="115" w:right="282"/>
              <w:rPr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Acción Tutorial semestral</w:t>
            </w:r>
          </w:p>
        </w:tc>
        <w:tc>
          <w:tcPr>
            <w:tcW w:w="5026" w:type="dxa"/>
          </w:tcPr>
          <w:p w14:paraId="58A37E63" w14:textId="77777777" w:rsidR="000D2E17" w:rsidRDefault="00BF7ECB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</w:tabs>
              <w:spacing w:line="240" w:lineRule="atLeast"/>
              <w:ind w:right="104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PAT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la)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Coordinador(a)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 tutoría del Departamento Académico.</w:t>
            </w:r>
          </w:p>
        </w:tc>
        <w:tc>
          <w:tcPr>
            <w:tcW w:w="2149" w:type="dxa"/>
          </w:tcPr>
          <w:p w14:paraId="58A37E64" w14:textId="77777777" w:rsidR="000D2E17" w:rsidRDefault="00BF7ECB">
            <w:pPr>
              <w:pStyle w:val="TableParagraph"/>
              <w:spacing w:line="238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Tutor(a)</w:t>
            </w:r>
          </w:p>
        </w:tc>
      </w:tr>
      <w:tr w:rsidR="000D2E17" w14:paraId="58A37E6B" w14:textId="77777777">
        <w:trPr>
          <w:trHeight w:val="1243"/>
        </w:trPr>
        <w:tc>
          <w:tcPr>
            <w:tcW w:w="3023" w:type="dxa"/>
          </w:tcPr>
          <w:p w14:paraId="58A37E66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Elaboran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Acción Tutorial semestral del </w:t>
            </w:r>
            <w:r>
              <w:rPr>
                <w:spacing w:val="-2"/>
                <w:sz w:val="20"/>
              </w:rPr>
              <w:t>Departamento</w:t>
            </w:r>
          </w:p>
        </w:tc>
        <w:tc>
          <w:tcPr>
            <w:tcW w:w="5026" w:type="dxa"/>
          </w:tcPr>
          <w:p w14:paraId="58A37E67" w14:textId="77777777" w:rsidR="000D2E17" w:rsidRDefault="00BF7ECB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ind w:right="103"/>
              <w:rPr>
                <w:sz w:val="20"/>
              </w:rPr>
            </w:pPr>
            <w:r>
              <w:rPr>
                <w:sz w:val="20"/>
              </w:rPr>
              <w:t>Participa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Departamento </w:t>
            </w:r>
            <w:r>
              <w:rPr>
                <w:spacing w:val="-2"/>
                <w:sz w:val="20"/>
              </w:rPr>
              <w:t>Académico.</w:t>
            </w:r>
          </w:p>
          <w:p w14:paraId="58A37E68" w14:textId="77777777" w:rsidR="000D2E17" w:rsidRDefault="00BF7ECB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Propone, con base en los resultados o necesidades de 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estudiantes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académico,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14:paraId="58A37E69" w14:textId="77777777" w:rsidR="000D2E17" w:rsidRDefault="00BF7ECB">
            <w:pPr>
              <w:pStyle w:val="TableParagraph"/>
              <w:spacing w:before="2" w:line="223" w:lineRule="exact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escolar.</w:t>
            </w:r>
          </w:p>
        </w:tc>
        <w:tc>
          <w:tcPr>
            <w:tcW w:w="2149" w:type="dxa"/>
          </w:tcPr>
          <w:p w14:paraId="58A37E6A" w14:textId="77777777" w:rsidR="000D2E17" w:rsidRDefault="00BF7ECB">
            <w:pPr>
              <w:pStyle w:val="TableParagraph"/>
              <w:spacing w:before="5" w:line="225" w:lineRule="auto"/>
              <w:ind w:left="112" w:right="532" w:firstLine="45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 xml:space="preserve">Departamento Académico, </w:t>
            </w:r>
            <w:r>
              <w:rPr>
                <w:sz w:val="20"/>
              </w:rPr>
              <w:t>Coordinador(a)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</w:t>
            </w:r>
          </w:p>
        </w:tc>
      </w:tr>
      <w:tr w:rsidR="000D2E17" w14:paraId="58A37E70" w14:textId="77777777">
        <w:trPr>
          <w:trHeight w:val="1242"/>
        </w:trPr>
        <w:tc>
          <w:tcPr>
            <w:tcW w:w="3023" w:type="dxa"/>
          </w:tcPr>
          <w:p w14:paraId="58A37E6C" w14:textId="77777777" w:rsidR="000D2E17" w:rsidRDefault="00BF7ECB">
            <w:pPr>
              <w:pStyle w:val="TableParagraph"/>
              <w:spacing w:before="1"/>
              <w:ind w:left="115" w:right="3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Avance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del Plan de Acción Tutorial de cada </w:t>
            </w:r>
            <w:r>
              <w:rPr>
                <w:spacing w:val="-2"/>
                <w:sz w:val="20"/>
              </w:rPr>
              <w:t>Tutor.</w:t>
            </w:r>
          </w:p>
        </w:tc>
        <w:tc>
          <w:tcPr>
            <w:tcW w:w="5026" w:type="dxa"/>
          </w:tcPr>
          <w:p w14:paraId="58A37E6D" w14:textId="77777777" w:rsidR="000D2E17" w:rsidRDefault="00BF7ECB">
            <w:pPr>
              <w:pStyle w:val="TableParagraph"/>
              <w:numPr>
                <w:ilvl w:val="0"/>
                <w:numId w:val="10"/>
              </w:numPr>
              <w:tabs>
                <w:tab w:val="left" w:pos="515"/>
              </w:tabs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Da seguimiento al avance del PAT de cada uno de los tutores de su Departamento Académico o programa </w:t>
            </w:r>
            <w:r>
              <w:rPr>
                <w:spacing w:val="-2"/>
                <w:sz w:val="20"/>
              </w:rPr>
              <w:t>educativo.</w:t>
            </w:r>
          </w:p>
          <w:p w14:paraId="58A37E6E" w14:textId="77777777" w:rsidR="000D2E17" w:rsidRDefault="00BF7ECB">
            <w:pPr>
              <w:pStyle w:val="TableParagraph"/>
              <w:numPr>
                <w:ilvl w:val="0"/>
                <w:numId w:val="10"/>
              </w:numPr>
              <w:tabs>
                <w:tab w:val="left" w:pos="515"/>
              </w:tabs>
              <w:spacing w:line="242" w:lineRule="exac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Recibe de los tutores los informes periódicos y retroalimenta su acción tutorial.</w:t>
            </w:r>
          </w:p>
        </w:tc>
        <w:tc>
          <w:tcPr>
            <w:tcW w:w="2149" w:type="dxa"/>
          </w:tcPr>
          <w:p w14:paraId="58A37E6F" w14:textId="77777777" w:rsidR="000D2E17" w:rsidRDefault="00BF7ECB">
            <w:pPr>
              <w:pStyle w:val="TableParagraph"/>
              <w:spacing w:before="5" w:line="225" w:lineRule="auto"/>
              <w:ind w:left="217" w:right="427"/>
              <w:rPr>
                <w:sz w:val="20"/>
              </w:rPr>
            </w:pPr>
            <w:r>
              <w:rPr>
                <w:sz w:val="20"/>
              </w:rPr>
              <w:t>Coordinador(a)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</w:t>
            </w:r>
          </w:p>
        </w:tc>
      </w:tr>
    </w:tbl>
    <w:p w14:paraId="58A37E71" w14:textId="77777777" w:rsidR="000D2E17" w:rsidRDefault="000D2E17">
      <w:pPr>
        <w:pStyle w:val="TableParagraph"/>
        <w:spacing w:line="225" w:lineRule="auto"/>
        <w:rPr>
          <w:sz w:val="20"/>
        </w:rPr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E72" w14:textId="77777777" w:rsidR="000D2E17" w:rsidRDefault="000D2E17">
      <w:pPr>
        <w:pStyle w:val="Textoindependiente"/>
        <w:spacing w:before="53"/>
        <w:ind w:left="0" w:firstLine="0"/>
        <w:rPr>
          <w:b/>
        </w:rPr>
      </w:pPr>
    </w:p>
    <w:tbl>
      <w:tblPr>
        <w:tblW w:w="0" w:type="auto"/>
        <w:tblInd w:w="56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5026"/>
        <w:gridCol w:w="2149"/>
      </w:tblGrid>
      <w:tr w:rsidR="000D2E17" w14:paraId="58A37E76" w14:textId="77777777">
        <w:trPr>
          <w:trHeight w:val="436"/>
        </w:trPr>
        <w:tc>
          <w:tcPr>
            <w:tcW w:w="3023" w:type="dxa"/>
            <w:shd w:val="clear" w:color="auto" w:fill="D9D9D9"/>
          </w:tcPr>
          <w:p w14:paraId="58A37E73" w14:textId="77777777" w:rsidR="000D2E17" w:rsidRDefault="00BF7ECB">
            <w:pPr>
              <w:pStyle w:val="TableParagraph"/>
              <w:spacing w:line="248" w:lineRule="exact"/>
              <w:ind w:left="804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026" w:type="dxa"/>
            <w:shd w:val="clear" w:color="auto" w:fill="D9D9D9"/>
          </w:tcPr>
          <w:p w14:paraId="58A37E74" w14:textId="77777777" w:rsidR="000D2E17" w:rsidRDefault="00BF7ECB">
            <w:pPr>
              <w:pStyle w:val="TableParagraph"/>
              <w:spacing w:before="109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149" w:type="dxa"/>
            <w:shd w:val="clear" w:color="auto" w:fill="D9D9D9"/>
          </w:tcPr>
          <w:p w14:paraId="58A37E75" w14:textId="77777777" w:rsidR="000D2E17" w:rsidRDefault="00BF7ECB">
            <w:pPr>
              <w:pStyle w:val="TableParagraph"/>
              <w:spacing w:before="109"/>
              <w:ind w:left="595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0D2E17" w14:paraId="58A37E7A" w14:textId="77777777">
        <w:trPr>
          <w:trHeight w:val="1475"/>
        </w:trPr>
        <w:tc>
          <w:tcPr>
            <w:tcW w:w="3023" w:type="dxa"/>
          </w:tcPr>
          <w:p w14:paraId="58A37E77" w14:textId="77777777" w:rsidR="000D2E17" w:rsidRDefault="000D2E1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</w:tcPr>
          <w:p w14:paraId="58A37E78" w14:textId="77777777" w:rsidR="000D2E17" w:rsidRDefault="00BF7ECB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Presenta al (a la) Coordinador(a) Institucional de Tutoría o a las instancias correspondientes, las necesidades de canalización de tutorados con condiciones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rebasan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los recursos de la </w:t>
            </w:r>
            <w:r>
              <w:rPr>
                <w:sz w:val="20"/>
              </w:rPr>
              <w:t>Institución.</w:t>
            </w:r>
          </w:p>
        </w:tc>
        <w:tc>
          <w:tcPr>
            <w:tcW w:w="2149" w:type="dxa"/>
          </w:tcPr>
          <w:p w14:paraId="58A37E79" w14:textId="77777777" w:rsidR="000D2E17" w:rsidRDefault="000D2E1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D2E17" w14:paraId="58A37E7F" w14:textId="77777777">
        <w:trPr>
          <w:trHeight w:val="2745"/>
        </w:trPr>
        <w:tc>
          <w:tcPr>
            <w:tcW w:w="3023" w:type="dxa"/>
          </w:tcPr>
          <w:p w14:paraId="58A37E7B" w14:textId="77777777" w:rsidR="000D2E17" w:rsidRDefault="00BF7ECB">
            <w:pPr>
              <w:pStyle w:val="TableParagraph"/>
              <w:spacing w:before="2"/>
              <w:ind w:left="115" w:right="112"/>
              <w:rPr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Ejecuta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Acción Tutorial Semestral</w:t>
            </w:r>
          </w:p>
        </w:tc>
        <w:tc>
          <w:tcPr>
            <w:tcW w:w="5026" w:type="dxa"/>
          </w:tcPr>
          <w:p w14:paraId="58A37E7C" w14:textId="77777777" w:rsidR="000D2E17" w:rsidRDefault="00BF7ECB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spacing w:before="1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Proporciona atención tutorial de manera profesional, ética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empática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estudiantes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asignados semestralmente; los canaliza con las instancias correspondientes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solución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necesidades del tutorado estén fuera del área de su competencia dando seguimiento a cada caso.</w:t>
            </w:r>
          </w:p>
          <w:p w14:paraId="58A37E7D" w14:textId="77777777" w:rsidR="000D2E17" w:rsidRDefault="00BF7ECB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Participa en las diferentes opciones de formación y actualización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tutores 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 en el TecNM, orientadas a desarrollar sus competencias y habilidades para el ejercicio de la acción tutorial.</w:t>
            </w:r>
          </w:p>
        </w:tc>
        <w:tc>
          <w:tcPr>
            <w:tcW w:w="2149" w:type="dxa"/>
          </w:tcPr>
          <w:p w14:paraId="58A37E7E" w14:textId="77777777" w:rsidR="000D2E17" w:rsidRDefault="00BF7ECB">
            <w:pPr>
              <w:pStyle w:val="TableParagraph"/>
              <w:spacing w:before="2"/>
              <w:ind w:left="217"/>
              <w:rPr>
                <w:sz w:val="19"/>
              </w:rPr>
            </w:pPr>
            <w:r>
              <w:rPr>
                <w:spacing w:val="-2"/>
                <w:sz w:val="19"/>
              </w:rPr>
              <w:t>Tutor(a)</w:t>
            </w:r>
          </w:p>
        </w:tc>
      </w:tr>
      <w:tr w:rsidR="000D2E17" w14:paraId="58A37E86" w14:textId="77777777">
        <w:trPr>
          <w:trHeight w:val="2241"/>
        </w:trPr>
        <w:tc>
          <w:tcPr>
            <w:tcW w:w="3023" w:type="dxa"/>
          </w:tcPr>
          <w:p w14:paraId="58A37E80" w14:textId="77777777" w:rsidR="000D2E17" w:rsidRDefault="00BF7EC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 Tutorial Semestral</w:t>
            </w:r>
          </w:p>
        </w:tc>
        <w:tc>
          <w:tcPr>
            <w:tcW w:w="5026" w:type="dxa"/>
          </w:tcPr>
          <w:p w14:paraId="58A37E81" w14:textId="77777777" w:rsidR="000D2E17" w:rsidRDefault="00BF7ECB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Responde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comprometidamente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tutorial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que le ofrece el Instituto.</w:t>
            </w:r>
          </w:p>
          <w:p w14:paraId="58A37E82" w14:textId="77777777" w:rsidR="000D2E17" w:rsidRDefault="00BF7ECB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spacing w:before="1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Asiste a las sesiones de tutoría individual y grupal que convoca su tutor, y participa en las actividades </w:t>
            </w:r>
            <w:r>
              <w:rPr>
                <w:spacing w:val="-2"/>
                <w:sz w:val="20"/>
              </w:rPr>
              <w:t>programadas</w:t>
            </w:r>
          </w:p>
          <w:p w14:paraId="58A37E83" w14:textId="77777777" w:rsidR="000D2E17" w:rsidRDefault="00BF7ECB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spacing w:before="1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Atiende las indicaciones y sugerencias del tutor incluyendo la canalización a otras instancias.</w:t>
            </w:r>
          </w:p>
          <w:p w14:paraId="58A37E84" w14:textId="77777777" w:rsidR="000D2E17" w:rsidRDefault="00BF7ECB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spacing w:line="240" w:lineRule="atLeas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Recurre a su tutor(a) cuando tenga la necesidad de atención tutorial.</w:t>
            </w:r>
          </w:p>
        </w:tc>
        <w:tc>
          <w:tcPr>
            <w:tcW w:w="2149" w:type="dxa"/>
          </w:tcPr>
          <w:p w14:paraId="58A37E85" w14:textId="77777777" w:rsidR="000D2E17" w:rsidRDefault="00BF7ECB">
            <w:pPr>
              <w:pStyle w:val="TableParagraph"/>
              <w:spacing w:before="1"/>
              <w:ind w:left="217"/>
              <w:rPr>
                <w:sz w:val="19"/>
              </w:rPr>
            </w:pPr>
            <w:r>
              <w:rPr>
                <w:spacing w:val="-2"/>
                <w:sz w:val="19"/>
              </w:rPr>
              <w:t>Tutorado(a)</w:t>
            </w:r>
          </w:p>
        </w:tc>
      </w:tr>
      <w:tr w:rsidR="000D2E17" w14:paraId="58A37E8B" w14:textId="77777777">
        <w:trPr>
          <w:trHeight w:val="998"/>
        </w:trPr>
        <w:tc>
          <w:tcPr>
            <w:tcW w:w="3023" w:type="dxa"/>
          </w:tcPr>
          <w:p w14:paraId="58A37E87" w14:textId="77777777" w:rsidR="000D2E17" w:rsidRDefault="00BF7ECB">
            <w:pPr>
              <w:pStyle w:val="TableParagraph"/>
              <w:spacing w:before="6" w:line="218" w:lineRule="auto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Semestral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Tutorías</w:t>
            </w:r>
          </w:p>
        </w:tc>
        <w:tc>
          <w:tcPr>
            <w:tcW w:w="5026" w:type="dxa"/>
          </w:tcPr>
          <w:p w14:paraId="58A37E88" w14:textId="77777777" w:rsidR="000D2E17" w:rsidRDefault="00BF7ECB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Genera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conserva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evidencias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permitan evaluar la eficiencia del PAT.</w:t>
            </w:r>
          </w:p>
          <w:p w14:paraId="58A37E89" w14:textId="77777777" w:rsidR="000D2E17" w:rsidRDefault="00BF7ECB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</w:tabs>
              <w:spacing w:line="240" w:lineRule="atLeast"/>
              <w:ind w:right="104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reportes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informes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periódicos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 acción tutorial.</w:t>
            </w:r>
          </w:p>
        </w:tc>
        <w:tc>
          <w:tcPr>
            <w:tcW w:w="2149" w:type="dxa"/>
          </w:tcPr>
          <w:p w14:paraId="58A37E8A" w14:textId="77777777" w:rsidR="000D2E17" w:rsidRDefault="00BF7ECB">
            <w:pPr>
              <w:pStyle w:val="TableParagraph"/>
              <w:spacing w:before="3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Tutor(a)</w:t>
            </w:r>
          </w:p>
        </w:tc>
      </w:tr>
      <w:tr w:rsidR="000D2E17" w14:paraId="58A37E91" w14:textId="77777777">
        <w:trPr>
          <w:trHeight w:val="2450"/>
        </w:trPr>
        <w:tc>
          <w:tcPr>
            <w:tcW w:w="3023" w:type="dxa"/>
          </w:tcPr>
          <w:p w14:paraId="58A37E8C" w14:textId="77777777" w:rsidR="000D2E17" w:rsidRDefault="00BF7ECB">
            <w:pPr>
              <w:pStyle w:val="TableParagraph"/>
              <w:spacing w:before="2" w:line="184" w:lineRule="auto"/>
              <w:ind w:left="115" w:right="112"/>
              <w:rPr>
                <w:sz w:val="20"/>
              </w:rPr>
            </w:pPr>
            <w:r>
              <w:rPr>
                <w:b/>
                <w:sz w:val="20"/>
              </w:rPr>
              <w:t xml:space="preserve">11. </w:t>
            </w:r>
            <w:r>
              <w:rPr>
                <w:sz w:val="20"/>
              </w:rPr>
              <w:t>Elabora reporte Departamental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Tutoría</w:t>
            </w:r>
          </w:p>
        </w:tc>
        <w:tc>
          <w:tcPr>
            <w:tcW w:w="5026" w:type="dxa"/>
          </w:tcPr>
          <w:p w14:paraId="58A37E8D" w14:textId="77777777" w:rsidR="000D2E17" w:rsidRDefault="00BF7ECB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right="98"/>
              <w:jc w:val="both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 xml:space="preserve">Envía a la coordinación del PIT y al (a la) Jefe(a) de Departamento Académico los informes periódicos correspondientes de la acción tutorial para la elaboración del diagnóstico y la evaluación del </w:t>
            </w:r>
            <w:r>
              <w:rPr>
                <w:spacing w:val="-2"/>
                <w:sz w:val="20"/>
              </w:rPr>
              <w:t>programa.</w:t>
            </w:r>
          </w:p>
          <w:p w14:paraId="58A37E8E" w14:textId="77777777" w:rsidR="000D2E17" w:rsidRDefault="00BF7ECB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right="98"/>
              <w:jc w:val="both"/>
              <w:rPr>
                <w:rFonts w:ascii="Symbol" w:hAnsi="Symbol"/>
                <w:sz w:val="16"/>
              </w:rPr>
            </w:pPr>
            <w:r>
              <w:rPr>
                <w:sz w:val="20"/>
              </w:rPr>
              <w:t>Reporta al (a la) Jefe(a) del Departamento Académico, con copia al (a la) Coordinador(a) Institucional de Tutoría,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tutores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programa, para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la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elaboración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las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constancias</w:t>
            </w:r>
          </w:p>
          <w:p w14:paraId="58A37E8F" w14:textId="77777777" w:rsidR="000D2E17" w:rsidRDefault="00BF7ECB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correspondientes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semestre.</w:t>
            </w:r>
          </w:p>
        </w:tc>
        <w:tc>
          <w:tcPr>
            <w:tcW w:w="2149" w:type="dxa"/>
          </w:tcPr>
          <w:p w14:paraId="58A37E90" w14:textId="77777777" w:rsidR="000D2E17" w:rsidRDefault="00BF7ECB">
            <w:pPr>
              <w:pStyle w:val="TableParagraph"/>
              <w:spacing w:before="1" w:line="206" w:lineRule="auto"/>
              <w:ind w:left="217" w:right="427"/>
              <w:rPr>
                <w:sz w:val="20"/>
              </w:rPr>
            </w:pPr>
            <w:r>
              <w:rPr>
                <w:sz w:val="20"/>
              </w:rPr>
              <w:t>Coordinador(a)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</w:t>
            </w:r>
          </w:p>
        </w:tc>
      </w:tr>
      <w:tr w:rsidR="000D2E17" w14:paraId="58A37E96" w14:textId="77777777">
        <w:trPr>
          <w:trHeight w:val="1488"/>
        </w:trPr>
        <w:tc>
          <w:tcPr>
            <w:tcW w:w="3023" w:type="dxa"/>
          </w:tcPr>
          <w:p w14:paraId="58A37E92" w14:textId="77777777" w:rsidR="000D2E17" w:rsidRDefault="00BF7EC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 xml:space="preserve">12. </w:t>
            </w:r>
            <w:r>
              <w:rPr>
                <w:sz w:val="20"/>
              </w:rPr>
              <w:t>Evalúa la Acción Tutoral Departamental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Semestre</w:t>
            </w:r>
          </w:p>
        </w:tc>
        <w:tc>
          <w:tcPr>
            <w:tcW w:w="5026" w:type="dxa"/>
          </w:tcPr>
          <w:p w14:paraId="58A37E93" w14:textId="77777777" w:rsidR="000D2E17" w:rsidRDefault="00BF7ECB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before="2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Evalúa semestralmente la acción tutorial </w:t>
            </w:r>
            <w:r>
              <w:rPr>
                <w:spacing w:val="-2"/>
                <w:sz w:val="20"/>
              </w:rPr>
              <w:t>departamental.</w:t>
            </w:r>
          </w:p>
          <w:p w14:paraId="58A37E94" w14:textId="77777777" w:rsidR="000D2E17" w:rsidRDefault="00BF7ECB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line="244" w:lineRule="exact"/>
              <w:ind w:right="191"/>
              <w:jc w:val="both"/>
              <w:rPr>
                <w:sz w:val="20"/>
              </w:rPr>
            </w:pPr>
            <w:r>
              <w:rPr>
                <w:sz w:val="20"/>
              </w:rPr>
              <w:t>Notifica al (a la) Jefe(a) de Departamento de Desarrollo Académico, con copia al (a la) Coordinador(a)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Institucional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Tutoría,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resultados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acción tutorial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Departamento Académico.</w:t>
            </w:r>
          </w:p>
        </w:tc>
        <w:tc>
          <w:tcPr>
            <w:tcW w:w="2149" w:type="dxa"/>
          </w:tcPr>
          <w:p w14:paraId="58A37E95" w14:textId="77777777" w:rsidR="000D2E17" w:rsidRDefault="00BF7ECB">
            <w:pPr>
              <w:pStyle w:val="TableParagraph"/>
              <w:spacing w:before="1"/>
              <w:ind w:left="217" w:right="427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Departamentos Académicos</w:t>
            </w:r>
          </w:p>
        </w:tc>
      </w:tr>
    </w:tbl>
    <w:p w14:paraId="58A37E97" w14:textId="77777777" w:rsidR="000D2E17" w:rsidRDefault="000D2E17">
      <w:pPr>
        <w:pStyle w:val="TableParagraph"/>
        <w:rPr>
          <w:sz w:val="20"/>
        </w:rPr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E98" w14:textId="77777777" w:rsidR="000D2E17" w:rsidRDefault="000D2E17">
      <w:pPr>
        <w:pStyle w:val="Textoindependiente"/>
        <w:spacing w:before="53"/>
        <w:ind w:left="0" w:firstLine="0"/>
        <w:rPr>
          <w:b/>
        </w:rPr>
      </w:pPr>
    </w:p>
    <w:tbl>
      <w:tblPr>
        <w:tblW w:w="0" w:type="auto"/>
        <w:tblInd w:w="56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5026"/>
        <w:gridCol w:w="2149"/>
      </w:tblGrid>
      <w:tr w:rsidR="000D2E17" w14:paraId="58A37E9C" w14:textId="77777777">
        <w:trPr>
          <w:trHeight w:val="436"/>
        </w:trPr>
        <w:tc>
          <w:tcPr>
            <w:tcW w:w="3023" w:type="dxa"/>
            <w:shd w:val="clear" w:color="auto" w:fill="D9D9D9"/>
          </w:tcPr>
          <w:p w14:paraId="58A37E99" w14:textId="77777777" w:rsidR="000D2E17" w:rsidRDefault="00BF7ECB">
            <w:pPr>
              <w:pStyle w:val="TableParagraph"/>
              <w:spacing w:line="248" w:lineRule="exact"/>
              <w:ind w:left="804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026" w:type="dxa"/>
            <w:shd w:val="clear" w:color="auto" w:fill="D9D9D9"/>
          </w:tcPr>
          <w:p w14:paraId="58A37E9A" w14:textId="77777777" w:rsidR="000D2E17" w:rsidRDefault="00BF7ECB">
            <w:pPr>
              <w:pStyle w:val="TableParagraph"/>
              <w:spacing w:before="109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149" w:type="dxa"/>
            <w:shd w:val="clear" w:color="auto" w:fill="D9D9D9"/>
          </w:tcPr>
          <w:p w14:paraId="58A37E9B" w14:textId="77777777" w:rsidR="000D2E17" w:rsidRDefault="00BF7ECB">
            <w:pPr>
              <w:pStyle w:val="TableParagraph"/>
              <w:spacing w:before="109"/>
              <w:ind w:left="595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0D2E17" w14:paraId="58A37EA2" w14:textId="77777777">
        <w:trPr>
          <w:trHeight w:val="1485"/>
        </w:trPr>
        <w:tc>
          <w:tcPr>
            <w:tcW w:w="3023" w:type="dxa"/>
          </w:tcPr>
          <w:p w14:paraId="58A37E9D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semestral institucional de Tutoría.</w:t>
            </w:r>
          </w:p>
        </w:tc>
        <w:tc>
          <w:tcPr>
            <w:tcW w:w="5026" w:type="dxa"/>
          </w:tcPr>
          <w:p w14:paraId="58A37E9E" w14:textId="77777777" w:rsidR="000D2E17" w:rsidRDefault="00BF7ECB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</w:tabs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Integra un </w:t>
            </w:r>
            <w:r>
              <w:rPr>
                <w:sz w:val="20"/>
              </w:rPr>
              <w:t>concentrado semestral por programa de estudio de la acción tutorial realizada en el Instituto.</w:t>
            </w:r>
          </w:p>
          <w:p w14:paraId="58A37E9F" w14:textId="77777777" w:rsidR="000D2E17" w:rsidRDefault="00BF7ECB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Evalúa semestralmente el PIT, integra un análisis comparativo por programa de estudio y las metas establecidas,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lo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envía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al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(a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la)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Jefe(a)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</w:p>
          <w:p w14:paraId="58A37EA0" w14:textId="77777777" w:rsidR="000D2E17" w:rsidRDefault="00BF7ECB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Académico.</w:t>
            </w:r>
          </w:p>
        </w:tc>
        <w:tc>
          <w:tcPr>
            <w:tcW w:w="2149" w:type="dxa"/>
          </w:tcPr>
          <w:p w14:paraId="58A37EA1" w14:textId="77777777" w:rsidR="000D2E17" w:rsidRDefault="00BF7ECB">
            <w:pPr>
              <w:pStyle w:val="TableParagraph"/>
              <w:spacing w:before="1"/>
              <w:ind w:left="217" w:right="66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Coordinador(a) </w:t>
            </w:r>
            <w:r>
              <w:rPr>
                <w:sz w:val="20"/>
              </w:rPr>
              <w:t>Institucional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Tutoría</w:t>
            </w:r>
          </w:p>
        </w:tc>
      </w:tr>
      <w:tr w:rsidR="000D2E17" w14:paraId="58A37EA8" w14:textId="77777777">
        <w:trPr>
          <w:trHeight w:val="1730"/>
        </w:trPr>
        <w:tc>
          <w:tcPr>
            <w:tcW w:w="3023" w:type="dxa"/>
          </w:tcPr>
          <w:p w14:paraId="58A37EA3" w14:textId="77777777" w:rsidR="000D2E17" w:rsidRDefault="00BF7ECB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Vo.Bo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informe Semestral de tutoría</w:t>
            </w:r>
          </w:p>
        </w:tc>
        <w:tc>
          <w:tcPr>
            <w:tcW w:w="5026" w:type="dxa"/>
          </w:tcPr>
          <w:p w14:paraId="58A37EA4" w14:textId="77777777" w:rsidR="000D2E17" w:rsidRDefault="00BF7ECB">
            <w:pPr>
              <w:pStyle w:val="TableParagraph"/>
              <w:numPr>
                <w:ilvl w:val="0"/>
                <w:numId w:val="18"/>
              </w:numPr>
              <w:tabs>
                <w:tab w:val="left" w:pos="467"/>
              </w:tabs>
              <w:spacing w:before="1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Valida las constancias de cumplimiento de los tutores expedidas por el (la) Jefe(a) de Departamento de Desarrollo </w:t>
            </w:r>
            <w:r>
              <w:rPr>
                <w:sz w:val="20"/>
              </w:rPr>
              <w:t>Académico, al final del semestre.</w:t>
            </w:r>
          </w:p>
          <w:p w14:paraId="58A37EA5" w14:textId="77777777" w:rsidR="000D2E17" w:rsidRDefault="00BF7ECB">
            <w:pPr>
              <w:pStyle w:val="TableParagraph"/>
              <w:numPr>
                <w:ilvl w:val="0"/>
                <w:numId w:val="18"/>
              </w:numPr>
              <w:tabs>
                <w:tab w:val="left" w:pos="467"/>
              </w:tabs>
              <w:spacing w:before="1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Recibe del (de la) Jefe(a) de Departamento de Desarrollo Académico un informe ejecutivo semestral sobre los resultados de la operación del PIT y lo envía</w:t>
            </w:r>
          </w:p>
          <w:p w14:paraId="58A37EA6" w14:textId="77777777" w:rsidR="000D2E17" w:rsidRDefault="00BF7ECB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Director(a)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Instituto.</w:t>
            </w:r>
          </w:p>
        </w:tc>
        <w:tc>
          <w:tcPr>
            <w:tcW w:w="2149" w:type="dxa"/>
          </w:tcPr>
          <w:p w14:paraId="58A37EA7" w14:textId="77777777" w:rsidR="000D2E17" w:rsidRDefault="00BF7ECB">
            <w:pPr>
              <w:pStyle w:val="TableParagraph"/>
              <w:spacing w:before="2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Subdirector(a) Académico</w:t>
            </w:r>
          </w:p>
        </w:tc>
      </w:tr>
      <w:tr w:rsidR="000D2E17" w14:paraId="58A37EAE" w14:textId="77777777">
        <w:trPr>
          <w:trHeight w:val="1730"/>
        </w:trPr>
        <w:tc>
          <w:tcPr>
            <w:tcW w:w="3023" w:type="dxa"/>
          </w:tcPr>
          <w:p w14:paraId="58A37EA9" w14:textId="77777777" w:rsidR="000D2E17" w:rsidRDefault="00BF7EC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15</w:t>
            </w:r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semestral institucional de Tutoría</w:t>
            </w:r>
          </w:p>
        </w:tc>
        <w:tc>
          <w:tcPr>
            <w:tcW w:w="5026" w:type="dxa"/>
          </w:tcPr>
          <w:p w14:paraId="58A37EAA" w14:textId="77777777" w:rsidR="000D2E17" w:rsidRDefault="00BF7ECB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2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Genera estrategias y mecanismos para la sensibilización,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formación,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actualización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captación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tutores de común acuerdo con el (la) Coordinador(a) Institucional de Tutoría.</w:t>
            </w:r>
          </w:p>
          <w:p w14:paraId="58A37EAB" w14:textId="77777777" w:rsidR="000D2E17" w:rsidRDefault="00BF7ECB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Entrega al (a la) Subdirector(a) Académico(a) un informe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semestral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  <w:p w14:paraId="58A37EAC" w14:textId="77777777" w:rsidR="000D2E17" w:rsidRDefault="00BF7ECB">
            <w:pPr>
              <w:pStyle w:val="TableParagraph"/>
              <w:spacing w:line="222" w:lineRule="exact"/>
              <w:jc w:val="both"/>
              <w:rPr>
                <w:sz w:val="20"/>
              </w:rPr>
            </w:pPr>
            <w:r>
              <w:rPr>
                <w:sz w:val="20"/>
              </w:rPr>
              <w:t>resultados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obtenidos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establecidas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PIT.</w:t>
            </w:r>
          </w:p>
        </w:tc>
        <w:tc>
          <w:tcPr>
            <w:tcW w:w="2149" w:type="dxa"/>
          </w:tcPr>
          <w:p w14:paraId="58A37EAD" w14:textId="77777777" w:rsidR="000D2E17" w:rsidRDefault="00BF7ECB">
            <w:pPr>
              <w:pStyle w:val="TableParagraph"/>
              <w:spacing w:before="1"/>
              <w:ind w:left="217" w:right="10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Desarrollo Académico</w:t>
            </w:r>
          </w:p>
        </w:tc>
      </w:tr>
      <w:tr w:rsidR="000D2E17" w14:paraId="58A37EB4" w14:textId="77777777">
        <w:trPr>
          <w:trHeight w:val="1974"/>
        </w:trPr>
        <w:tc>
          <w:tcPr>
            <w:tcW w:w="3023" w:type="dxa"/>
          </w:tcPr>
          <w:p w14:paraId="58A37EAF" w14:textId="77777777" w:rsidR="000D2E17" w:rsidRDefault="00BF7ECB">
            <w:pPr>
              <w:pStyle w:val="TableParagraph"/>
              <w:spacing w:before="1"/>
              <w:ind w:left="115" w:right="112"/>
              <w:rPr>
                <w:sz w:val="20"/>
              </w:rPr>
            </w:pPr>
            <w:r>
              <w:rPr>
                <w:b/>
                <w:sz w:val="20"/>
              </w:rPr>
              <w:t>16.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constancias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tutores que cumplieron con proceso </w:t>
            </w:r>
            <w:r>
              <w:rPr>
                <w:spacing w:val="-2"/>
                <w:sz w:val="20"/>
              </w:rPr>
              <w:t>tutoría</w:t>
            </w:r>
          </w:p>
        </w:tc>
        <w:tc>
          <w:tcPr>
            <w:tcW w:w="5026" w:type="dxa"/>
          </w:tcPr>
          <w:p w14:paraId="58A37EB0" w14:textId="77777777" w:rsidR="000D2E17" w:rsidRDefault="00BF7ECB">
            <w:pPr>
              <w:pStyle w:val="TableParagraph"/>
              <w:numPr>
                <w:ilvl w:val="0"/>
                <w:numId w:val="20"/>
              </w:numPr>
              <w:tabs>
                <w:tab w:val="left" w:pos="467"/>
              </w:tabs>
              <w:spacing w:before="2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Establece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estrategias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 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mejoramiento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coordinación del programa.</w:t>
            </w:r>
          </w:p>
          <w:p w14:paraId="58A37EB1" w14:textId="77777777" w:rsidR="000D2E17" w:rsidRDefault="00BF7ECB">
            <w:pPr>
              <w:pStyle w:val="TableParagraph"/>
              <w:numPr>
                <w:ilvl w:val="0"/>
                <w:numId w:val="20"/>
              </w:numPr>
              <w:tabs>
                <w:tab w:val="left" w:pos="467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Expide las constancias semestrales de cumplimiento a los tutores que lo soliciten, de acuerdo con la información proporcionada por el (la) Coordinador(a) Institucional de Tutoría, las que serán validadas por el</w:t>
            </w:r>
          </w:p>
          <w:p w14:paraId="58A37EB2" w14:textId="77777777" w:rsidR="000D2E17" w:rsidRDefault="00BF7ECB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(la)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Subdirector(a)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Académico(a).</w:t>
            </w:r>
          </w:p>
        </w:tc>
        <w:tc>
          <w:tcPr>
            <w:tcW w:w="2149" w:type="dxa"/>
          </w:tcPr>
          <w:p w14:paraId="58A37EB3" w14:textId="77777777" w:rsidR="000D2E17" w:rsidRDefault="00BF7ECB">
            <w:pPr>
              <w:pStyle w:val="TableParagraph"/>
              <w:spacing w:before="1"/>
              <w:ind w:left="217" w:right="10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Desarrollo Académico</w:t>
            </w:r>
          </w:p>
        </w:tc>
      </w:tr>
      <w:tr w:rsidR="000D2E17" w14:paraId="58A37EB8" w14:textId="77777777">
        <w:trPr>
          <w:trHeight w:val="1457"/>
        </w:trPr>
        <w:tc>
          <w:tcPr>
            <w:tcW w:w="3023" w:type="dxa"/>
          </w:tcPr>
          <w:p w14:paraId="58A37EB5" w14:textId="77777777" w:rsidR="000D2E17" w:rsidRDefault="00BF7EC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17.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¿Acredita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actividad </w:t>
            </w:r>
            <w:r>
              <w:rPr>
                <w:spacing w:val="-2"/>
                <w:sz w:val="20"/>
              </w:rPr>
              <w:t>complementaria?</w:t>
            </w:r>
          </w:p>
        </w:tc>
        <w:tc>
          <w:tcPr>
            <w:tcW w:w="5026" w:type="dxa"/>
          </w:tcPr>
          <w:p w14:paraId="58A37EB6" w14:textId="77777777" w:rsidR="000D2E17" w:rsidRDefault="00BF7ECB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spacing w:before="2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Si la tutoría es autorizada como actividad complementaria,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entonces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 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vigente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lineamiento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vigente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 cumplimiento de actividades complementarias, se le reconoce el (los) crédito(s) autorizados.</w:t>
            </w:r>
          </w:p>
        </w:tc>
        <w:tc>
          <w:tcPr>
            <w:tcW w:w="2149" w:type="dxa"/>
          </w:tcPr>
          <w:p w14:paraId="58A37EB7" w14:textId="77777777" w:rsidR="000D2E17" w:rsidRDefault="00BF7ECB">
            <w:pPr>
              <w:pStyle w:val="TableParagraph"/>
              <w:spacing w:before="1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Tutorado(a)</w:t>
            </w:r>
          </w:p>
        </w:tc>
      </w:tr>
      <w:tr w:rsidR="000D2E17" w14:paraId="58A37EBD" w14:textId="77777777">
        <w:trPr>
          <w:trHeight w:val="1485"/>
        </w:trPr>
        <w:tc>
          <w:tcPr>
            <w:tcW w:w="3023" w:type="dxa"/>
          </w:tcPr>
          <w:p w14:paraId="58A37EB9" w14:textId="77777777" w:rsidR="000D2E17" w:rsidRDefault="00BF7ECB">
            <w:pPr>
              <w:pStyle w:val="TableParagraph"/>
              <w:spacing w:before="1"/>
              <w:ind w:left="115" w:right="112"/>
              <w:rPr>
                <w:sz w:val="20"/>
              </w:rPr>
            </w:pPr>
            <w:r>
              <w:rPr>
                <w:b/>
                <w:sz w:val="20"/>
              </w:rPr>
              <w:t xml:space="preserve">18. </w:t>
            </w:r>
            <w:r>
              <w:rPr>
                <w:sz w:val="20"/>
              </w:rPr>
              <w:t>Se elabora constancia de Tutoría para Créditos complementarios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Tutorado(a)</w:t>
            </w:r>
          </w:p>
        </w:tc>
        <w:tc>
          <w:tcPr>
            <w:tcW w:w="5026" w:type="dxa"/>
          </w:tcPr>
          <w:p w14:paraId="58A37EBA" w14:textId="77777777" w:rsidR="000D2E17" w:rsidRDefault="00BF7ECB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Recibe del (de la) Coordinador(a) Institucional de Tutoría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institucional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envía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la) Coordinador(a) de tutoría de Departamento </w:t>
            </w:r>
            <w:r>
              <w:rPr>
                <w:spacing w:val="-2"/>
                <w:sz w:val="20"/>
              </w:rPr>
              <w:t>Académico.</w:t>
            </w:r>
          </w:p>
          <w:p w14:paraId="58A37EBB" w14:textId="77777777" w:rsidR="000D2E17" w:rsidRDefault="00BF7ECB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44" w:lineRule="exac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Realización y entrega de las constancias correspondientes para los tutorados</w:t>
            </w:r>
          </w:p>
        </w:tc>
        <w:tc>
          <w:tcPr>
            <w:tcW w:w="2149" w:type="dxa"/>
          </w:tcPr>
          <w:p w14:paraId="58A37EBC" w14:textId="77777777" w:rsidR="000D2E17" w:rsidRDefault="00BF7ECB">
            <w:pPr>
              <w:pStyle w:val="TableParagraph"/>
              <w:spacing w:before="1"/>
              <w:ind w:left="217" w:right="427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Departamentos Académicos.</w:t>
            </w:r>
          </w:p>
        </w:tc>
      </w:tr>
    </w:tbl>
    <w:p w14:paraId="58A37EBE" w14:textId="77777777" w:rsidR="000D2E17" w:rsidRDefault="000D2E17">
      <w:pPr>
        <w:pStyle w:val="TableParagraph"/>
        <w:rPr>
          <w:sz w:val="20"/>
        </w:rPr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EBF" w14:textId="77777777" w:rsidR="000D2E17" w:rsidRDefault="000D2E17">
      <w:pPr>
        <w:pStyle w:val="Textoindependiente"/>
        <w:spacing w:before="4"/>
        <w:ind w:left="0" w:firstLine="0"/>
        <w:rPr>
          <w:b/>
          <w:sz w:val="24"/>
        </w:rPr>
      </w:pPr>
    </w:p>
    <w:p w14:paraId="58A37EC0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58A37EC1" w14:textId="77777777" w:rsidR="000D2E17" w:rsidRDefault="000D2E17">
      <w:pPr>
        <w:pStyle w:val="Textoindependiente"/>
        <w:spacing w:before="49"/>
        <w:ind w:left="0" w:firstLine="0"/>
        <w:rPr>
          <w:b/>
        </w:rPr>
      </w:pPr>
    </w:p>
    <w:tbl>
      <w:tblPr>
        <w:tblW w:w="0" w:type="auto"/>
        <w:tblInd w:w="56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9227"/>
      </w:tblGrid>
      <w:tr w:rsidR="000D2E17" w14:paraId="58A37EC4" w14:textId="77777777">
        <w:trPr>
          <w:trHeight w:val="388"/>
        </w:trPr>
        <w:tc>
          <w:tcPr>
            <w:tcW w:w="1032" w:type="dxa"/>
            <w:shd w:val="clear" w:color="auto" w:fill="D9D9D9"/>
          </w:tcPr>
          <w:p w14:paraId="58A37EC2" w14:textId="77777777" w:rsidR="000D2E17" w:rsidRDefault="00BF7ECB">
            <w:pPr>
              <w:pStyle w:val="TableParagraph"/>
              <w:spacing w:line="292" w:lineRule="exact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Código</w:t>
            </w:r>
          </w:p>
        </w:tc>
        <w:tc>
          <w:tcPr>
            <w:tcW w:w="9227" w:type="dxa"/>
            <w:shd w:val="clear" w:color="auto" w:fill="D9D9D9"/>
          </w:tcPr>
          <w:p w14:paraId="58A37EC3" w14:textId="77777777" w:rsidR="000D2E17" w:rsidRDefault="00BF7ECB">
            <w:pPr>
              <w:pStyle w:val="TableParagraph"/>
              <w:spacing w:line="29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0D2E17" w14:paraId="58A37EC7" w14:textId="77777777">
        <w:trPr>
          <w:trHeight w:val="400"/>
        </w:trPr>
        <w:tc>
          <w:tcPr>
            <w:tcW w:w="1032" w:type="dxa"/>
          </w:tcPr>
          <w:p w14:paraId="58A37EC5" w14:textId="77777777" w:rsidR="000D2E17" w:rsidRDefault="00BF7ECB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Ext-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9227" w:type="dxa"/>
          </w:tcPr>
          <w:p w14:paraId="58A37EC6" w14:textId="77777777" w:rsidR="000D2E17" w:rsidRDefault="00BF7ECB">
            <w:pPr>
              <w:pStyle w:val="TableParagraph"/>
              <w:spacing w:line="224" w:lineRule="exact"/>
              <w:ind w:left="218"/>
              <w:rPr>
                <w:sz w:val="20"/>
              </w:rPr>
            </w:pPr>
            <w:r>
              <w:rPr>
                <w:sz w:val="20"/>
              </w:rPr>
              <w:t>Manual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Académico-Administrativos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México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2015</w:t>
            </w:r>
          </w:p>
        </w:tc>
      </w:tr>
      <w:tr w:rsidR="000D2E17" w14:paraId="58A37ECA" w14:textId="77777777">
        <w:trPr>
          <w:trHeight w:val="402"/>
        </w:trPr>
        <w:tc>
          <w:tcPr>
            <w:tcW w:w="1032" w:type="dxa"/>
          </w:tcPr>
          <w:p w14:paraId="58A37EC8" w14:textId="77777777" w:rsidR="000D2E17" w:rsidRDefault="00BF7ECB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9227" w:type="dxa"/>
          </w:tcPr>
          <w:p w14:paraId="58A37EC9" w14:textId="77777777" w:rsidR="000D2E17" w:rsidRDefault="00BF7ECB">
            <w:pPr>
              <w:pStyle w:val="TableParagraph"/>
              <w:spacing w:line="224" w:lineRule="exact"/>
              <w:ind w:left="218"/>
              <w:rPr>
                <w:sz w:val="20"/>
              </w:rPr>
            </w:pPr>
            <w:r>
              <w:rPr>
                <w:sz w:val="20"/>
              </w:rPr>
              <w:t>Manual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2022</w:t>
            </w:r>
          </w:p>
        </w:tc>
      </w:tr>
      <w:tr w:rsidR="000D2E17" w14:paraId="58A37ECD" w14:textId="77777777">
        <w:trPr>
          <w:trHeight w:val="401"/>
        </w:trPr>
        <w:tc>
          <w:tcPr>
            <w:tcW w:w="1032" w:type="dxa"/>
          </w:tcPr>
          <w:p w14:paraId="58A37ECB" w14:textId="77777777" w:rsidR="000D2E17" w:rsidRDefault="00BF7EC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9227" w:type="dxa"/>
          </w:tcPr>
          <w:p w14:paraId="58A37ECC" w14:textId="77777777" w:rsidR="000D2E17" w:rsidRDefault="00BF7ECB">
            <w:pPr>
              <w:pStyle w:val="TableParagraph"/>
              <w:spacing w:line="222" w:lineRule="exact"/>
              <w:ind w:left="218"/>
              <w:rPr>
                <w:sz w:val="20"/>
              </w:rPr>
            </w:pP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estudiante</w:t>
            </w:r>
          </w:p>
        </w:tc>
      </w:tr>
    </w:tbl>
    <w:p w14:paraId="58A37ECE" w14:textId="77777777" w:rsidR="000D2E17" w:rsidRDefault="000D2E17">
      <w:pPr>
        <w:pStyle w:val="Textoindependiente"/>
        <w:ind w:left="0" w:firstLine="0"/>
        <w:rPr>
          <w:b/>
          <w:sz w:val="24"/>
        </w:rPr>
      </w:pPr>
    </w:p>
    <w:p w14:paraId="58A37ECF" w14:textId="77777777" w:rsidR="000D2E17" w:rsidRDefault="000D2E17">
      <w:pPr>
        <w:pStyle w:val="Textoindependiente"/>
        <w:ind w:left="0" w:firstLine="0"/>
        <w:rPr>
          <w:b/>
          <w:sz w:val="24"/>
        </w:rPr>
      </w:pPr>
    </w:p>
    <w:p w14:paraId="58A37ED0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773"/>
        <w:gridCol w:w="880"/>
        <w:gridCol w:w="1393"/>
        <w:gridCol w:w="1974"/>
        <w:gridCol w:w="1113"/>
        <w:gridCol w:w="1531"/>
        <w:gridCol w:w="1622"/>
        <w:gridCol w:w="2128"/>
      </w:tblGrid>
      <w:tr w:rsidR="000D2E17" w14:paraId="58A37ED8" w14:textId="77777777">
        <w:trPr>
          <w:gridAfter w:val="1"/>
          <w:wAfter w:w="2128" w:type="dxa"/>
          <w:trHeight w:val="564"/>
        </w:trPr>
        <w:tc>
          <w:tcPr>
            <w:tcW w:w="17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1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Nombre </w:t>
            </w:r>
          </w:p>
        </w:tc>
        <w:tc>
          <w:tcPr>
            <w:tcW w:w="8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2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3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4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5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6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Destino Final</w:t>
            </w:r>
          </w:p>
        </w:tc>
        <w:tc>
          <w:tcPr>
            <w:tcW w:w="16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7" w14:textId="77777777" w:rsidR="000D2E17" w:rsidRDefault="00BF7EC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Responsable </w:t>
            </w:r>
          </w:p>
        </w:tc>
      </w:tr>
      <w:tr w:rsidR="000D2E17" w14:paraId="58A37EE1" w14:textId="77777777">
        <w:trPr>
          <w:trHeight w:val="90"/>
        </w:trPr>
        <w:tc>
          <w:tcPr>
            <w:tcW w:w="1773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9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A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B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C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D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E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A37EDF" w14:textId="77777777" w:rsidR="000D2E17" w:rsidRDefault="000D2E1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58A37EE0" w14:textId="77777777" w:rsidR="000D2E17" w:rsidRDefault="000D2E1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D2E17" w14:paraId="58A37EEC" w14:textId="77777777">
        <w:trPr>
          <w:trHeight w:val="312"/>
        </w:trPr>
        <w:tc>
          <w:tcPr>
            <w:tcW w:w="1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2" w14:textId="77777777" w:rsidR="000D2E17" w:rsidRDefault="00BF7ECB">
            <w:pPr>
              <w:pStyle w:val="TableParagraph"/>
              <w:spacing w:line="238" w:lineRule="exact"/>
              <w:ind w:left="218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Cronograma</w:t>
            </w:r>
            <w:r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PIT</w:t>
            </w:r>
            <w:r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(ANEXO</w:t>
            </w:r>
            <w:r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3)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3" w14:textId="77777777" w:rsidR="000D2E17" w:rsidRDefault="00BF7ECB">
            <w:pPr>
              <w:pStyle w:val="TableParagraph"/>
              <w:spacing w:line="234" w:lineRule="exact"/>
              <w:ind w:left="1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ITPAC-AC-PO-010-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01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4" w14:textId="77777777" w:rsidR="000D2E17" w:rsidRDefault="00BF7ECB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5" w14:textId="77777777" w:rsidR="000D2E17" w:rsidRDefault="00BF7ECB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6" w14:textId="77777777" w:rsidR="000D2E17" w:rsidRDefault="00BF7ECB">
            <w:pPr>
              <w:pStyle w:val="TableParagraph"/>
              <w:spacing w:before="29" w:line="276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2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58A37EE7" w14:textId="77777777" w:rsidR="000D2E17" w:rsidRDefault="00BF7ECB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8A37EE8" w14:textId="77777777" w:rsidR="000D2E17" w:rsidRDefault="00BF7ECB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9" w14:textId="77777777" w:rsidR="000D2E17" w:rsidRDefault="00BF7ECB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 x</w:t>
            </w:r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A" w14:textId="77777777" w:rsidR="000D2E17" w:rsidRDefault="00BF7ECB">
            <w:pPr>
              <w:pStyle w:val="TableParagraph"/>
              <w:spacing w:line="230" w:lineRule="exact"/>
              <w:ind w:left="0" w:right="384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Coordinación Institucional </w:t>
            </w:r>
            <w:r>
              <w:rPr>
                <w:rFonts w:ascii="Arial" w:hAnsi="Arial" w:cs="Arial"/>
                <w:sz w:val="16"/>
                <w:szCs w:val="16"/>
              </w:rPr>
              <w:t>de Tutoría</w:t>
            </w:r>
          </w:p>
        </w:tc>
        <w:tc>
          <w:tcPr>
            <w:tcW w:w="2128" w:type="dxa"/>
            <w:tcBorders>
              <w:left w:val="single" w:sz="12" w:space="0" w:color="000000"/>
            </w:tcBorders>
            <w:vAlign w:val="center"/>
          </w:tcPr>
          <w:p w14:paraId="58A37EEB" w14:textId="77777777" w:rsidR="000D2E17" w:rsidRDefault="000D2E17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2E17" w14:paraId="58A37EF8" w14:textId="77777777">
        <w:trPr>
          <w:trHeight w:val="312"/>
        </w:trPr>
        <w:tc>
          <w:tcPr>
            <w:tcW w:w="1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D" w14:textId="77777777" w:rsidR="000D2E17" w:rsidRDefault="00BF7ECB">
            <w:pPr>
              <w:pStyle w:val="TableParagraph"/>
              <w:spacing w:line="224" w:lineRule="exact"/>
              <w:ind w:left="21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Diagnóstico</w:t>
            </w:r>
            <w:r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inicial</w:t>
            </w:r>
            <w:r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del</w:t>
            </w:r>
          </w:p>
          <w:p w14:paraId="58A37EEE" w14:textId="77777777" w:rsidR="000D2E17" w:rsidRDefault="00BF7ECB">
            <w:pPr>
              <w:pStyle w:val="TableParagraph"/>
              <w:spacing w:line="209" w:lineRule="exact"/>
              <w:ind w:left="218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tutorado</w:t>
            </w:r>
            <w:r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(ANEXO</w:t>
            </w:r>
            <w:r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5)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EF" w14:textId="77777777" w:rsidR="000D2E17" w:rsidRDefault="00BF7ECB">
            <w:pPr>
              <w:pStyle w:val="TableParagraph"/>
              <w:spacing w:line="234" w:lineRule="exact"/>
              <w:ind w:left="12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ITPAC-AC-PO-010-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02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0" w14:textId="77777777" w:rsidR="000D2E17" w:rsidRDefault="00BF7ECB">
            <w:pPr>
              <w:pStyle w:val="TableParagraph"/>
              <w:spacing w:before="30"/>
              <w:ind w:left="14" w:right="1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1" w14:textId="77777777" w:rsidR="000D2E17" w:rsidRDefault="00BF7ECB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2" w14:textId="77777777" w:rsidR="000D2E17" w:rsidRDefault="00BF7ECB">
            <w:pPr>
              <w:pStyle w:val="TableParagraph"/>
              <w:spacing w:before="30" w:line="276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58A37EF3" w14:textId="77777777" w:rsidR="000D2E17" w:rsidRDefault="00BF7ECB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8A37EF4" w14:textId="77777777" w:rsidR="000D2E17" w:rsidRDefault="00BF7ECB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5" w14:textId="77777777" w:rsidR="000D2E17" w:rsidRDefault="00BF7ECB">
            <w:pPr>
              <w:pStyle w:val="TableParagraph"/>
              <w:spacing w:before="30" w:line="276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 x</w:t>
            </w:r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sz w:val="16"/>
                <w:szCs w:val="16"/>
              </w:rPr>
              <w:t>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6" w14:textId="77777777" w:rsidR="000D2E17" w:rsidRDefault="00BF7ECB">
            <w:pPr>
              <w:pStyle w:val="TableParagraph"/>
              <w:spacing w:line="234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Tutor(a)</w:t>
            </w:r>
          </w:p>
        </w:tc>
        <w:tc>
          <w:tcPr>
            <w:tcW w:w="2128" w:type="dxa"/>
            <w:tcBorders>
              <w:left w:val="single" w:sz="12" w:space="0" w:color="000000"/>
            </w:tcBorders>
            <w:vAlign w:val="center"/>
          </w:tcPr>
          <w:p w14:paraId="58A37EF7" w14:textId="77777777" w:rsidR="000D2E17" w:rsidRDefault="000D2E17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2E17" w14:paraId="58A37F03" w14:textId="77777777">
        <w:trPr>
          <w:trHeight w:val="312"/>
        </w:trPr>
        <w:tc>
          <w:tcPr>
            <w:tcW w:w="1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9" w14:textId="77777777" w:rsidR="000D2E17" w:rsidRDefault="00BF7ECB">
            <w:pPr>
              <w:pStyle w:val="TableParagraph"/>
              <w:spacing w:before="12" w:line="220" w:lineRule="auto"/>
              <w:ind w:left="218" w:right="402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Reporte semestral de la coordinación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institucional (ANEXO 18)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A" w14:textId="77777777" w:rsidR="000D2E17" w:rsidRDefault="00BF7ECB">
            <w:pPr>
              <w:pStyle w:val="TableParagraph"/>
              <w:spacing w:line="236" w:lineRule="exact"/>
              <w:ind w:left="12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ITPAC-AC-PO-010-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03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B" w14:textId="77777777" w:rsidR="000D2E17" w:rsidRDefault="00BF7ECB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C" w14:textId="77777777" w:rsidR="000D2E17" w:rsidRDefault="00BF7ECB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EFD" w14:textId="77777777" w:rsidR="000D2E17" w:rsidRDefault="00BF7ECB">
            <w:pPr>
              <w:pStyle w:val="TableParagraph"/>
              <w:spacing w:before="29" w:line="278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58A37EFE" w14:textId="77777777" w:rsidR="000D2E17" w:rsidRDefault="00BF7ECB">
            <w:pPr>
              <w:pStyle w:val="TableParagraph"/>
              <w:spacing w:line="153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8A37EFF" w14:textId="77777777" w:rsidR="000D2E17" w:rsidRDefault="00BF7ECB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0" w14:textId="77777777" w:rsidR="000D2E17" w:rsidRDefault="00BF7ECB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 x</w:t>
            </w:r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1" w14:textId="77777777" w:rsidR="000D2E17" w:rsidRDefault="00BF7ECB">
            <w:pPr>
              <w:pStyle w:val="TableParagraph"/>
              <w:spacing w:line="240" w:lineRule="atLeast"/>
              <w:ind w:left="0" w:right="54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Coordinación Institucional </w:t>
            </w:r>
            <w:r>
              <w:rPr>
                <w:rFonts w:ascii="Arial" w:hAnsi="Arial" w:cs="Arial"/>
                <w:sz w:val="16"/>
                <w:szCs w:val="16"/>
              </w:rPr>
              <w:t>de Tutoría</w:t>
            </w:r>
          </w:p>
        </w:tc>
        <w:tc>
          <w:tcPr>
            <w:tcW w:w="2128" w:type="dxa"/>
            <w:tcBorders>
              <w:left w:val="single" w:sz="12" w:space="0" w:color="000000"/>
            </w:tcBorders>
            <w:vAlign w:val="center"/>
          </w:tcPr>
          <w:p w14:paraId="58A37F02" w14:textId="77777777" w:rsidR="000D2E17" w:rsidRDefault="000D2E17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2E17" w14:paraId="58A37F0C" w14:textId="77777777">
        <w:trPr>
          <w:trHeight w:val="312"/>
        </w:trPr>
        <w:tc>
          <w:tcPr>
            <w:tcW w:w="1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4" w14:textId="77777777" w:rsidR="000D2E17" w:rsidRDefault="00BF7ECB">
            <w:pPr>
              <w:pStyle w:val="TableParagraph"/>
              <w:spacing w:before="8" w:line="225" w:lineRule="auto"/>
              <w:ind w:left="21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Reporte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semestral</w:t>
            </w:r>
            <w:r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del</w:t>
            </w:r>
            <w:r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tutor (ANEXO 19)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5" w14:textId="77777777" w:rsidR="000D2E17" w:rsidRDefault="00BF7ECB">
            <w:pPr>
              <w:pStyle w:val="TableParagraph"/>
              <w:spacing w:line="234" w:lineRule="exact"/>
              <w:ind w:left="12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ITPAC-AC-PO-007-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04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6" w14:textId="77777777" w:rsidR="000D2E17" w:rsidRDefault="000D2E17">
            <w:pPr>
              <w:pStyle w:val="TableParagraph"/>
              <w:spacing w:before="29"/>
              <w:ind w:left="14" w:right="14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7" w14:textId="77777777" w:rsidR="000D2E17" w:rsidRDefault="000D2E17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8" w14:textId="77777777" w:rsidR="000D2E17" w:rsidRDefault="000D2E17">
            <w:pPr>
              <w:pStyle w:val="TableParagraph"/>
              <w:spacing w:before="30" w:line="163" w:lineRule="exact"/>
              <w:ind w:left="11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9" w14:textId="77777777" w:rsidR="000D2E17" w:rsidRDefault="000D2E17">
            <w:pPr>
              <w:pStyle w:val="TableParagraph"/>
              <w:spacing w:before="29" w:line="276" w:lineRule="auto"/>
              <w:ind w:left="11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A" w14:textId="77777777" w:rsidR="000D2E17" w:rsidRDefault="00BF7ECB">
            <w:pPr>
              <w:pStyle w:val="TableParagraph"/>
              <w:spacing w:before="1"/>
              <w:ind w:left="0" w:right="54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Coordinación Institucional</w:t>
            </w:r>
            <w:r>
              <w:rPr>
                <w:rFonts w:ascii="Arial" w:hAnsi="Arial" w:cs="Arial"/>
                <w:spacing w:val="-2"/>
                <w:sz w:val="16"/>
                <w:szCs w:val="16"/>
                <w:lang w:val="es-MX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Tutoría</w:t>
            </w:r>
          </w:p>
        </w:tc>
        <w:tc>
          <w:tcPr>
            <w:tcW w:w="2128" w:type="dxa"/>
            <w:tcBorders>
              <w:left w:val="single" w:sz="12" w:space="0" w:color="000000"/>
            </w:tcBorders>
            <w:vAlign w:val="center"/>
          </w:tcPr>
          <w:p w14:paraId="58A37F0B" w14:textId="77777777" w:rsidR="000D2E17" w:rsidRDefault="000D2E17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2E17" w14:paraId="58A37F16" w14:textId="77777777">
        <w:trPr>
          <w:trHeight w:val="312"/>
        </w:trPr>
        <w:tc>
          <w:tcPr>
            <w:tcW w:w="1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D" w14:textId="77777777" w:rsidR="000D2E17" w:rsidRDefault="00BF7ECB">
            <w:pPr>
              <w:pStyle w:val="TableParagraph"/>
              <w:spacing w:before="12" w:line="223" w:lineRule="auto"/>
              <w:ind w:left="218" w:right="24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Reporte semestral coordinador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departamental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E" w14:textId="77777777" w:rsidR="000D2E17" w:rsidRDefault="00BF7ECB">
            <w:pPr>
              <w:pStyle w:val="TableParagraph"/>
              <w:spacing w:line="234" w:lineRule="exact"/>
              <w:ind w:left="12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ITPAC-AC-PO-007-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05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0F" w14:textId="77777777" w:rsidR="000D2E17" w:rsidRDefault="000D2E17">
            <w:pPr>
              <w:pStyle w:val="TableParagraph"/>
              <w:spacing w:before="29"/>
              <w:ind w:left="14" w:right="14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10" w14:textId="77777777" w:rsidR="000D2E17" w:rsidRDefault="000D2E17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11" w14:textId="77777777" w:rsidR="000D2E17" w:rsidRDefault="000D2E17">
            <w:pPr>
              <w:pStyle w:val="TableParagraph"/>
              <w:spacing w:before="30" w:line="163" w:lineRule="exact"/>
              <w:ind w:left="11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12" w14:textId="77777777" w:rsidR="000D2E17" w:rsidRDefault="000D2E17">
            <w:pPr>
              <w:pStyle w:val="TableParagraph"/>
              <w:spacing w:before="29" w:line="276" w:lineRule="auto"/>
              <w:ind w:left="11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A37F13" w14:textId="77777777" w:rsidR="000D2E17" w:rsidRDefault="00BF7ECB">
            <w:pPr>
              <w:pStyle w:val="TableParagraph"/>
              <w:spacing w:line="224" w:lineRule="exac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Coordinación</w:t>
            </w:r>
          </w:p>
          <w:p w14:paraId="58A37F14" w14:textId="77777777" w:rsidR="000D2E17" w:rsidRDefault="00BF7ECB">
            <w:pPr>
              <w:pStyle w:val="TableParagraph"/>
              <w:spacing w:line="224" w:lineRule="exact"/>
              <w:ind w:left="0" w:right="5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Institucional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de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Tutoría</w:t>
            </w:r>
          </w:p>
        </w:tc>
        <w:tc>
          <w:tcPr>
            <w:tcW w:w="2128" w:type="dxa"/>
            <w:tcBorders>
              <w:left w:val="single" w:sz="12" w:space="0" w:color="000000"/>
            </w:tcBorders>
            <w:vAlign w:val="center"/>
          </w:tcPr>
          <w:p w14:paraId="58A37F15" w14:textId="77777777" w:rsidR="000D2E17" w:rsidRDefault="000D2E17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58A37F17" w14:textId="77777777" w:rsidR="000D2E17" w:rsidRDefault="000D2E17">
      <w:pPr>
        <w:pStyle w:val="Textoindependiente"/>
        <w:spacing w:before="2"/>
        <w:ind w:left="0" w:firstLine="0"/>
        <w:rPr>
          <w:b/>
          <w:sz w:val="24"/>
        </w:rPr>
      </w:pPr>
    </w:p>
    <w:p w14:paraId="58A37F18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Glosario</w:t>
      </w:r>
    </w:p>
    <w:p w14:paraId="58A37F19" w14:textId="77777777" w:rsidR="000D2E17" w:rsidRDefault="00BF7ECB">
      <w:pPr>
        <w:pStyle w:val="Prrafodelista"/>
        <w:numPr>
          <w:ilvl w:val="0"/>
          <w:numId w:val="23"/>
        </w:numPr>
        <w:tabs>
          <w:tab w:val="left" w:pos="917"/>
        </w:tabs>
        <w:spacing w:before="1"/>
        <w:ind w:right="833"/>
        <w:jc w:val="both"/>
        <w:rPr>
          <w:sz w:val="20"/>
        </w:rPr>
      </w:pPr>
      <w:r>
        <w:rPr>
          <w:b/>
          <w:sz w:val="20"/>
        </w:rPr>
        <w:t>PAT</w:t>
      </w:r>
      <w:r>
        <w:rPr>
          <w:sz w:val="20"/>
        </w:rPr>
        <w:t>: Plan de Acción Tutorial que consiste en la programación de actividades secuenciadas temporalmente sobre la base del análisis de necesidades de cada Programa Educativo.</w:t>
      </w:r>
    </w:p>
    <w:p w14:paraId="58A37F1A" w14:textId="77777777" w:rsidR="000D2E17" w:rsidRDefault="00BF7ECB">
      <w:pPr>
        <w:pStyle w:val="Prrafodelista"/>
        <w:numPr>
          <w:ilvl w:val="0"/>
          <w:numId w:val="23"/>
        </w:numPr>
        <w:tabs>
          <w:tab w:val="left" w:pos="917"/>
        </w:tabs>
        <w:ind w:right="820"/>
        <w:jc w:val="both"/>
      </w:pPr>
      <w:r>
        <w:rPr>
          <w:b/>
          <w:sz w:val="20"/>
        </w:rPr>
        <w:t>Tutoría</w:t>
      </w:r>
      <w:r>
        <w:rPr>
          <w:b/>
        </w:rPr>
        <w:t xml:space="preserve">: </w:t>
      </w:r>
      <w:r>
        <w:t xml:space="preserve">La tutoría es un proceso de acompañamiento grupal o </w:t>
      </w:r>
      <w:r>
        <w:t>individual que un tutor(a) brinda al estudiante durante su estancia en el Instituto, con el propósito de contribuir a su formación integral e incidir en las metas institucionales relacionadas con la calidad educativa; elevar los índices de eficiencia terminal, reducir los índices de reprobación y deserción.</w:t>
      </w:r>
    </w:p>
    <w:p w14:paraId="58A37F1B" w14:textId="77777777" w:rsidR="000D2E17" w:rsidRDefault="00BF7ECB">
      <w:pPr>
        <w:pStyle w:val="Prrafodelista"/>
        <w:numPr>
          <w:ilvl w:val="0"/>
          <w:numId w:val="23"/>
        </w:numPr>
        <w:tabs>
          <w:tab w:val="left" w:pos="917"/>
        </w:tabs>
        <w:ind w:right="820"/>
        <w:jc w:val="both"/>
      </w:pPr>
      <w:r>
        <w:rPr>
          <w:b/>
          <w:sz w:val="20"/>
        </w:rPr>
        <w:t>Tutor(a):</w:t>
      </w:r>
      <w:r>
        <w:rPr>
          <w:b/>
          <w:spacing w:val="-12"/>
          <w:sz w:val="20"/>
        </w:rPr>
        <w:t xml:space="preserve"> </w:t>
      </w:r>
      <w:r>
        <w:t>Personal</w:t>
      </w:r>
      <w:r>
        <w:rPr>
          <w:spacing w:val="-12"/>
        </w:rPr>
        <w:t xml:space="preserve"> </w:t>
      </w:r>
      <w:r>
        <w:t>Docente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interés,</w:t>
      </w:r>
      <w:r>
        <w:rPr>
          <w:spacing w:val="-13"/>
        </w:rPr>
        <w:t xml:space="preserve"> </w:t>
      </w:r>
      <w:r>
        <w:t>compromiso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disposición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participar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Institucional de Tutoría, para orientar, asesorar y acompañar al estudiantado durante su proceso de enseñanza aprendizaje,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perspectiva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formación</w:t>
      </w:r>
      <w:r>
        <w:rPr>
          <w:spacing w:val="-3"/>
        </w:rPr>
        <w:t xml:space="preserve"> </w:t>
      </w:r>
      <w:r>
        <w:t>integral,</w:t>
      </w:r>
      <w:r>
        <w:rPr>
          <w:spacing w:val="-2"/>
        </w:rPr>
        <w:t xml:space="preserve"> </w:t>
      </w:r>
      <w:r>
        <w:t>lo que</w:t>
      </w:r>
      <w:r>
        <w:rPr>
          <w:spacing w:val="-4"/>
        </w:rPr>
        <w:t xml:space="preserve"> </w:t>
      </w:r>
      <w:r>
        <w:t>significa</w:t>
      </w:r>
      <w:r>
        <w:rPr>
          <w:spacing w:val="-2"/>
        </w:rPr>
        <w:t xml:space="preserve"> </w:t>
      </w:r>
      <w:r>
        <w:t>estimular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él,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capacidad</w:t>
      </w:r>
      <w:r>
        <w:rPr>
          <w:spacing w:val="-3"/>
        </w:rPr>
        <w:t xml:space="preserve"> </w:t>
      </w:r>
      <w:r>
        <w:t>de hacer responsable al tutorado de su propio aprendizaje y su formación.</w:t>
      </w:r>
    </w:p>
    <w:p w14:paraId="58A37F1C" w14:textId="77777777" w:rsidR="000D2E17" w:rsidRDefault="000D2E17">
      <w:pPr>
        <w:pStyle w:val="Prrafodelista"/>
        <w:jc w:val="both"/>
        <w:sectPr w:rsidR="000D2E17">
          <w:pgSz w:w="12240" w:h="15840"/>
          <w:pgMar w:top="1940" w:right="360" w:bottom="880" w:left="720" w:header="418" w:footer="686" w:gutter="0"/>
          <w:cols w:space="720"/>
        </w:sectPr>
      </w:pPr>
    </w:p>
    <w:p w14:paraId="58A37F1D" w14:textId="77777777" w:rsidR="000D2E17" w:rsidRDefault="000D2E17">
      <w:pPr>
        <w:pStyle w:val="Textoindependiente"/>
        <w:spacing w:before="4"/>
        <w:ind w:left="0" w:firstLine="0"/>
        <w:rPr>
          <w:sz w:val="24"/>
        </w:rPr>
      </w:pPr>
    </w:p>
    <w:p w14:paraId="58A37F1E" w14:textId="77777777" w:rsidR="000D2E17" w:rsidRDefault="00BF7ECB">
      <w:pPr>
        <w:pStyle w:val="Ttulo2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Anexos</w:t>
      </w:r>
    </w:p>
    <w:p w14:paraId="58A37F1F" w14:textId="77777777" w:rsidR="000D2E17" w:rsidRDefault="000D2E17">
      <w:pPr>
        <w:pStyle w:val="Textoindependiente"/>
        <w:spacing w:before="49"/>
        <w:ind w:left="0" w:firstLine="0"/>
        <w:rPr>
          <w:b/>
        </w:rPr>
      </w:pPr>
    </w:p>
    <w:tbl>
      <w:tblPr>
        <w:tblW w:w="0" w:type="auto"/>
        <w:tblInd w:w="56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8562"/>
      </w:tblGrid>
      <w:tr w:rsidR="000D2E17" w14:paraId="58A37F22" w14:textId="77777777">
        <w:trPr>
          <w:trHeight w:val="388"/>
        </w:trPr>
        <w:tc>
          <w:tcPr>
            <w:tcW w:w="1697" w:type="dxa"/>
            <w:shd w:val="clear" w:color="auto" w:fill="D9D9D9"/>
          </w:tcPr>
          <w:p w14:paraId="58A37F20" w14:textId="77777777" w:rsidR="000D2E17" w:rsidRDefault="00BF7ECB">
            <w:pPr>
              <w:pStyle w:val="TableParagraph"/>
              <w:spacing w:line="292" w:lineRule="exact"/>
              <w:ind w:left="5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Anexo</w:t>
            </w:r>
          </w:p>
        </w:tc>
        <w:tc>
          <w:tcPr>
            <w:tcW w:w="8562" w:type="dxa"/>
            <w:shd w:val="clear" w:color="auto" w:fill="D9D9D9"/>
          </w:tcPr>
          <w:p w14:paraId="58A37F21" w14:textId="77777777" w:rsidR="000D2E17" w:rsidRDefault="00BF7ECB">
            <w:pPr>
              <w:pStyle w:val="TableParagraph"/>
              <w:spacing w:line="29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0D2E17" w14:paraId="58A37F25" w14:textId="77777777">
        <w:trPr>
          <w:trHeight w:val="400"/>
        </w:trPr>
        <w:tc>
          <w:tcPr>
            <w:tcW w:w="1697" w:type="dxa"/>
          </w:tcPr>
          <w:p w14:paraId="58A37F23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62" w:type="dxa"/>
          </w:tcPr>
          <w:p w14:paraId="58A37F24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Circular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lineamiento</w:t>
            </w:r>
          </w:p>
        </w:tc>
      </w:tr>
      <w:tr w:rsidR="000D2E17" w14:paraId="58A37F28" w14:textId="77777777">
        <w:trPr>
          <w:trHeight w:val="402"/>
        </w:trPr>
        <w:tc>
          <w:tcPr>
            <w:tcW w:w="1697" w:type="dxa"/>
          </w:tcPr>
          <w:p w14:paraId="58A37F26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62" w:type="dxa"/>
          </w:tcPr>
          <w:p w14:paraId="58A37F27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Lineamiento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Tutoría</w:t>
            </w:r>
          </w:p>
        </w:tc>
      </w:tr>
      <w:tr w:rsidR="000D2E17" w14:paraId="58A37F2B" w14:textId="77777777">
        <w:trPr>
          <w:trHeight w:val="401"/>
        </w:trPr>
        <w:tc>
          <w:tcPr>
            <w:tcW w:w="1697" w:type="dxa"/>
          </w:tcPr>
          <w:p w14:paraId="58A37F29" w14:textId="77777777" w:rsidR="000D2E17" w:rsidRDefault="00BF7ECB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62" w:type="dxa"/>
          </w:tcPr>
          <w:p w14:paraId="58A37F2A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Guía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elaborar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PAT</w:t>
            </w:r>
          </w:p>
        </w:tc>
      </w:tr>
      <w:tr w:rsidR="000D2E17" w14:paraId="58A37F2E" w14:textId="77777777">
        <w:trPr>
          <w:trHeight w:val="400"/>
        </w:trPr>
        <w:tc>
          <w:tcPr>
            <w:tcW w:w="1697" w:type="dxa"/>
          </w:tcPr>
          <w:p w14:paraId="58A37F2C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62" w:type="dxa"/>
          </w:tcPr>
          <w:p w14:paraId="58A37F2D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Ficha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identificación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tutorado</w:t>
            </w:r>
          </w:p>
        </w:tc>
      </w:tr>
      <w:tr w:rsidR="000D2E17" w14:paraId="58A37F31" w14:textId="77777777">
        <w:trPr>
          <w:trHeight w:val="400"/>
        </w:trPr>
        <w:tc>
          <w:tcPr>
            <w:tcW w:w="1697" w:type="dxa"/>
          </w:tcPr>
          <w:p w14:paraId="58A37F2F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562" w:type="dxa"/>
          </w:tcPr>
          <w:p w14:paraId="58A37F30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Guía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entrevista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tutorial</w:t>
            </w:r>
          </w:p>
        </w:tc>
      </w:tr>
      <w:tr w:rsidR="000D2E17" w14:paraId="58A37F34" w14:textId="77777777">
        <w:trPr>
          <w:trHeight w:val="402"/>
        </w:trPr>
        <w:tc>
          <w:tcPr>
            <w:tcW w:w="1697" w:type="dxa"/>
          </w:tcPr>
          <w:p w14:paraId="58A37F32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62" w:type="dxa"/>
          </w:tcPr>
          <w:p w14:paraId="58A37F33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Formato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entrevista</w:t>
            </w:r>
          </w:p>
        </w:tc>
      </w:tr>
      <w:tr w:rsidR="000D2E17" w14:paraId="58A37F37" w14:textId="77777777">
        <w:trPr>
          <w:trHeight w:val="400"/>
        </w:trPr>
        <w:tc>
          <w:tcPr>
            <w:tcW w:w="1697" w:type="dxa"/>
          </w:tcPr>
          <w:p w14:paraId="58A37F35" w14:textId="77777777" w:rsidR="000D2E17" w:rsidRDefault="00BF7ECB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62" w:type="dxa"/>
          </w:tcPr>
          <w:p w14:paraId="58A37F36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Línea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vida</w:t>
            </w:r>
          </w:p>
        </w:tc>
      </w:tr>
      <w:tr w:rsidR="000D2E17" w14:paraId="58A37F3A" w14:textId="77777777">
        <w:trPr>
          <w:trHeight w:val="400"/>
        </w:trPr>
        <w:tc>
          <w:tcPr>
            <w:tcW w:w="1697" w:type="dxa"/>
          </w:tcPr>
          <w:p w14:paraId="58A37F38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562" w:type="dxa"/>
          </w:tcPr>
          <w:p w14:paraId="58A37F39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Análisis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FODA</w:t>
            </w:r>
          </w:p>
        </w:tc>
      </w:tr>
      <w:tr w:rsidR="000D2E17" w14:paraId="58A37F3D" w14:textId="77777777">
        <w:trPr>
          <w:trHeight w:val="400"/>
        </w:trPr>
        <w:tc>
          <w:tcPr>
            <w:tcW w:w="1697" w:type="dxa"/>
          </w:tcPr>
          <w:p w14:paraId="58A37F3B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8562" w:type="dxa"/>
          </w:tcPr>
          <w:p w14:paraId="58A37F3C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Encuesta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habilidades</w:t>
            </w:r>
          </w:p>
        </w:tc>
      </w:tr>
      <w:tr w:rsidR="000D2E17" w14:paraId="58A37F40" w14:textId="77777777">
        <w:trPr>
          <w:trHeight w:val="403"/>
        </w:trPr>
        <w:tc>
          <w:tcPr>
            <w:tcW w:w="1697" w:type="dxa"/>
          </w:tcPr>
          <w:p w14:paraId="58A37F3E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62" w:type="dxa"/>
          </w:tcPr>
          <w:p w14:paraId="58A37F3F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autoestima</w:t>
            </w:r>
          </w:p>
        </w:tc>
      </w:tr>
      <w:tr w:rsidR="000D2E17" w14:paraId="58A37F43" w14:textId="77777777">
        <w:trPr>
          <w:trHeight w:val="400"/>
        </w:trPr>
        <w:tc>
          <w:tcPr>
            <w:tcW w:w="1697" w:type="dxa"/>
          </w:tcPr>
          <w:p w14:paraId="58A37F41" w14:textId="77777777" w:rsidR="000D2E17" w:rsidRDefault="00BF7ECB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8562" w:type="dxa"/>
          </w:tcPr>
          <w:p w14:paraId="58A37F42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asertividad</w:t>
            </w:r>
          </w:p>
        </w:tc>
      </w:tr>
      <w:tr w:rsidR="000D2E17" w14:paraId="58A37F46" w14:textId="77777777">
        <w:trPr>
          <w:trHeight w:val="400"/>
        </w:trPr>
        <w:tc>
          <w:tcPr>
            <w:tcW w:w="1697" w:type="dxa"/>
          </w:tcPr>
          <w:p w14:paraId="58A37F44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562" w:type="dxa"/>
          </w:tcPr>
          <w:p w14:paraId="58A37F45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Formato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seguimiento</w:t>
            </w:r>
          </w:p>
        </w:tc>
      </w:tr>
      <w:tr w:rsidR="000D2E17" w14:paraId="58A37F49" w14:textId="77777777">
        <w:trPr>
          <w:trHeight w:val="400"/>
        </w:trPr>
        <w:tc>
          <w:tcPr>
            <w:tcW w:w="1697" w:type="dxa"/>
          </w:tcPr>
          <w:p w14:paraId="58A37F47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8562" w:type="dxa"/>
          </w:tcPr>
          <w:p w14:paraId="58A37F48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Formato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</w:t>
            </w:r>
          </w:p>
        </w:tc>
      </w:tr>
      <w:tr w:rsidR="000D2E17" w14:paraId="58A37F4C" w14:textId="77777777">
        <w:trPr>
          <w:trHeight w:val="402"/>
        </w:trPr>
        <w:tc>
          <w:tcPr>
            <w:tcW w:w="1697" w:type="dxa"/>
          </w:tcPr>
          <w:p w14:paraId="58A37F4A" w14:textId="77777777" w:rsidR="000D2E17" w:rsidRDefault="00BF7EC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  <w:tc>
          <w:tcPr>
            <w:tcW w:w="8562" w:type="dxa"/>
          </w:tcPr>
          <w:p w14:paraId="58A37F4B" w14:textId="77777777" w:rsidR="000D2E17" w:rsidRDefault="00BF7ECB">
            <w:pPr>
              <w:pStyle w:val="TableParagraph"/>
              <w:spacing w:line="224" w:lineRule="exact"/>
              <w:ind w:left="216"/>
              <w:rPr>
                <w:sz w:val="20"/>
              </w:rPr>
            </w:pPr>
            <w:r>
              <w:rPr>
                <w:sz w:val="20"/>
              </w:rPr>
              <w:t>Instrumento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PIT</w:t>
            </w:r>
          </w:p>
        </w:tc>
      </w:tr>
      <w:tr w:rsidR="000D2E17" w14:paraId="58A37F4F" w14:textId="77777777">
        <w:trPr>
          <w:trHeight w:val="400"/>
        </w:trPr>
        <w:tc>
          <w:tcPr>
            <w:tcW w:w="1697" w:type="dxa"/>
          </w:tcPr>
          <w:p w14:paraId="58A37F4D" w14:textId="77777777" w:rsidR="000D2E17" w:rsidRDefault="00BF7ECB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8562" w:type="dxa"/>
          </w:tcPr>
          <w:p w14:paraId="58A37F4E" w14:textId="77777777" w:rsidR="000D2E17" w:rsidRDefault="00BF7ECB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Rúbrica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tutor</w:t>
            </w:r>
          </w:p>
        </w:tc>
      </w:tr>
    </w:tbl>
    <w:p w14:paraId="58A37F50" w14:textId="77777777" w:rsidR="000D2E17" w:rsidRDefault="000D2E17">
      <w:pPr>
        <w:pStyle w:val="Textoindependiente"/>
        <w:spacing w:before="6"/>
        <w:ind w:left="0" w:firstLine="0"/>
        <w:rPr>
          <w:b/>
          <w:sz w:val="24"/>
        </w:rPr>
      </w:pPr>
    </w:p>
    <w:p w14:paraId="58A37F51" w14:textId="77777777" w:rsidR="000D2E17" w:rsidRDefault="00BF7ECB">
      <w:pPr>
        <w:pStyle w:val="Ttulo2"/>
        <w:numPr>
          <w:ilvl w:val="0"/>
          <w:numId w:val="1"/>
        </w:numPr>
        <w:tabs>
          <w:tab w:val="left" w:pos="1197"/>
        </w:tabs>
        <w:ind w:left="1197" w:hanging="357"/>
        <w:rPr>
          <w:spacing w:val="-2"/>
        </w:rPr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</w:p>
    <w:tbl>
      <w:tblPr>
        <w:tblW w:w="0" w:type="auto"/>
        <w:tblInd w:w="6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0D2E17" w14:paraId="58A37F55" w14:textId="77777777">
        <w:trPr>
          <w:trHeight w:val="465"/>
        </w:trPr>
        <w:tc>
          <w:tcPr>
            <w:tcW w:w="1418" w:type="dxa"/>
            <w:shd w:val="clear" w:color="auto" w:fill="D9D9D9"/>
          </w:tcPr>
          <w:p w14:paraId="58A37F52" w14:textId="77777777" w:rsidR="000D2E17" w:rsidRDefault="00BF7ECB">
            <w:pPr>
              <w:pStyle w:val="TableParagraph"/>
              <w:spacing w:line="232" w:lineRule="exact"/>
              <w:ind w:left="314" w:hanging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 Versión</w:t>
            </w:r>
          </w:p>
        </w:tc>
        <w:tc>
          <w:tcPr>
            <w:tcW w:w="2837" w:type="dxa"/>
            <w:shd w:val="clear" w:color="auto" w:fill="D9D9D9"/>
          </w:tcPr>
          <w:p w14:paraId="58A37F53" w14:textId="77777777" w:rsidR="000D2E17" w:rsidRDefault="00BF7ECB">
            <w:pPr>
              <w:pStyle w:val="TableParagraph"/>
              <w:spacing w:before="107"/>
              <w:ind w:left="0" w:right="53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58A37F54" w14:textId="77777777" w:rsidR="000D2E17" w:rsidRDefault="00BF7ECB">
            <w:pPr>
              <w:pStyle w:val="TableParagraph"/>
              <w:spacing w:before="107"/>
              <w:ind w:left="1688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cambio</w:t>
            </w:r>
          </w:p>
        </w:tc>
      </w:tr>
      <w:tr w:rsidR="000D2E17" w14:paraId="58A37F59" w14:textId="77777777">
        <w:trPr>
          <w:trHeight w:val="431"/>
        </w:trPr>
        <w:tc>
          <w:tcPr>
            <w:tcW w:w="1418" w:type="dxa"/>
          </w:tcPr>
          <w:p w14:paraId="58A37F56" w14:textId="77777777" w:rsidR="000D2E17" w:rsidRDefault="00BF7ECB">
            <w:pPr>
              <w:pStyle w:val="TableParagraph"/>
              <w:spacing w:before="95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14:paraId="58A37F57" w14:textId="77777777" w:rsidR="000D2E17" w:rsidRDefault="00BF7ECB">
            <w:pPr>
              <w:pStyle w:val="TableParagraph"/>
              <w:spacing w:before="95"/>
              <w:ind w:left="0" w:right="507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2025</w:t>
            </w:r>
          </w:p>
        </w:tc>
        <w:tc>
          <w:tcPr>
            <w:tcW w:w="5396" w:type="dxa"/>
          </w:tcPr>
          <w:p w14:paraId="58A37F58" w14:textId="77777777" w:rsidR="000D2E17" w:rsidRDefault="00BF7ECB">
            <w:pPr>
              <w:pStyle w:val="TableParagraph"/>
              <w:spacing w:before="95"/>
              <w:ind w:left="106"/>
              <w:rPr>
                <w:sz w:val="20"/>
              </w:rPr>
            </w:pPr>
            <w:r>
              <w:rPr>
                <w:sz w:val="20"/>
              </w:rPr>
              <w:t>Alta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Integrado.</w:t>
            </w:r>
          </w:p>
        </w:tc>
      </w:tr>
      <w:tr w:rsidR="000D2E17" w14:paraId="58A37F5D" w14:textId="77777777">
        <w:trPr>
          <w:trHeight w:val="431"/>
        </w:trPr>
        <w:tc>
          <w:tcPr>
            <w:tcW w:w="1418" w:type="dxa"/>
          </w:tcPr>
          <w:p w14:paraId="58A37F5A" w14:textId="77777777" w:rsidR="000D2E17" w:rsidRDefault="00BF7ECB">
            <w:pPr>
              <w:pStyle w:val="TableParagraph"/>
              <w:spacing w:before="95"/>
              <w:ind w:left="22"/>
              <w:jc w:val="center"/>
              <w:rPr>
                <w:spacing w:val="-10"/>
                <w:sz w:val="20"/>
                <w:lang w:val="es-MX"/>
              </w:rPr>
            </w:pPr>
            <w:r>
              <w:rPr>
                <w:spacing w:val="-10"/>
                <w:sz w:val="20"/>
                <w:lang w:val="es-MX"/>
              </w:rPr>
              <w:t>1</w:t>
            </w:r>
          </w:p>
        </w:tc>
        <w:tc>
          <w:tcPr>
            <w:tcW w:w="2837" w:type="dxa"/>
          </w:tcPr>
          <w:p w14:paraId="58A37F5B" w14:textId="77777777" w:rsidR="000D2E17" w:rsidRDefault="00BF7ECB">
            <w:pPr>
              <w:pStyle w:val="TableParagraph"/>
              <w:spacing w:before="1"/>
              <w:ind w:left="94" w:right="93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58A37F5C" w14:textId="77777777" w:rsidR="000D2E17" w:rsidRDefault="00BF7ECB">
            <w:pPr>
              <w:pStyle w:val="TableParagraph"/>
              <w:spacing w:line="240" w:lineRule="atLeast"/>
              <w:ind w:left="106"/>
              <w:rPr>
                <w:sz w:val="20"/>
              </w:rPr>
            </w:pPr>
            <w:r>
              <w:rPr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sz w:val="20"/>
                <w:lang w:val="es-MX"/>
              </w:rPr>
              <w:br/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sz w:val="20"/>
                <w:lang w:val="es-MX"/>
              </w:rPr>
              <w:br/>
              <w:t>En el apartado 9 se renombro como “Anexo”, el apartado 10 se actualizo como cambios a esta versión y se agrego el apartado 11 “información y reportes generados para otras áreas”</w:t>
            </w:r>
          </w:p>
        </w:tc>
      </w:tr>
    </w:tbl>
    <w:tbl>
      <w:tblPr>
        <w:tblStyle w:val="TableNormal"/>
        <w:tblpPr w:leftFromText="180" w:rightFromText="180" w:vertAnchor="text" w:horzAnchor="page" w:tblpX="873" w:tblpY="357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0D2E17" w14:paraId="58A37F61" w14:textId="77777777">
        <w:trPr>
          <w:trHeight w:val="304"/>
        </w:trPr>
        <w:tc>
          <w:tcPr>
            <w:tcW w:w="3541" w:type="dxa"/>
          </w:tcPr>
          <w:p w14:paraId="58A37F5E" w14:textId="77777777" w:rsidR="000D2E17" w:rsidRDefault="00BF7ECB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58A37F5F" w14:textId="77777777" w:rsidR="000D2E17" w:rsidRDefault="00BF7ECB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58A37F60" w14:textId="77777777" w:rsidR="000D2E17" w:rsidRDefault="00BF7ECB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5005FD" w14:paraId="58A37F65" w14:textId="77777777">
        <w:trPr>
          <w:trHeight w:val="664"/>
        </w:trPr>
        <w:tc>
          <w:tcPr>
            <w:tcW w:w="3541" w:type="dxa"/>
          </w:tcPr>
          <w:p w14:paraId="58A37F62" w14:textId="622EEF04" w:rsidR="005005FD" w:rsidRDefault="005005FD" w:rsidP="005005FD">
            <w:pPr>
              <w:pStyle w:val="TableParagraph"/>
              <w:spacing w:before="4" w:line="320" w:lineRule="atLeast"/>
              <w:ind w:left="107" w:right="95"/>
              <w:jc w:val="center"/>
              <w:rPr>
                <w:sz w:val="24"/>
                <w:szCs w:val="24"/>
              </w:rPr>
            </w:pPr>
            <w:r>
              <w:t>Informe de acciones realizas, número de alumnos tutorados por docente</w:t>
            </w:r>
          </w:p>
        </w:tc>
        <w:tc>
          <w:tcPr>
            <w:tcW w:w="3401" w:type="dxa"/>
          </w:tcPr>
          <w:p w14:paraId="58A37F63" w14:textId="3D945BDF" w:rsidR="005005FD" w:rsidRDefault="005005FD" w:rsidP="005005FD">
            <w:pPr>
              <w:pStyle w:val="TableParagraph"/>
              <w:tabs>
                <w:tab w:val="left" w:pos="1012"/>
                <w:tab w:val="left" w:pos="1662"/>
              </w:tabs>
              <w:spacing w:before="4" w:line="320" w:lineRule="atLeast"/>
              <w:ind w:left="107" w:right="99"/>
              <w:jc w:val="center"/>
              <w:rPr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</w:tcPr>
          <w:p w14:paraId="58A37F64" w14:textId="7F9557AB" w:rsidR="005005FD" w:rsidRDefault="005005FD" w:rsidP="005005FD">
            <w:pPr>
              <w:pStyle w:val="TableParagraph"/>
              <w:spacing w:before="29"/>
              <w:ind w:left="107"/>
              <w:jc w:val="center"/>
              <w:rPr>
                <w:sz w:val="24"/>
                <w:szCs w:val="24"/>
              </w:rPr>
            </w:pPr>
            <w:r>
              <w:t>Semestral</w:t>
            </w:r>
          </w:p>
        </w:tc>
      </w:tr>
    </w:tbl>
    <w:p w14:paraId="58A37F66" w14:textId="77777777" w:rsidR="000D2E17" w:rsidRDefault="00BF7ECB">
      <w:pPr>
        <w:pStyle w:val="Ttulo2"/>
        <w:numPr>
          <w:ilvl w:val="0"/>
          <w:numId w:val="1"/>
        </w:numPr>
        <w:tabs>
          <w:tab w:val="left" w:pos="1197"/>
        </w:tabs>
        <w:ind w:left="1197" w:hanging="357"/>
      </w:pPr>
      <w:r>
        <w:t>Información y reportes generados para otras áreas</w:t>
      </w:r>
    </w:p>
    <w:p w14:paraId="58A37F67" w14:textId="77777777" w:rsidR="000D2E17" w:rsidRDefault="000D2E17"/>
    <w:sectPr w:rsidR="000D2E17">
      <w:pgSz w:w="12240" w:h="15840"/>
      <w:pgMar w:top="1940" w:right="360" w:bottom="880" w:left="72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37F72" w14:textId="77777777" w:rsidR="000D2E17" w:rsidRDefault="00BF7ECB">
      <w:r>
        <w:separator/>
      </w:r>
    </w:p>
  </w:endnote>
  <w:endnote w:type="continuationSeparator" w:id="0">
    <w:p w14:paraId="58A37F73" w14:textId="77777777" w:rsidR="000D2E17" w:rsidRDefault="00BF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37F74" w14:textId="77777777" w:rsidR="000D2E17" w:rsidRDefault="00BF7ECB">
    <w:pPr>
      <w:pStyle w:val="Textoindependiente"/>
      <w:spacing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58A37F84" wp14:editId="58A37F85">
              <wp:simplePos x="0" y="0"/>
              <wp:positionH relativeFrom="page">
                <wp:posOffset>803910</wp:posOffset>
              </wp:positionH>
              <wp:positionV relativeFrom="page">
                <wp:posOffset>9482455</wp:posOffset>
              </wp:positionV>
              <wp:extent cx="850265" cy="1397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7F95" w14:textId="77777777" w:rsidR="000D2E17" w:rsidRDefault="00BF7ECB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ITPAC-AC-PO-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37F8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63.3pt;margin-top:746.65pt;width:66.95pt;height:1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" filled="f" stroked="f">
              <v:textbox inset="0,0,0,0">
                <w:txbxContent>
                  <w:p w14:paraId="58A37F95" w14:textId="77777777" w:rsidR="000D2E17" w:rsidRDefault="00BF7ECB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ITPAC-AC-PO-</w:t>
                    </w:r>
                    <w:r>
                      <w:rPr>
                        <w:b/>
                        <w:spacing w:val="-5"/>
                        <w:sz w:val="18"/>
                      </w:rPr>
                      <w:t>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58A37F86" wp14:editId="58A37F87">
              <wp:simplePos x="0" y="0"/>
              <wp:positionH relativeFrom="page">
                <wp:posOffset>6332855</wp:posOffset>
              </wp:positionH>
              <wp:positionV relativeFrom="page">
                <wp:posOffset>9482455</wp:posOffset>
              </wp:positionV>
              <wp:extent cx="701040" cy="1397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10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7F96" w14:textId="77777777" w:rsidR="000D2E17" w:rsidRDefault="00BF7ECB">
                          <w:pPr>
                            <w:spacing w:line="203" w:lineRule="exact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    Ver.1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A37F86" id="Textbox 2" o:spid="_x0000_s1028" type="#_x0000_t202" style="position:absolute;margin-left:498.65pt;margin-top:746.65pt;width:55.2pt;height:1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" filled="f" stroked="f">
              <v:textbox inset="0,0,0,0">
                <w:txbxContent>
                  <w:p w14:paraId="58A37F96" w14:textId="77777777" w:rsidR="000D2E17" w:rsidRDefault="00BF7ECB">
                    <w:pPr>
                      <w:spacing w:line="203" w:lineRule="exact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    Ver.1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8A37F88" wp14:editId="58A37F89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7F97" w14:textId="77777777" w:rsidR="000D2E17" w:rsidRDefault="00BF7ECB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A37F88" id="Textbox 3" o:spid="_x0000_s1029" type="#_x0000_t202" style="position:absolute;margin-left:143.1pt;margin-top:757.35pt;width:348.55pt;height:10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" filled="f" stroked="f">
              <v:textbox inset="0,0,0,0">
                <w:txbxContent>
                  <w:p w14:paraId="58A37F97" w14:textId="77777777" w:rsidR="000D2E17" w:rsidRDefault="00BF7ECB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37F83" w14:textId="77777777" w:rsidR="000D2E17" w:rsidRDefault="00BF7ECB">
    <w:pPr>
      <w:pStyle w:val="Textoindependiente"/>
      <w:spacing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8A37F8E" wp14:editId="58A37F8F">
              <wp:simplePos x="0" y="0"/>
              <wp:positionH relativeFrom="page">
                <wp:posOffset>797560</wp:posOffset>
              </wp:positionH>
              <wp:positionV relativeFrom="page">
                <wp:posOffset>9482455</wp:posOffset>
              </wp:positionV>
              <wp:extent cx="850265" cy="13970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7F99" w14:textId="77777777" w:rsidR="000D2E17" w:rsidRDefault="00BF7ECB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ITPAC-AC-PO-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37F8E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62.8pt;margin-top:746.65pt;width:66.95pt;height:1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" filled="f" stroked="f">
              <v:textbox inset="0,0,0,0">
                <w:txbxContent>
                  <w:p w14:paraId="58A37F99" w14:textId="77777777" w:rsidR="000D2E17" w:rsidRDefault="00BF7ECB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ITPAC-AC-PO-</w:t>
                    </w:r>
                    <w:r>
                      <w:rPr>
                        <w:b/>
                        <w:spacing w:val="-5"/>
                        <w:sz w:val="18"/>
                      </w:rPr>
                      <w:t>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8A37F90" wp14:editId="58A37F91">
              <wp:simplePos x="0" y="0"/>
              <wp:positionH relativeFrom="page">
                <wp:posOffset>6275070</wp:posOffset>
              </wp:positionH>
              <wp:positionV relativeFrom="page">
                <wp:posOffset>9482455</wp:posOffset>
              </wp:positionV>
              <wp:extent cx="762000" cy="139700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7F9A" w14:textId="77777777" w:rsidR="000D2E17" w:rsidRDefault="00BF7ECB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     Ver.1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A37F90" id="Textbox 11" o:spid="_x0000_s1032" type="#_x0000_t202" style="position:absolute;margin-left:494.1pt;margin-top:746.65pt;width:60pt;height:1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" filled="f" stroked="f">
              <v:textbox inset="0,0,0,0">
                <w:txbxContent>
                  <w:p w14:paraId="58A37F9A" w14:textId="77777777" w:rsidR="000D2E17" w:rsidRDefault="00BF7ECB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     Ver.1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8A37F92" wp14:editId="58A37F93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7F9B" w14:textId="77777777" w:rsidR="000D2E17" w:rsidRDefault="00BF7ECB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A37F92" id="Textbox 12" o:spid="_x0000_s1033" type="#_x0000_t202" style="position:absolute;margin-left:143.1pt;margin-top:757.35pt;width:348.55pt;height:10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" filled="f" stroked="f">
              <v:textbox inset="0,0,0,0">
                <w:txbxContent>
                  <w:p w14:paraId="58A37F9B" w14:textId="77777777" w:rsidR="000D2E17" w:rsidRDefault="00BF7ECB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37F70" w14:textId="77777777" w:rsidR="000D2E17" w:rsidRDefault="00BF7ECB">
      <w:r>
        <w:separator/>
      </w:r>
    </w:p>
  </w:footnote>
  <w:footnote w:type="continuationSeparator" w:id="0">
    <w:p w14:paraId="58A37F71" w14:textId="77777777" w:rsidR="000D2E17" w:rsidRDefault="00BF7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438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38"/>
      <w:gridCol w:w="1760"/>
      <w:gridCol w:w="4052"/>
    </w:tblGrid>
    <w:tr w:rsidR="000D2E17" w14:paraId="58A37F76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  <w:shd w:val="clear" w:color="auto" w:fill="auto"/>
        </w:tcPr>
        <w:p w14:paraId="58A37F75" w14:textId="77777777" w:rsidR="000D2E17" w:rsidRDefault="00BF7ECB">
          <w:pPr>
            <w:pStyle w:val="TableParagraph"/>
            <w:spacing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58A37F8A" wp14:editId="58A37F8B">
                    <wp:simplePos x="0" y="0"/>
                    <wp:positionH relativeFrom="margin">
                      <wp:posOffset>2941955</wp:posOffset>
                    </wp:positionH>
                    <wp:positionV relativeFrom="paragraph">
                      <wp:posOffset>148590</wp:posOffset>
                    </wp:positionV>
                    <wp:extent cx="1828800" cy="1828800"/>
                    <wp:effectExtent l="0" t="0" r="0" b="0"/>
                    <wp:wrapNone/>
                    <wp:docPr id="16" name="Cuadro de texto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A37F98" w14:textId="77777777" w:rsidR="000D2E17" w:rsidRDefault="00BF7ECB">
                                <w:pPr>
                                  <w:pStyle w:val="Encabezado"/>
                                </w:pPr>
                                <w:r>
                                  <w:t xml:space="preserve">Página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es-MX"/>
                                  </w:rPr>
                                  <w:t xml:space="preserve"> </w:t>
                                </w:r>
                                <w:r>
                                  <w:t xml:space="preserve">de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NUMPAGES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9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8A37F8A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6" o:spid="_x0000_s1030" type="#_x0000_t202" style="position:absolute;left:0;text-align:left;margin-left:231.65pt;margin-top:11.7pt;width:2in;height:2in;z-index:25166080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" filled="f" stroked="f" strokeweight=".5pt">
                    <v:textbox style="mso-fit-shape-to-text:t" inset="0,0,0,0">
                      <w:txbxContent>
                        <w:p w14:paraId="58A37F98" w14:textId="77777777" w:rsidR="000D2E17" w:rsidRDefault="00BF7ECB">
                          <w:pPr>
                            <w:pStyle w:val="Encabezado"/>
                          </w:pPr>
                          <w: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lang w:val="es-MX"/>
                            </w:rPr>
                            <w:t xml:space="preserve"> </w:t>
                          </w:r>
                          <w:r>
                            <w:t xml:space="preserve">de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0D2E17" w14:paraId="58A37F78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58A37F77" w14:textId="77777777" w:rsidR="000D2E17" w:rsidRDefault="000D2E17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</w:p>
      </w:tc>
    </w:tr>
    <w:tr w:rsidR="000D2E17" w14:paraId="58A37F7E" w14:textId="77777777">
      <w:trPr>
        <w:trHeight w:val="198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58A37F79" w14:textId="77777777" w:rsidR="000D2E17" w:rsidRDefault="000D2E17">
          <w:pPr>
            <w:pStyle w:val="TableParagraph"/>
            <w:spacing w:before="7"/>
            <w:ind w:left="0"/>
            <w:rPr>
              <w:rFonts w:ascii="Times New Roman"/>
              <w:sz w:val="4"/>
            </w:rPr>
          </w:pPr>
        </w:p>
        <w:p w14:paraId="58A37F7A" w14:textId="77777777" w:rsidR="000D2E17" w:rsidRDefault="00BF7ECB">
          <w:pPr>
            <w:pStyle w:val="TableParagraph"/>
            <w:ind w:left="254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58A37F8C" wp14:editId="58A37F8D">
                <wp:extent cx="553085" cy="415925"/>
                <wp:effectExtent l="0" t="0" r="10795" b="10795"/>
                <wp:docPr id="17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58A37F7B" w14:textId="77777777" w:rsidR="000D2E17" w:rsidRDefault="00BF7ECB">
          <w:pPr>
            <w:pStyle w:val="TableParagraph"/>
            <w:spacing w:line="178" w:lineRule="exact"/>
            <w:ind w:left="489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7"/>
              <w:sz w:val="18"/>
            </w:rPr>
            <w:t xml:space="preserve"> </w:t>
          </w:r>
          <w:r>
            <w:rPr>
              <w:b/>
              <w:sz w:val="18"/>
            </w:rPr>
            <w:t>ITPAC-AC-PO-</w:t>
          </w:r>
          <w:r>
            <w:rPr>
              <w:b/>
              <w:spacing w:val="-5"/>
              <w:sz w:val="18"/>
            </w:rPr>
            <w:t>010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58A37F7C" w14:textId="77777777" w:rsidR="000D2E17" w:rsidRDefault="00BF7ECB">
          <w:pPr>
            <w:pStyle w:val="TableParagraph"/>
            <w:spacing w:line="178" w:lineRule="exact"/>
            <w:ind w:left="529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1</w:t>
          </w:r>
        </w:p>
      </w:tc>
      <w:tc>
        <w:tcPr>
          <w:tcW w:w="4052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  <w:vAlign w:val="center"/>
        </w:tcPr>
        <w:p w14:paraId="58A37F7D" w14:textId="77777777" w:rsidR="000D2E17" w:rsidRDefault="00BF7ECB">
          <w:pPr>
            <w:widowControl/>
            <w:autoSpaceDE/>
            <w:autoSpaceDN/>
            <w:jc w:val="center"/>
            <w:rPr>
              <w:rFonts w:ascii="Times New Roman"/>
              <w:sz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Norma: ISO 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Requisitos:</w:t>
          </w:r>
          <w:r>
            <w:rPr>
              <w:spacing w:val="-6"/>
              <w:sz w:val="18"/>
            </w:rPr>
            <w:t xml:space="preserve"> </w:t>
          </w:r>
          <w:r>
            <w:rPr>
              <w:sz w:val="18"/>
            </w:rPr>
            <w:t>7.</w:t>
          </w:r>
          <w:r>
            <w:rPr>
              <w:sz w:val="18"/>
              <w:lang w:val="es-MX"/>
            </w:rPr>
            <w:t>5.1</w:t>
          </w:r>
        </w:p>
      </w:tc>
    </w:tr>
    <w:tr w:rsidR="000D2E17" w14:paraId="58A37F81" w14:textId="77777777">
      <w:trPr>
        <w:trHeight w:val="528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58A37F7F" w14:textId="77777777" w:rsidR="000D2E17" w:rsidRDefault="000D2E17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58A37F80" w14:textId="77777777" w:rsidR="000D2E17" w:rsidRDefault="00BF7ECB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Tutorías</w:t>
          </w:r>
        </w:p>
      </w:tc>
    </w:tr>
  </w:tbl>
  <w:p w14:paraId="58A37F82" w14:textId="77777777" w:rsidR="000D2E17" w:rsidRDefault="000D2E17">
    <w:pPr>
      <w:pStyle w:val="Textoindependiente"/>
      <w:spacing w:line="14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39341B"/>
    <w:multiLevelType w:val="multilevel"/>
    <w:tmpl w:val="9239341B"/>
    <w:lvl w:ilvl="0">
      <w:numFmt w:val="bullet"/>
      <w:lvlText w:val=""/>
      <w:lvlJc w:val="left"/>
      <w:pPr>
        <w:ind w:left="5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69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419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6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1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6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B5E306ED"/>
    <w:multiLevelType w:val="multilevel"/>
    <w:tmpl w:val="B5E306ED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C8879AEF"/>
    <w:multiLevelType w:val="multilevel"/>
    <w:tmpl w:val="C8879AEF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977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>
      <w:numFmt w:val="bullet"/>
      <w:lvlText w:val="•"/>
      <w:lvlJc w:val="left"/>
      <w:pPr>
        <w:ind w:left="237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75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7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7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68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6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6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D7F9FE59"/>
    <w:multiLevelType w:val="multilevel"/>
    <w:tmpl w:val="D7F9FE59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DCBA6B53"/>
    <w:multiLevelType w:val="multilevel"/>
    <w:tmpl w:val="DCBA6B53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F4B5D9F5"/>
    <w:multiLevelType w:val="multilevel"/>
    <w:tmpl w:val="F4B5D9F5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numFmt w:val="bullet"/>
      <w:lvlText w:val="o"/>
      <w:lvlJc w:val="left"/>
      <w:pPr>
        <w:ind w:left="13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43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2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0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9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8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77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248C179"/>
    <w:multiLevelType w:val="multilevel"/>
    <w:tmpl w:val="0248C179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03D62ECE"/>
    <w:multiLevelType w:val="multilevel"/>
    <w:tmpl w:val="03D62ECE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0E640482"/>
    <w:multiLevelType w:val="multilevel"/>
    <w:tmpl w:val="0E640482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470EC97"/>
    <w:multiLevelType w:val="multilevel"/>
    <w:tmpl w:val="2470EC97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5B654F3"/>
    <w:multiLevelType w:val="multilevel"/>
    <w:tmpl w:val="25B654F3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2A8F537B"/>
    <w:multiLevelType w:val="multilevel"/>
    <w:tmpl w:val="2A8F537B"/>
    <w:lvl w:ilvl="0">
      <w:numFmt w:val="bullet"/>
      <w:lvlText w:val=""/>
      <w:lvlJc w:val="left"/>
      <w:pPr>
        <w:ind w:left="5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69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419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6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1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6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46A08BB8"/>
    <w:multiLevelType w:val="multilevel"/>
    <w:tmpl w:val="46A08BB8"/>
    <w:lvl w:ilvl="0">
      <w:numFmt w:val="bullet"/>
      <w:lvlText w:val=""/>
      <w:lvlJc w:val="left"/>
      <w:pPr>
        <w:ind w:left="91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1944" w:hanging="36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968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92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16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40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64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88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112" w:hanging="361"/>
      </w:pPr>
      <w:rPr>
        <w:rFonts w:hint="default"/>
        <w:lang w:val="es-ES" w:eastAsia="en-US" w:bidi="ar-SA"/>
      </w:rPr>
    </w:lvl>
  </w:abstractNum>
  <w:abstractNum w:abstractNumId="17" w15:restartNumberingAfterBreak="0">
    <w:nsid w:val="4C1BAE26"/>
    <w:multiLevelType w:val="multilevel"/>
    <w:tmpl w:val="4C1BAE26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D4DC07F"/>
    <w:multiLevelType w:val="multilevel"/>
    <w:tmpl w:val="4D4DC07F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59ADCABA"/>
    <w:multiLevelType w:val="multilevel"/>
    <w:tmpl w:val="59ADCABA"/>
    <w:lvl w:ilvl="0">
      <w:start w:val="8"/>
      <w:numFmt w:val="decimal"/>
      <w:lvlText w:val="%1."/>
      <w:lvlJc w:val="left"/>
      <w:pPr>
        <w:ind w:left="798" w:hanging="24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37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75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7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7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68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6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64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5A241D34"/>
    <w:multiLevelType w:val="multilevel"/>
    <w:tmpl w:val="5A241D34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60382F6E"/>
    <w:multiLevelType w:val="multilevel"/>
    <w:tmpl w:val="60382F6E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72183CF9"/>
    <w:multiLevelType w:val="multilevel"/>
    <w:tmpl w:val="72183CF9"/>
    <w:lvl w:ilvl="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91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37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8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4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</w:abstractNum>
  <w:num w:numId="1" w16cid:durableId="2129814638">
    <w:abstractNumId w:val="9"/>
  </w:num>
  <w:num w:numId="2" w16cid:durableId="1042555003">
    <w:abstractNumId w:val="5"/>
  </w:num>
  <w:num w:numId="3" w16cid:durableId="1046373219">
    <w:abstractNumId w:val="19"/>
  </w:num>
  <w:num w:numId="4" w16cid:durableId="1839299618">
    <w:abstractNumId w:val="3"/>
  </w:num>
  <w:num w:numId="5" w16cid:durableId="127093657">
    <w:abstractNumId w:val="2"/>
  </w:num>
  <w:num w:numId="6" w16cid:durableId="474221302">
    <w:abstractNumId w:val="11"/>
  </w:num>
  <w:num w:numId="7" w16cid:durableId="406927626">
    <w:abstractNumId w:val="14"/>
  </w:num>
  <w:num w:numId="8" w16cid:durableId="971254822">
    <w:abstractNumId w:val="22"/>
  </w:num>
  <w:num w:numId="9" w16cid:durableId="1412119905">
    <w:abstractNumId w:val="10"/>
  </w:num>
  <w:num w:numId="10" w16cid:durableId="368145468">
    <w:abstractNumId w:val="0"/>
  </w:num>
  <w:num w:numId="11" w16cid:durableId="1071852409">
    <w:abstractNumId w:val="15"/>
  </w:num>
  <w:num w:numId="12" w16cid:durableId="606931583">
    <w:abstractNumId w:val="20"/>
  </w:num>
  <w:num w:numId="13" w16cid:durableId="734740502">
    <w:abstractNumId w:val="4"/>
  </w:num>
  <w:num w:numId="14" w16cid:durableId="522019557">
    <w:abstractNumId w:val="18"/>
  </w:num>
  <w:num w:numId="15" w16cid:durableId="1514491887">
    <w:abstractNumId w:val="8"/>
  </w:num>
  <w:num w:numId="16" w16cid:durableId="1875576421">
    <w:abstractNumId w:val="13"/>
  </w:num>
  <w:num w:numId="17" w16cid:durableId="399329588">
    <w:abstractNumId w:val="7"/>
  </w:num>
  <w:num w:numId="18" w16cid:durableId="2136555932">
    <w:abstractNumId w:val="6"/>
  </w:num>
  <w:num w:numId="19" w16cid:durableId="1324625984">
    <w:abstractNumId w:val="1"/>
  </w:num>
  <w:num w:numId="20" w16cid:durableId="1683508036">
    <w:abstractNumId w:val="17"/>
  </w:num>
  <w:num w:numId="21" w16cid:durableId="1419979136">
    <w:abstractNumId w:val="21"/>
  </w:num>
  <w:num w:numId="22" w16cid:durableId="33510116">
    <w:abstractNumId w:val="12"/>
  </w:num>
  <w:num w:numId="23" w16cid:durableId="19488533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2E17"/>
    <w:rsid w:val="000D2E17"/>
    <w:rsid w:val="005005FD"/>
    <w:rsid w:val="00832548"/>
    <w:rsid w:val="00BF7ECB"/>
    <w:rsid w:val="1FAA1E71"/>
    <w:rsid w:val="25171665"/>
    <w:rsid w:val="47BB26EB"/>
    <w:rsid w:val="6509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37DC7"/>
  <w15:docId w15:val="{ACDDFBE3-7661-4E55-85F3-2D313145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975" w:hanging="3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198" w:hanging="358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977" w:hanging="360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  <w:pPr>
      <w:ind w:left="1277" w:hanging="360"/>
    </w:pPr>
    <w:rPr>
      <w:sz w:val="20"/>
      <w:szCs w:val="20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277" w:hanging="360"/>
    </w:pPr>
  </w:style>
  <w:style w:type="paragraph" w:customStyle="1" w:styleId="TableParagraph">
    <w:name w:val="Table Paragraph"/>
    <w:basedOn w:val="Normal"/>
    <w:uiPriority w:val="1"/>
    <w:qFormat/>
    <w:pPr>
      <w:ind w:left="467"/>
    </w:pPr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3064</Words>
  <Characters>16856</Characters>
  <Application>Microsoft Office Word</Application>
  <DocSecurity>0</DocSecurity>
  <Lines>140</Lines>
  <Paragraphs>39</Paragraphs>
  <ScaleCrop>false</ScaleCrop>
  <Company/>
  <LinksUpToDate>false</LinksUpToDate>
  <CharactersWithSpaces>19881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Charmy</dc:creator>
  <cp:lastModifiedBy>Charmy .</cp:lastModifiedBy>
  <cp:revision>3</cp:revision>
  <cp:lastPrinted>2026-07-29T01:08:00Z</cp:lastPrinted>
  <dcterms:created xsi:type="dcterms:W3CDTF">2026-07-15T22:58:00Z</dcterms:created>
  <dcterms:modified xsi:type="dcterms:W3CDTF">2026-07-29T01:08:00Z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2025-03-13T00:00:00Z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097AB627344D46D681A96F0E4CCA3469_12</vt:lpwstr>
  </property>
</Properties>
</file>