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145D4D" w14:textId="77777777" w:rsidR="00217A8D" w:rsidRDefault="00217A8D">
      <w:pPr>
        <w:pStyle w:val="Textoindependiente"/>
        <w:spacing w:before="21"/>
        <w:rPr>
          <w:rFonts w:ascii="Times New Roman"/>
          <w:sz w:val="24"/>
        </w:rPr>
      </w:pPr>
    </w:p>
    <w:p w14:paraId="4B145D4E" w14:textId="77777777" w:rsidR="00217A8D" w:rsidRDefault="00AC3846">
      <w:pPr>
        <w:pStyle w:val="Ttulo1"/>
        <w:numPr>
          <w:ilvl w:val="0"/>
          <w:numId w:val="1"/>
        </w:numPr>
        <w:tabs>
          <w:tab w:val="left" w:pos="1558"/>
        </w:tabs>
        <w:ind w:left="1558" w:hanging="358"/>
      </w:pPr>
      <w:r>
        <w:rPr>
          <w:spacing w:val="-2"/>
        </w:rPr>
        <w:t>Propósito</w:t>
      </w:r>
    </w:p>
    <w:p w14:paraId="4B145D4F" w14:textId="77777777" w:rsidR="00217A8D" w:rsidRDefault="00AC3846">
      <w:pPr>
        <w:pStyle w:val="Textoindependiente"/>
        <w:spacing w:before="292"/>
        <w:ind w:left="917" w:right="1181"/>
        <w:jc w:val="both"/>
      </w:pPr>
      <w:r>
        <w:t xml:space="preserve">Establecer la normativa para la integración de especialidades aplicable a la educación escolarizada, no escolarizada a distancia y mixta de los programas de estudio de nivel licenciatura para la formación y desarrollo de </w:t>
      </w:r>
      <w:r>
        <w:t>competencias profesionales, con la finalidad de facilitar la definición, el registro, la operación y la cancelación de las mismas a los Departamentos Académicos</w:t>
      </w:r>
    </w:p>
    <w:p w14:paraId="4B145D50" w14:textId="77777777" w:rsidR="00217A8D" w:rsidRDefault="00AC3846">
      <w:pPr>
        <w:pStyle w:val="Ttulo1"/>
        <w:numPr>
          <w:ilvl w:val="0"/>
          <w:numId w:val="1"/>
        </w:numPr>
        <w:tabs>
          <w:tab w:val="left" w:pos="1558"/>
        </w:tabs>
        <w:spacing w:before="243"/>
        <w:ind w:left="1558" w:hanging="358"/>
      </w:pPr>
      <w:r>
        <w:rPr>
          <w:spacing w:val="-2"/>
        </w:rPr>
        <w:t>Alcance</w:t>
      </w:r>
    </w:p>
    <w:p w14:paraId="4B145D51" w14:textId="77777777" w:rsidR="00217A8D" w:rsidRDefault="00217A8D">
      <w:pPr>
        <w:pStyle w:val="Textoindependiente"/>
        <w:spacing w:before="2"/>
        <w:rPr>
          <w:b/>
          <w:sz w:val="24"/>
        </w:rPr>
      </w:pPr>
    </w:p>
    <w:p w14:paraId="4B145D52" w14:textId="77777777" w:rsidR="00217A8D" w:rsidRDefault="00AC3846">
      <w:pPr>
        <w:pStyle w:val="Textoindependiente"/>
        <w:ind w:left="917"/>
        <w:jc w:val="both"/>
      </w:pPr>
      <w:r>
        <w:t>Aplica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todos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programas</w:t>
      </w:r>
      <w:r>
        <w:rPr>
          <w:spacing w:val="-8"/>
        </w:rPr>
        <w:t xml:space="preserve"> </w:t>
      </w:r>
      <w:r>
        <w:t>educativos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licenciatura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Instituto</w:t>
      </w:r>
      <w:r>
        <w:rPr>
          <w:spacing w:val="-7"/>
        </w:rPr>
        <w:t xml:space="preserve"> </w:t>
      </w:r>
      <w:r>
        <w:t>Tecnológico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Pachuca.</w:t>
      </w:r>
    </w:p>
    <w:p w14:paraId="4B145D53" w14:textId="77777777" w:rsidR="00217A8D" w:rsidRDefault="00217A8D">
      <w:pPr>
        <w:pStyle w:val="Textoindependiente"/>
        <w:spacing w:before="47"/>
      </w:pPr>
    </w:p>
    <w:p w14:paraId="4B145D54" w14:textId="77777777" w:rsidR="00217A8D" w:rsidRDefault="00AC3846">
      <w:pPr>
        <w:pStyle w:val="Ttulo1"/>
        <w:numPr>
          <w:ilvl w:val="0"/>
          <w:numId w:val="1"/>
        </w:numPr>
        <w:tabs>
          <w:tab w:val="left" w:pos="1558"/>
        </w:tabs>
        <w:spacing w:before="1"/>
        <w:ind w:left="1558" w:hanging="358"/>
      </w:pPr>
      <w:r>
        <w:t>Políticas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operación</w:t>
      </w:r>
    </w:p>
    <w:p w14:paraId="4B145D55" w14:textId="77777777" w:rsidR="00217A8D" w:rsidRDefault="00AC3846">
      <w:pPr>
        <w:pStyle w:val="Prrafodelista"/>
        <w:numPr>
          <w:ilvl w:val="1"/>
          <w:numId w:val="1"/>
        </w:numPr>
        <w:tabs>
          <w:tab w:val="left" w:pos="1920"/>
        </w:tabs>
        <w:spacing w:before="1"/>
        <w:rPr>
          <w:sz w:val="20"/>
        </w:rPr>
      </w:pP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especialidad</w:t>
      </w:r>
      <w:r>
        <w:rPr>
          <w:spacing w:val="-9"/>
          <w:sz w:val="20"/>
        </w:rPr>
        <w:t xml:space="preserve"> </w:t>
      </w:r>
      <w:r>
        <w:rPr>
          <w:sz w:val="20"/>
        </w:rPr>
        <w:t>está</w:t>
      </w:r>
      <w:r>
        <w:rPr>
          <w:spacing w:val="-10"/>
          <w:sz w:val="20"/>
        </w:rPr>
        <w:t xml:space="preserve"> </w:t>
      </w:r>
      <w:r>
        <w:rPr>
          <w:sz w:val="20"/>
        </w:rPr>
        <w:t>constituida</w:t>
      </w:r>
      <w:r>
        <w:rPr>
          <w:spacing w:val="-9"/>
          <w:sz w:val="20"/>
        </w:rPr>
        <w:t xml:space="preserve"> </w:t>
      </w:r>
      <w:r>
        <w:rPr>
          <w:sz w:val="20"/>
        </w:rPr>
        <w:t>por</w:t>
      </w:r>
      <w:r>
        <w:rPr>
          <w:spacing w:val="-10"/>
          <w:sz w:val="20"/>
        </w:rPr>
        <w:t xml:space="preserve"> </w:t>
      </w:r>
      <w:r>
        <w:rPr>
          <w:sz w:val="20"/>
        </w:rPr>
        <w:t>un</w:t>
      </w:r>
      <w:r>
        <w:rPr>
          <w:spacing w:val="-9"/>
          <w:sz w:val="20"/>
        </w:rPr>
        <w:t xml:space="preserve"> </w:t>
      </w:r>
      <w:r>
        <w:rPr>
          <w:sz w:val="20"/>
        </w:rPr>
        <w:t>rango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25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35</w:t>
      </w:r>
      <w:r>
        <w:rPr>
          <w:spacing w:val="-10"/>
          <w:sz w:val="20"/>
        </w:rPr>
        <w:t xml:space="preserve"> </w:t>
      </w:r>
      <w:r>
        <w:rPr>
          <w:sz w:val="20"/>
        </w:rPr>
        <w:t>créditos,</w:t>
      </w:r>
      <w:r>
        <w:rPr>
          <w:spacing w:val="-9"/>
          <w:sz w:val="20"/>
        </w:rPr>
        <w:t xml:space="preserve"> </w:t>
      </w:r>
      <w:r>
        <w:rPr>
          <w:sz w:val="20"/>
        </w:rPr>
        <w:t>dependiendo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cada</w:t>
      </w:r>
      <w:r>
        <w:rPr>
          <w:spacing w:val="-9"/>
          <w:sz w:val="20"/>
        </w:rPr>
        <w:t xml:space="preserve"> </w:t>
      </w:r>
      <w:r>
        <w:rPr>
          <w:sz w:val="20"/>
        </w:rPr>
        <w:t>programa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educativo.</w:t>
      </w:r>
    </w:p>
    <w:p w14:paraId="4B145D56" w14:textId="77777777" w:rsidR="00217A8D" w:rsidRDefault="00AC3846">
      <w:pPr>
        <w:pStyle w:val="Prrafodelista"/>
        <w:numPr>
          <w:ilvl w:val="1"/>
          <w:numId w:val="1"/>
        </w:numPr>
        <w:tabs>
          <w:tab w:val="left" w:pos="1920"/>
        </w:tabs>
        <w:spacing w:before="2" w:line="255" w:lineRule="exact"/>
        <w:rPr>
          <w:sz w:val="20"/>
        </w:rPr>
      </w:pP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especialidad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debe</w:t>
      </w:r>
      <w:r>
        <w:rPr>
          <w:spacing w:val="-7"/>
          <w:sz w:val="20"/>
        </w:rPr>
        <w:t xml:space="preserve"> </w:t>
      </w:r>
      <w:r>
        <w:rPr>
          <w:sz w:val="20"/>
        </w:rPr>
        <w:t>incluir</w:t>
      </w:r>
      <w:r>
        <w:rPr>
          <w:spacing w:val="-6"/>
          <w:sz w:val="20"/>
        </w:rPr>
        <w:t xml:space="preserve"> </w:t>
      </w:r>
      <w:r>
        <w:rPr>
          <w:sz w:val="20"/>
        </w:rPr>
        <w:t>contenidos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asignaturas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estructura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genérica.</w:t>
      </w:r>
    </w:p>
    <w:p w14:paraId="4B145D57" w14:textId="77777777" w:rsidR="00217A8D" w:rsidRDefault="00AC3846">
      <w:pPr>
        <w:pStyle w:val="Prrafodelista"/>
        <w:numPr>
          <w:ilvl w:val="1"/>
          <w:numId w:val="1"/>
        </w:numPr>
        <w:tabs>
          <w:tab w:val="left" w:pos="1920"/>
        </w:tabs>
        <w:spacing w:line="254" w:lineRule="exact"/>
        <w:rPr>
          <w:sz w:val="20"/>
        </w:rPr>
      </w:pP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especialidad</w:t>
      </w:r>
      <w:r>
        <w:rPr>
          <w:spacing w:val="-7"/>
          <w:sz w:val="20"/>
        </w:rPr>
        <w:t xml:space="preserve"> </w:t>
      </w:r>
      <w:r>
        <w:rPr>
          <w:sz w:val="20"/>
        </w:rPr>
        <w:t>puede</w:t>
      </w:r>
      <w:r>
        <w:rPr>
          <w:spacing w:val="-6"/>
          <w:sz w:val="20"/>
        </w:rPr>
        <w:t xml:space="preserve"> </w:t>
      </w:r>
      <w:r>
        <w:rPr>
          <w:sz w:val="20"/>
        </w:rPr>
        <w:t>ser</w:t>
      </w:r>
      <w:r>
        <w:rPr>
          <w:spacing w:val="-7"/>
          <w:sz w:val="20"/>
        </w:rPr>
        <w:t xml:space="preserve"> </w:t>
      </w:r>
      <w:r>
        <w:rPr>
          <w:sz w:val="20"/>
        </w:rPr>
        <w:t>considerada</w:t>
      </w:r>
      <w:r>
        <w:rPr>
          <w:spacing w:val="-8"/>
          <w:sz w:val="20"/>
        </w:rPr>
        <w:t xml:space="preserve"> </w:t>
      </w:r>
      <w:r>
        <w:rPr>
          <w:sz w:val="20"/>
        </w:rPr>
        <w:t>como</w:t>
      </w:r>
      <w:r>
        <w:rPr>
          <w:spacing w:val="-8"/>
          <w:sz w:val="20"/>
        </w:rPr>
        <w:t xml:space="preserve"> </w:t>
      </w:r>
      <w:r>
        <w:rPr>
          <w:sz w:val="20"/>
        </w:rPr>
        <w:t>un</w:t>
      </w:r>
      <w:r>
        <w:rPr>
          <w:spacing w:val="-7"/>
          <w:sz w:val="20"/>
        </w:rPr>
        <w:t xml:space="preserve"> </w:t>
      </w:r>
      <w:r>
        <w:rPr>
          <w:sz w:val="20"/>
        </w:rPr>
        <w:t>proyecto</w:t>
      </w:r>
      <w:r>
        <w:rPr>
          <w:spacing w:val="-8"/>
          <w:sz w:val="20"/>
        </w:rPr>
        <w:t xml:space="preserve"> </w:t>
      </w:r>
      <w:r>
        <w:rPr>
          <w:sz w:val="20"/>
        </w:rPr>
        <w:t>integral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educación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dual.</w:t>
      </w:r>
    </w:p>
    <w:p w14:paraId="4B145D58" w14:textId="77777777" w:rsidR="00217A8D" w:rsidRDefault="00AC3846">
      <w:pPr>
        <w:pStyle w:val="Prrafodelista"/>
        <w:numPr>
          <w:ilvl w:val="1"/>
          <w:numId w:val="1"/>
        </w:numPr>
        <w:tabs>
          <w:tab w:val="left" w:pos="1920"/>
        </w:tabs>
        <w:ind w:right="1193"/>
        <w:jc w:val="both"/>
        <w:rPr>
          <w:sz w:val="20"/>
        </w:rPr>
      </w:pP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instituto debe</w:t>
      </w:r>
      <w:r>
        <w:rPr>
          <w:spacing w:val="-2"/>
          <w:sz w:val="20"/>
        </w:rPr>
        <w:t xml:space="preserve"> </w:t>
      </w:r>
      <w:r>
        <w:rPr>
          <w:sz w:val="20"/>
        </w:rPr>
        <w:t>ofrecer</w:t>
      </w:r>
      <w:r>
        <w:rPr>
          <w:spacing w:val="-1"/>
          <w:sz w:val="20"/>
        </w:rPr>
        <w:t xml:space="preserve"> </w:t>
      </w:r>
      <w:r>
        <w:rPr>
          <w:sz w:val="20"/>
        </w:rPr>
        <w:t>al menos una especialidad y hasta</w:t>
      </w:r>
      <w:r>
        <w:rPr>
          <w:spacing w:val="-2"/>
          <w:sz w:val="20"/>
        </w:rPr>
        <w:t xml:space="preserve"> </w:t>
      </w:r>
      <w:r>
        <w:rPr>
          <w:sz w:val="20"/>
        </w:rPr>
        <w:t>un máximo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tres especialidades por</w:t>
      </w:r>
      <w:r>
        <w:rPr>
          <w:spacing w:val="-1"/>
          <w:sz w:val="20"/>
        </w:rPr>
        <w:t xml:space="preserve"> </w:t>
      </w:r>
      <w:r>
        <w:rPr>
          <w:sz w:val="20"/>
        </w:rPr>
        <w:t>programa educativo, de acuerdo con las capacidades del Instituto.</w:t>
      </w:r>
    </w:p>
    <w:p w14:paraId="4B145D59" w14:textId="77777777" w:rsidR="00217A8D" w:rsidRDefault="00AC3846">
      <w:pPr>
        <w:pStyle w:val="Prrafodelista"/>
        <w:numPr>
          <w:ilvl w:val="1"/>
          <w:numId w:val="1"/>
        </w:numPr>
        <w:tabs>
          <w:tab w:val="left" w:pos="1920"/>
        </w:tabs>
        <w:ind w:right="1188"/>
        <w:jc w:val="both"/>
        <w:rPr>
          <w:sz w:val="20"/>
        </w:rPr>
      </w:pPr>
      <w:r>
        <w:rPr>
          <w:sz w:val="20"/>
        </w:rPr>
        <w:t xml:space="preserve">Las especialidades deben </w:t>
      </w:r>
      <w:r>
        <w:rPr>
          <w:sz w:val="20"/>
        </w:rPr>
        <w:t>corresponder con el objetivo y perfil de egreso diseñado para la formación y desarrollo de competencias profesionales, y pueden ser diseñadas y ofrecidas de manera interdisciplinaria, es decir, una especialidad para diversos programas educativos.</w:t>
      </w:r>
    </w:p>
    <w:p w14:paraId="4B145D5A" w14:textId="77777777" w:rsidR="00217A8D" w:rsidRDefault="00AC3846">
      <w:pPr>
        <w:pStyle w:val="Prrafodelista"/>
        <w:numPr>
          <w:ilvl w:val="1"/>
          <w:numId w:val="1"/>
        </w:numPr>
        <w:tabs>
          <w:tab w:val="left" w:pos="1920"/>
        </w:tabs>
        <w:ind w:right="1184"/>
        <w:jc w:val="both"/>
        <w:rPr>
          <w:sz w:val="20"/>
        </w:rPr>
      </w:pPr>
      <w:r>
        <w:rPr>
          <w:sz w:val="20"/>
        </w:rPr>
        <w:t>El Instituto a través del Departamento de Servicios Escolares, una vez acreditado el total de créditos que la integran, debe</w:t>
      </w:r>
      <w:r>
        <w:rPr>
          <w:spacing w:val="-1"/>
          <w:sz w:val="20"/>
        </w:rPr>
        <w:t xml:space="preserve"> </w:t>
      </w:r>
      <w:r>
        <w:rPr>
          <w:sz w:val="20"/>
        </w:rPr>
        <w:t>extender un Diploma de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la especialidad al/a la estudiante, firmado por el (la) </w:t>
      </w:r>
      <w:proofErr w:type="gramStart"/>
      <w:r>
        <w:rPr>
          <w:sz w:val="20"/>
        </w:rPr>
        <w:t>Director</w:t>
      </w:r>
      <w:proofErr w:type="gramEnd"/>
      <w:r>
        <w:rPr>
          <w:sz w:val="20"/>
        </w:rPr>
        <w:t xml:space="preserve"> (a) del </w:t>
      </w:r>
      <w:r>
        <w:rPr>
          <w:spacing w:val="-2"/>
          <w:sz w:val="20"/>
        </w:rPr>
        <w:t>Instituto.</w:t>
      </w:r>
    </w:p>
    <w:p w14:paraId="4B145D5B" w14:textId="77777777" w:rsidR="00217A8D" w:rsidRDefault="00AC3846">
      <w:pPr>
        <w:pStyle w:val="Prrafodelista"/>
        <w:numPr>
          <w:ilvl w:val="1"/>
          <w:numId w:val="1"/>
        </w:numPr>
        <w:tabs>
          <w:tab w:val="left" w:pos="1920"/>
        </w:tabs>
        <w:ind w:right="1192"/>
        <w:jc w:val="both"/>
        <w:rPr>
          <w:sz w:val="20"/>
        </w:rPr>
      </w:pPr>
      <w:r>
        <w:rPr>
          <w:sz w:val="20"/>
        </w:rPr>
        <w:t>La especialidad debe ser elegida por el/la estudiante a partir de haber acreditado el 60% de los créditos de su plan de estudios.</w:t>
      </w:r>
    </w:p>
    <w:p w14:paraId="4B145D5C" w14:textId="77777777" w:rsidR="00217A8D" w:rsidRDefault="00AC3846">
      <w:pPr>
        <w:pStyle w:val="Prrafodelista"/>
        <w:numPr>
          <w:ilvl w:val="1"/>
          <w:numId w:val="1"/>
        </w:numPr>
        <w:tabs>
          <w:tab w:val="left" w:pos="1919"/>
        </w:tabs>
        <w:spacing w:line="255" w:lineRule="exact"/>
        <w:ind w:left="1919" w:hanging="359"/>
        <w:jc w:val="both"/>
        <w:rPr>
          <w:sz w:val="20"/>
        </w:rPr>
      </w:pPr>
      <w:r>
        <w:rPr>
          <w:sz w:val="20"/>
        </w:rPr>
        <w:t>El/la</w:t>
      </w:r>
      <w:r>
        <w:rPr>
          <w:spacing w:val="-7"/>
          <w:sz w:val="20"/>
        </w:rPr>
        <w:t xml:space="preserve"> </w:t>
      </w:r>
      <w:r>
        <w:rPr>
          <w:sz w:val="20"/>
        </w:rPr>
        <w:t>estudiante</w:t>
      </w:r>
      <w:r>
        <w:rPr>
          <w:spacing w:val="-6"/>
          <w:sz w:val="20"/>
        </w:rPr>
        <w:t xml:space="preserve"> </w:t>
      </w:r>
      <w:r>
        <w:rPr>
          <w:sz w:val="20"/>
        </w:rPr>
        <w:t>debe</w:t>
      </w:r>
      <w:r>
        <w:rPr>
          <w:spacing w:val="-7"/>
          <w:sz w:val="20"/>
        </w:rPr>
        <w:t xml:space="preserve"> </w:t>
      </w:r>
      <w:r>
        <w:rPr>
          <w:sz w:val="20"/>
        </w:rPr>
        <w:t>elegir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especialidad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base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especialidades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ofrece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Instituto.</w:t>
      </w:r>
    </w:p>
    <w:p w14:paraId="4B145D5D" w14:textId="77777777" w:rsidR="00217A8D" w:rsidRDefault="00AC3846">
      <w:pPr>
        <w:pStyle w:val="Prrafodelista"/>
        <w:numPr>
          <w:ilvl w:val="1"/>
          <w:numId w:val="1"/>
        </w:numPr>
        <w:tabs>
          <w:tab w:val="left" w:pos="1920"/>
        </w:tabs>
        <w:ind w:right="1182"/>
        <w:jc w:val="both"/>
        <w:rPr>
          <w:sz w:val="20"/>
        </w:rPr>
      </w:pPr>
      <w:r>
        <w:rPr>
          <w:sz w:val="20"/>
        </w:rPr>
        <w:t xml:space="preserve">El/la estudiante inscrito en una especialidad, por única ocasión podrá solicitar su cambio a otra, siempre y cuando no haya cubierto el 30% de los créditos de su especialidad y pueda concluir sus estudios dentro del límite de 12 semestres. La solicitud será dirigida a la División de Estudios Profesionales, quien analiza y dictamina si las asignaturas cursadas de la primera especialidad son equiparables a otras asignaturas de la segunda especialidad, previo estudio realizado por el Departamento Académico en </w:t>
      </w:r>
      <w:r>
        <w:rPr>
          <w:sz w:val="20"/>
        </w:rPr>
        <w:t xml:space="preserve">coordinación con la </w:t>
      </w:r>
      <w:r>
        <w:rPr>
          <w:spacing w:val="-2"/>
          <w:sz w:val="20"/>
        </w:rPr>
        <w:t>Academia.</w:t>
      </w:r>
    </w:p>
    <w:p w14:paraId="4B145D5E" w14:textId="77777777" w:rsidR="00217A8D" w:rsidRDefault="00AC3846">
      <w:pPr>
        <w:pStyle w:val="Prrafodelista"/>
        <w:numPr>
          <w:ilvl w:val="1"/>
          <w:numId w:val="1"/>
        </w:numPr>
        <w:tabs>
          <w:tab w:val="left" w:pos="1920"/>
        </w:tabs>
        <w:ind w:right="1190"/>
        <w:jc w:val="both"/>
        <w:rPr>
          <w:sz w:val="20"/>
        </w:rPr>
      </w:pPr>
      <w:r>
        <w:rPr>
          <w:sz w:val="20"/>
        </w:rPr>
        <w:t>La acreditación de las asignaturas que pertenezcan a una especialidad se regirá por lo señalado en el lineamiento vigente referente al proceso de evaluación y acreditación de asignaturas aplica a todos los programas educativos de licenciatura del Instituto.</w:t>
      </w:r>
    </w:p>
    <w:p w14:paraId="4B145D5F" w14:textId="77777777" w:rsidR="00217A8D" w:rsidRDefault="00217A8D">
      <w:pPr>
        <w:pStyle w:val="Textoindependiente"/>
      </w:pPr>
    </w:p>
    <w:p w14:paraId="4B145D60" w14:textId="77777777" w:rsidR="00217A8D" w:rsidRDefault="00217A8D">
      <w:pPr>
        <w:pStyle w:val="Textoindependiente"/>
      </w:pPr>
    </w:p>
    <w:p w14:paraId="4B145D61" w14:textId="77777777" w:rsidR="00217A8D" w:rsidRDefault="00217A8D">
      <w:pPr>
        <w:pStyle w:val="Textoindependiente"/>
      </w:pPr>
    </w:p>
    <w:p w14:paraId="4B145D62" w14:textId="77777777" w:rsidR="00217A8D" w:rsidRDefault="00217A8D">
      <w:pPr>
        <w:pStyle w:val="Textoindependiente"/>
      </w:pPr>
    </w:p>
    <w:p w14:paraId="4B145D63" w14:textId="77777777" w:rsidR="00217A8D" w:rsidRDefault="00217A8D">
      <w:pPr>
        <w:pStyle w:val="Textoindependiente"/>
        <w:spacing w:before="220"/>
      </w:pPr>
    </w:p>
    <w:tbl>
      <w:tblPr>
        <w:tblW w:w="0" w:type="auto"/>
        <w:tblInd w:w="7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5"/>
        <w:gridCol w:w="3312"/>
        <w:gridCol w:w="3475"/>
      </w:tblGrid>
      <w:tr w:rsidR="00217A8D" w14:paraId="4B145D65" w14:textId="77777777">
        <w:trPr>
          <w:trHeight w:val="236"/>
        </w:trPr>
        <w:tc>
          <w:tcPr>
            <w:tcW w:w="10172" w:type="dxa"/>
            <w:gridSpan w:val="3"/>
            <w:tcBorders>
              <w:bottom w:val="single" w:sz="2" w:space="0" w:color="808080"/>
            </w:tcBorders>
            <w:shd w:val="clear" w:color="auto" w:fill="D9D9D9"/>
          </w:tcPr>
          <w:p w14:paraId="4B145D64" w14:textId="77777777" w:rsidR="00217A8D" w:rsidRDefault="00AC3846">
            <w:pPr>
              <w:pStyle w:val="TableParagraph"/>
              <w:spacing w:line="217" w:lineRule="exact"/>
              <w:ind w:left="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CONTROL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EMISIÓN</w:t>
            </w:r>
          </w:p>
        </w:tc>
      </w:tr>
      <w:tr w:rsidR="00217A8D" w14:paraId="4B145D69" w14:textId="77777777">
        <w:trPr>
          <w:trHeight w:val="235"/>
        </w:trPr>
        <w:tc>
          <w:tcPr>
            <w:tcW w:w="3385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4B145D66" w14:textId="77777777" w:rsidR="00217A8D" w:rsidRDefault="00AC3846">
            <w:pPr>
              <w:pStyle w:val="TableParagraph"/>
              <w:spacing w:line="215" w:lineRule="exact"/>
              <w:ind w:left="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ELABORÓ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4B145D67" w14:textId="77777777" w:rsidR="00217A8D" w:rsidRDefault="00AC3846">
            <w:pPr>
              <w:pStyle w:val="TableParagraph"/>
              <w:spacing w:line="215" w:lineRule="exact"/>
              <w:ind w:left="5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REVISÓ</w:t>
            </w:r>
          </w:p>
        </w:tc>
        <w:tc>
          <w:tcPr>
            <w:tcW w:w="347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shd w:val="clear" w:color="auto" w:fill="D9D9D9"/>
          </w:tcPr>
          <w:p w14:paraId="4B145D68" w14:textId="77777777" w:rsidR="00217A8D" w:rsidRDefault="00AC3846">
            <w:pPr>
              <w:pStyle w:val="TableParagraph"/>
              <w:spacing w:line="215" w:lineRule="exact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AUTORIZÓ</w:t>
            </w:r>
          </w:p>
        </w:tc>
      </w:tr>
      <w:tr w:rsidR="00217A8D" w14:paraId="4B145D74" w14:textId="77777777">
        <w:trPr>
          <w:trHeight w:val="1197"/>
        </w:trPr>
        <w:tc>
          <w:tcPr>
            <w:tcW w:w="3385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B145D6A" w14:textId="77777777" w:rsidR="00217A8D" w:rsidRDefault="00217A8D">
            <w:pPr>
              <w:pStyle w:val="TableParagraph"/>
              <w:rPr>
                <w:sz w:val="20"/>
              </w:rPr>
            </w:pPr>
          </w:p>
          <w:p w14:paraId="4B145D6B" w14:textId="77777777" w:rsidR="00217A8D" w:rsidRDefault="00217A8D">
            <w:pPr>
              <w:pStyle w:val="TableParagraph"/>
              <w:rPr>
                <w:sz w:val="20"/>
              </w:rPr>
            </w:pPr>
          </w:p>
          <w:p w14:paraId="4B145D6C" w14:textId="77777777" w:rsidR="00217A8D" w:rsidRDefault="00217A8D">
            <w:pPr>
              <w:pStyle w:val="TableParagraph"/>
              <w:spacing w:before="228"/>
              <w:rPr>
                <w:sz w:val="20"/>
              </w:rPr>
            </w:pPr>
          </w:p>
          <w:p w14:paraId="4B145D6D" w14:textId="77777777" w:rsidR="00217A8D" w:rsidRDefault="00AC3846">
            <w:pPr>
              <w:pStyle w:val="TableParagraph"/>
              <w:spacing w:before="1" w:line="216" w:lineRule="exact"/>
              <w:ind w:left="55" w:right="23"/>
              <w:jc w:val="center"/>
              <w:rPr>
                <w:sz w:val="20"/>
              </w:rPr>
            </w:pPr>
            <w:r>
              <w:rPr>
                <w:sz w:val="20"/>
              </w:rPr>
              <w:t>Jefes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departamentos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Académicos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B145D6E" w14:textId="77777777" w:rsidR="00217A8D" w:rsidRDefault="00217A8D">
            <w:pPr>
              <w:pStyle w:val="TableParagraph"/>
              <w:rPr>
                <w:sz w:val="20"/>
              </w:rPr>
            </w:pPr>
          </w:p>
          <w:p w14:paraId="4B145D6F" w14:textId="77777777" w:rsidR="00217A8D" w:rsidRDefault="00217A8D">
            <w:pPr>
              <w:pStyle w:val="TableParagraph"/>
              <w:spacing w:before="233"/>
              <w:rPr>
                <w:sz w:val="20"/>
              </w:rPr>
            </w:pPr>
          </w:p>
          <w:p w14:paraId="4B145D70" w14:textId="77777777" w:rsidR="00217A8D" w:rsidRDefault="00AC3846">
            <w:pPr>
              <w:pStyle w:val="TableParagraph"/>
              <w:spacing w:line="228" w:lineRule="exact"/>
              <w:ind w:left="731" w:hanging="327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Alfonso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Ávila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Pérez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Tagle </w:t>
            </w:r>
            <w:proofErr w:type="gramStart"/>
            <w:r>
              <w:rPr>
                <w:sz w:val="20"/>
              </w:rPr>
              <w:t>Subdirector</w:t>
            </w:r>
            <w:proofErr w:type="gramEnd"/>
            <w:r>
              <w:rPr>
                <w:sz w:val="20"/>
              </w:rPr>
              <w:t xml:space="preserve"> Académico</w:t>
            </w:r>
          </w:p>
        </w:tc>
        <w:tc>
          <w:tcPr>
            <w:tcW w:w="347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4B145D71" w14:textId="77777777" w:rsidR="00217A8D" w:rsidRDefault="00217A8D">
            <w:pPr>
              <w:pStyle w:val="TableParagraph"/>
              <w:rPr>
                <w:sz w:val="20"/>
              </w:rPr>
            </w:pPr>
          </w:p>
          <w:p w14:paraId="4B145D72" w14:textId="77777777" w:rsidR="00217A8D" w:rsidRDefault="00217A8D">
            <w:pPr>
              <w:pStyle w:val="TableParagraph"/>
              <w:spacing w:before="233"/>
              <w:rPr>
                <w:sz w:val="20"/>
              </w:rPr>
            </w:pPr>
          </w:p>
          <w:p w14:paraId="4B145D73" w14:textId="77777777" w:rsidR="00217A8D" w:rsidRDefault="00AC3846">
            <w:pPr>
              <w:pStyle w:val="TableParagraph"/>
              <w:spacing w:line="228" w:lineRule="exact"/>
              <w:ind w:left="1416" w:hanging="1050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Miguel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Ángel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Rodríguez </w:t>
            </w:r>
            <w:proofErr w:type="gramStart"/>
            <w:r>
              <w:rPr>
                <w:spacing w:val="-2"/>
                <w:sz w:val="20"/>
              </w:rPr>
              <w:t>Director</w:t>
            </w:r>
            <w:proofErr w:type="gramEnd"/>
          </w:p>
        </w:tc>
      </w:tr>
      <w:tr w:rsidR="00217A8D" w14:paraId="4B145D78" w14:textId="77777777">
        <w:trPr>
          <w:trHeight w:val="236"/>
        </w:trPr>
        <w:tc>
          <w:tcPr>
            <w:tcW w:w="3385" w:type="dxa"/>
            <w:tcBorders>
              <w:top w:val="single" w:sz="2" w:space="0" w:color="808080"/>
              <w:right w:val="single" w:sz="2" w:space="0" w:color="808080"/>
            </w:tcBorders>
          </w:tcPr>
          <w:p w14:paraId="4B145D75" w14:textId="77777777" w:rsidR="00217A8D" w:rsidRDefault="00AC3846">
            <w:pPr>
              <w:pStyle w:val="TableParagraph"/>
              <w:spacing w:line="217" w:lineRule="exact"/>
              <w:ind w:right="1"/>
              <w:jc w:val="center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</w:tcPr>
          <w:p w14:paraId="4B145D76" w14:textId="77777777" w:rsidR="00217A8D" w:rsidRDefault="00AC3846">
            <w:pPr>
              <w:spacing w:line="217" w:lineRule="exact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 xml:space="preserve">3 de </w:t>
            </w:r>
            <w:r>
              <w:rPr>
                <w:sz w:val="20"/>
                <w:lang w:val="es-MX"/>
              </w:rPr>
              <w:t>agosto de 2026</w:t>
            </w:r>
          </w:p>
        </w:tc>
        <w:tc>
          <w:tcPr>
            <w:tcW w:w="3475" w:type="dxa"/>
            <w:tcBorders>
              <w:top w:val="single" w:sz="2" w:space="0" w:color="808080"/>
              <w:left w:val="single" w:sz="2" w:space="0" w:color="808080"/>
            </w:tcBorders>
          </w:tcPr>
          <w:p w14:paraId="4B145D77" w14:textId="77777777" w:rsidR="00217A8D" w:rsidRDefault="00AC3846">
            <w:pPr>
              <w:spacing w:line="217" w:lineRule="exact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</w:tr>
    </w:tbl>
    <w:p w14:paraId="4B145D79" w14:textId="77777777" w:rsidR="00217A8D" w:rsidRDefault="00217A8D">
      <w:pPr>
        <w:pStyle w:val="TableParagraph"/>
        <w:spacing w:line="217" w:lineRule="exact"/>
        <w:jc w:val="center"/>
        <w:rPr>
          <w:sz w:val="20"/>
        </w:rPr>
        <w:sectPr w:rsidR="00217A8D">
          <w:headerReference w:type="default" r:id="rId8"/>
          <w:footerReference w:type="default" r:id="rId9"/>
          <w:type w:val="continuous"/>
          <w:pgSz w:w="12240" w:h="15840"/>
          <w:pgMar w:top="1940" w:right="0" w:bottom="880" w:left="360" w:header="418" w:footer="686" w:gutter="0"/>
          <w:pgNumType w:start="1"/>
          <w:cols w:space="720"/>
        </w:sectPr>
      </w:pPr>
    </w:p>
    <w:p w14:paraId="4B145D7A" w14:textId="77777777" w:rsidR="00217A8D" w:rsidRDefault="00217A8D">
      <w:pPr>
        <w:pStyle w:val="Textoindependiente"/>
        <w:spacing w:before="52"/>
      </w:pPr>
    </w:p>
    <w:p w14:paraId="4B145D7B" w14:textId="77777777" w:rsidR="00217A8D" w:rsidRDefault="00AC3846">
      <w:pPr>
        <w:pStyle w:val="Ttulo2"/>
        <w:numPr>
          <w:ilvl w:val="1"/>
          <w:numId w:val="2"/>
        </w:numPr>
        <w:tabs>
          <w:tab w:val="left" w:pos="1216"/>
        </w:tabs>
        <w:ind w:hanging="299"/>
        <w:jc w:val="both"/>
      </w:pPr>
      <w:r>
        <w:t>Requisitos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diseño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especialidad</w:t>
      </w:r>
    </w:p>
    <w:p w14:paraId="4B145D7C" w14:textId="77777777" w:rsidR="00217A8D" w:rsidRDefault="00AC3846">
      <w:pPr>
        <w:pStyle w:val="Textoindependiente"/>
        <w:spacing w:before="1"/>
        <w:ind w:left="917" w:right="1192"/>
        <w:jc w:val="both"/>
      </w:pPr>
      <w:r>
        <w:t>La Subdirección de Planeación y Vinculación, el Departamento de Gestión Tecnológica y Vinculación, y el Departamento de</w:t>
      </w:r>
      <w:r>
        <w:rPr>
          <w:spacing w:val="-9"/>
        </w:rPr>
        <w:t xml:space="preserve"> </w:t>
      </w:r>
      <w:r>
        <w:t>Planeación,</w:t>
      </w:r>
      <w:r>
        <w:rPr>
          <w:spacing w:val="-8"/>
        </w:rPr>
        <w:t xml:space="preserve"> </w:t>
      </w:r>
      <w:r>
        <w:t>Programación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Presupuesto,</w:t>
      </w:r>
      <w:r>
        <w:rPr>
          <w:spacing w:val="-10"/>
        </w:rPr>
        <w:t xml:space="preserve"> </w:t>
      </w:r>
      <w:r>
        <w:t>deben</w:t>
      </w:r>
      <w:r>
        <w:rPr>
          <w:spacing w:val="-8"/>
        </w:rPr>
        <w:t xml:space="preserve"> </w:t>
      </w:r>
      <w:r>
        <w:t>realizar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diagnóstico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región,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estudio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capacidades</w:t>
      </w:r>
      <w:r>
        <w:rPr>
          <w:spacing w:val="-9"/>
        </w:rPr>
        <w:t xml:space="preserve"> </w:t>
      </w:r>
      <w:r>
        <w:t xml:space="preserve">del </w:t>
      </w:r>
      <w:r>
        <w:rPr>
          <w:spacing w:val="-2"/>
        </w:rPr>
        <w:t>Instituto.</w:t>
      </w:r>
    </w:p>
    <w:p w14:paraId="4B145D7D" w14:textId="77777777" w:rsidR="00217A8D" w:rsidRDefault="00217A8D">
      <w:pPr>
        <w:pStyle w:val="Textoindependiente"/>
      </w:pPr>
    </w:p>
    <w:p w14:paraId="4B145D7E" w14:textId="77777777" w:rsidR="00217A8D" w:rsidRDefault="00AC3846">
      <w:pPr>
        <w:pStyle w:val="Textoindependiente"/>
        <w:ind w:left="917"/>
        <w:jc w:val="both"/>
      </w:pPr>
      <w:r>
        <w:t>El</w:t>
      </w:r>
      <w:r>
        <w:rPr>
          <w:spacing w:val="-7"/>
        </w:rPr>
        <w:t xml:space="preserve"> </w:t>
      </w:r>
      <w:r>
        <w:t>diagnóstico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región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estudio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capacidades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Instituto,</w:t>
      </w:r>
      <w:r>
        <w:rPr>
          <w:spacing w:val="-5"/>
        </w:rPr>
        <w:t xml:space="preserve"> </w:t>
      </w:r>
      <w:r>
        <w:t>deben</w:t>
      </w:r>
      <w:r>
        <w:rPr>
          <w:spacing w:val="-6"/>
        </w:rPr>
        <w:t xml:space="preserve"> </w:t>
      </w:r>
      <w:r>
        <w:t>contener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2"/>
        </w:rPr>
        <w:t>siguiente:</w:t>
      </w:r>
    </w:p>
    <w:p w14:paraId="4B145D7F" w14:textId="77777777" w:rsidR="00217A8D" w:rsidRDefault="00AC3846">
      <w:pPr>
        <w:pStyle w:val="Textoindependiente"/>
        <w:spacing w:before="243"/>
        <w:ind w:left="917"/>
      </w:pPr>
      <w:r>
        <w:t>Diagnóstico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región</w:t>
      </w:r>
    </w:p>
    <w:p w14:paraId="4B145D80" w14:textId="77777777" w:rsidR="00217A8D" w:rsidRDefault="00AC3846">
      <w:pPr>
        <w:pStyle w:val="Prrafodelista"/>
        <w:numPr>
          <w:ilvl w:val="0"/>
          <w:numId w:val="3"/>
        </w:numPr>
        <w:tabs>
          <w:tab w:val="left" w:pos="1637"/>
        </w:tabs>
        <w:spacing w:before="1"/>
        <w:rPr>
          <w:sz w:val="20"/>
        </w:rPr>
      </w:pPr>
      <w:r>
        <w:rPr>
          <w:sz w:val="20"/>
        </w:rPr>
        <w:t>Actividades</w:t>
      </w:r>
      <w:r>
        <w:rPr>
          <w:spacing w:val="-8"/>
          <w:sz w:val="20"/>
        </w:rPr>
        <w:t xml:space="preserve"> </w:t>
      </w:r>
      <w:r>
        <w:rPr>
          <w:sz w:val="20"/>
        </w:rPr>
        <w:t>socioeconómicas</w:t>
      </w:r>
      <w:r>
        <w:rPr>
          <w:spacing w:val="-8"/>
          <w:sz w:val="20"/>
        </w:rPr>
        <w:t xml:space="preserve"> </w:t>
      </w:r>
      <w:r>
        <w:rPr>
          <w:sz w:val="20"/>
        </w:rPr>
        <w:t>por</w:t>
      </w:r>
      <w:r>
        <w:rPr>
          <w:spacing w:val="-8"/>
          <w:sz w:val="20"/>
        </w:rPr>
        <w:t xml:space="preserve"> </w:t>
      </w:r>
      <w:r>
        <w:rPr>
          <w:sz w:val="20"/>
        </w:rPr>
        <w:t>sector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región.</w:t>
      </w:r>
    </w:p>
    <w:p w14:paraId="4B145D81" w14:textId="77777777" w:rsidR="00217A8D" w:rsidRDefault="00AC3846">
      <w:pPr>
        <w:pStyle w:val="Prrafodelista"/>
        <w:numPr>
          <w:ilvl w:val="0"/>
          <w:numId w:val="3"/>
        </w:numPr>
        <w:tabs>
          <w:tab w:val="left" w:pos="1637"/>
        </w:tabs>
        <w:spacing w:before="1"/>
        <w:ind w:right="1194"/>
        <w:rPr>
          <w:sz w:val="20"/>
        </w:rPr>
      </w:pPr>
      <w:r>
        <w:rPr>
          <w:sz w:val="20"/>
        </w:rPr>
        <w:t>Organismos</w:t>
      </w:r>
      <w:r>
        <w:rPr>
          <w:spacing w:val="30"/>
          <w:sz w:val="20"/>
        </w:rPr>
        <w:t xml:space="preserve"> </w:t>
      </w:r>
      <w:r>
        <w:rPr>
          <w:sz w:val="20"/>
        </w:rPr>
        <w:t>públicos,</w:t>
      </w:r>
      <w:r>
        <w:rPr>
          <w:spacing w:val="27"/>
          <w:sz w:val="20"/>
        </w:rPr>
        <w:t xml:space="preserve"> </w:t>
      </w:r>
      <w:r>
        <w:rPr>
          <w:sz w:val="20"/>
        </w:rPr>
        <w:t>sociales</w:t>
      </w:r>
      <w:r>
        <w:rPr>
          <w:spacing w:val="30"/>
          <w:sz w:val="20"/>
        </w:rPr>
        <w:t xml:space="preserve"> </w:t>
      </w:r>
      <w:r>
        <w:rPr>
          <w:sz w:val="20"/>
        </w:rPr>
        <w:t>y</w:t>
      </w:r>
      <w:r>
        <w:rPr>
          <w:spacing w:val="30"/>
          <w:sz w:val="20"/>
        </w:rPr>
        <w:t xml:space="preserve"> </w:t>
      </w:r>
      <w:r>
        <w:rPr>
          <w:sz w:val="20"/>
        </w:rPr>
        <w:t>empresas</w:t>
      </w:r>
      <w:r>
        <w:rPr>
          <w:spacing w:val="31"/>
          <w:sz w:val="20"/>
        </w:rPr>
        <w:t xml:space="preserve"> </w:t>
      </w:r>
      <w:r>
        <w:rPr>
          <w:sz w:val="20"/>
        </w:rPr>
        <w:t>privadas</w:t>
      </w:r>
      <w:r>
        <w:rPr>
          <w:spacing w:val="29"/>
          <w:sz w:val="20"/>
        </w:rPr>
        <w:t xml:space="preserve"> </w:t>
      </w:r>
      <w:r>
        <w:rPr>
          <w:sz w:val="20"/>
        </w:rPr>
        <w:t>que</w:t>
      </w:r>
      <w:r>
        <w:rPr>
          <w:spacing w:val="28"/>
          <w:sz w:val="20"/>
        </w:rPr>
        <w:t xml:space="preserve"> </w:t>
      </w:r>
      <w:r>
        <w:rPr>
          <w:sz w:val="20"/>
        </w:rPr>
        <w:t>funcionan</w:t>
      </w:r>
      <w:r>
        <w:rPr>
          <w:spacing w:val="30"/>
          <w:sz w:val="20"/>
        </w:rPr>
        <w:t xml:space="preserve"> </w:t>
      </w:r>
      <w:r>
        <w:rPr>
          <w:sz w:val="20"/>
        </w:rPr>
        <w:t>en</w:t>
      </w:r>
      <w:r>
        <w:rPr>
          <w:spacing w:val="30"/>
          <w:sz w:val="20"/>
        </w:rPr>
        <w:t xml:space="preserve"> </w:t>
      </w:r>
      <w:r>
        <w:rPr>
          <w:sz w:val="20"/>
        </w:rPr>
        <w:t>la</w:t>
      </w:r>
      <w:r>
        <w:rPr>
          <w:spacing w:val="29"/>
          <w:sz w:val="20"/>
        </w:rPr>
        <w:t xml:space="preserve"> </w:t>
      </w:r>
      <w:r>
        <w:rPr>
          <w:sz w:val="20"/>
        </w:rPr>
        <w:t>zona</w:t>
      </w:r>
      <w:r>
        <w:rPr>
          <w:spacing w:val="30"/>
          <w:sz w:val="20"/>
        </w:rPr>
        <w:t xml:space="preserve"> </w:t>
      </w:r>
      <w:r>
        <w:rPr>
          <w:sz w:val="20"/>
        </w:rPr>
        <w:t>y</w:t>
      </w:r>
      <w:r>
        <w:rPr>
          <w:spacing w:val="28"/>
          <w:sz w:val="20"/>
        </w:rPr>
        <w:t xml:space="preserve"> </w:t>
      </w:r>
      <w:r>
        <w:rPr>
          <w:sz w:val="20"/>
        </w:rPr>
        <w:t>que</w:t>
      </w:r>
      <w:r>
        <w:rPr>
          <w:spacing w:val="28"/>
          <w:sz w:val="20"/>
        </w:rPr>
        <w:t xml:space="preserve"> </w:t>
      </w:r>
      <w:r>
        <w:rPr>
          <w:sz w:val="20"/>
        </w:rPr>
        <w:t>tienen</w:t>
      </w:r>
      <w:r>
        <w:rPr>
          <w:spacing w:val="30"/>
          <w:sz w:val="20"/>
        </w:rPr>
        <w:t xml:space="preserve"> </w:t>
      </w:r>
      <w:r>
        <w:rPr>
          <w:sz w:val="20"/>
        </w:rPr>
        <w:t>influencia</w:t>
      </w:r>
      <w:r>
        <w:rPr>
          <w:spacing w:val="29"/>
          <w:sz w:val="20"/>
        </w:rPr>
        <w:t xml:space="preserve"> </w:t>
      </w:r>
      <w:r>
        <w:rPr>
          <w:sz w:val="20"/>
        </w:rPr>
        <w:t>en</w:t>
      </w:r>
      <w:r>
        <w:rPr>
          <w:spacing w:val="30"/>
          <w:sz w:val="20"/>
        </w:rPr>
        <w:t xml:space="preserve"> </w:t>
      </w:r>
      <w:r>
        <w:rPr>
          <w:sz w:val="20"/>
        </w:rPr>
        <w:t xml:space="preserve">el </w:t>
      </w:r>
      <w:r>
        <w:rPr>
          <w:spacing w:val="-2"/>
          <w:sz w:val="20"/>
        </w:rPr>
        <w:t>entorno.</w:t>
      </w:r>
    </w:p>
    <w:p w14:paraId="4B145D82" w14:textId="77777777" w:rsidR="00217A8D" w:rsidRDefault="00AC3846">
      <w:pPr>
        <w:pStyle w:val="Prrafodelista"/>
        <w:numPr>
          <w:ilvl w:val="0"/>
          <w:numId w:val="3"/>
        </w:numPr>
        <w:tabs>
          <w:tab w:val="left" w:pos="1637"/>
        </w:tabs>
        <w:spacing w:line="244" w:lineRule="exact"/>
        <w:rPr>
          <w:sz w:val="20"/>
        </w:rPr>
      </w:pPr>
      <w:r>
        <w:rPr>
          <w:sz w:val="20"/>
        </w:rPr>
        <w:t>Programas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proyectos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desarrollo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estos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organismos.</w:t>
      </w:r>
    </w:p>
    <w:p w14:paraId="4B145D83" w14:textId="77777777" w:rsidR="00217A8D" w:rsidRDefault="00AC3846">
      <w:pPr>
        <w:pStyle w:val="Prrafodelista"/>
        <w:numPr>
          <w:ilvl w:val="0"/>
          <w:numId w:val="3"/>
        </w:numPr>
        <w:tabs>
          <w:tab w:val="left" w:pos="1637"/>
        </w:tabs>
        <w:rPr>
          <w:sz w:val="20"/>
        </w:rPr>
      </w:pPr>
      <w:r>
        <w:rPr>
          <w:sz w:val="20"/>
        </w:rPr>
        <w:t>Situación</w:t>
      </w:r>
      <w:r>
        <w:rPr>
          <w:spacing w:val="-6"/>
          <w:sz w:val="20"/>
        </w:rPr>
        <w:t xml:space="preserve"> </w:t>
      </w:r>
      <w:r>
        <w:rPr>
          <w:sz w:val="20"/>
        </w:rPr>
        <w:t>actual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producción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bienes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servicios.</w:t>
      </w:r>
    </w:p>
    <w:p w14:paraId="4B145D84" w14:textId="77777777" w:rsidR="00217A8D" w:rsidRDefault="00AC3846">
      <w:pPr>
        <w:pStyle w:val="Prrafodelista"/>
        <w:numPr>
          <w:ilvl w:val="0"/>
          <w:numId w:val="3"/>
        </w:numPr>
        <w:tabs>
          <w:tab w:val="left" w:pos="1637"/>
        </w:tabs>
        <w:spacing w:before="1"/>
        <w:rPr>
          <w:sz w:val="20"/>
        </w:rPr>
      </w:pPr>
      <w:r>
        <w:rPr>
          <w:sz w:val="20"/>
        </w:rPr>
        <w:t>Caracterización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recursos</w:t>
      </w:r>
      <w:r>
        <w:rPr>
          <w:spacing w:val="-7"/>
          <w:sz w:val="20"/>
        </w:rPr>
        <w:t xml:space="preserve"> </w:t>
      </w:r>
      <w:r>
        <w:rPr>
          <w:sz w:val="20"/>
        </w:rPr>
        <w:t>naturales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regionales.</w:t>
      </w:r>
    </w:p>
    <w:p w14:paraId="4B145D85" w14:textId="77777777" w:rsidR="00217A8D" w:rsidRDefault="00AC3846">
      <w:pPr>
        <w:pStyle w:val="Prrafodelista"/>
        <w:numPr>
          <w:ilvl w:val="0"/>
          <w:numId w:val="3"/>
        </w:numPr>
        <w:tabs>
          <w:tab w:val="left" w:pos="1637"/>
        </w:tabs>
        <w:spacing w:before="1" w:line="243" w:lineRule="exact"/>
        <w:rPr>
          <w:sz w:val="20"/>
        </w:rPr>
      </w:pPr>
      <w:r>
        <w:rPr>
          <w:sz w:val="20"/>
        </w:rPr>
        <w:t>Perspectivas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desarrollo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puntos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anteriores.</w:t>
      </w:r>
    </w:p>
    <w:p w14:paraId="4B145D86" w14:textId="77777777" w:rsidR="00217A8D" w:rsidRDefault="00AC3846">
      <w:pPr>
        <w:pStyle w:val="Prrafodelista"/>
        <w:numPr>
          <w:ilvl w:val="0"/>
          <w:numId w:val="3"/>
        </w:numPr>
        <w:tabs>
          <w:tab w:val="left" w:pos="1637"/>
        </w:tabs>
        <w:ind w:right="1190"/>
        <w:rPr>
          <w:sz w:val="20"/>
        </w:rPr>
      </w:pPr>
      <w:r>
        <w:rPr>
          <w:sz w:val="20"/>
        </w:rPr>
        <w:t>Desarrollo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las</w:t>
      </w:r>
      <w:r>
        <w:rPr>
          <w:spacing w:val="35"/>
          <w:sz w:val="20"/>
        </w:rPr>
        <w:t xml:space="preserve"> </w:t>
      </w:r>
      <w:r>
        <w:rPr>
          <w:sz w:val="20"/>
        </w:rPr>
        <w:t>disciplinas</w:t>
      </w:r>
      <w:r>
        <w:rPr>
          <w:spacing w:val="36"/>
          <w:sz w:val="20"/>
        </w:rPr>
        <w:t xml:space="preserve"> </w:t>
      </w:r>
      <w:r>
        <w:rPr>
          <w:sz w:val="20"/>
        </w:rPr>
        <w:t>actuales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5"/>
          <w:sz w:val="20"/>
        </w:rPr>
        <w:t xml:space="preserve"> </w:t>
      </w:r>
      <w:r>
        <w:rPr>
          <w:sz w:val="20"/>
        </w:rPr>
        <w:t>emergentes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6"/>
          <w:sz w:val="20"/>
        </w:rPr>
        <w:t xml:space="preserve"> </w:t>
      </w:r>
      <w:r>
        <w:rPr>
          <w:sz w:val="20"/>
        </w:rPr>
        <w:t>entorno</w:t>
      </w:r>
      <w:r>
        <w:rPr>
          <w:spacing w:val="34"/>
          <w:sz w:val="20"/>
        </w:rPr>
        <w:t xml:space="preserve"> </w:t>
      </w:r>
      <w:r>
        <w:rPr>
          <w:sz w:val="20"/>
        </w:rPr>
        <w:t>local,</w:t>
      </w:r>
      <w:r>
        <w:rPr>
          <w:spacing w:val="34"/>
          <w:sz w:val="20"/>
        </w:rPr>
        <w:t xml:space="preserve"> </w:t>
      </w:r>
      <w:r>
        <w:rPr>
          <w:sz w:val="20"/>
        </w:rPr>
        <w:t>regional,</w:t>
      </w:r>
      <w:r>
        <w:rPr>
          <w:spacing w:val="35"/>
          <w:sz w:val="20"/>
        </w:rPr>
        <w:t xml:space="preserve"> </w:t>
      </w:r>
      <w:r>
        <w:rPr>
          <w:sz w:val="20"/>
        </w:rPr>
        <w:t>nacional</w:t>
      </w:r>
      <w:r>
        <w:rPr>
          <w:spacing w:val="34"/>
          <w:sz w:val="20"/>
        </w:rPr>
        <w:t xml:space="preserve"> </w:t>
      </w:r>
      <w:r>
        <w:rPr>
          <w:sz w:val="20"/>
        </w:rPr>
        <w:t>e</w:t>
      </w:r>
      <w:r>
        <w:rPr>
          <w:spacing w:val="33"/>
          <w:sz w:val="20"/>
        </w:rPr>
        <w:t xml:space="preserve"> </w:t>
      </w:r>
      <w:r>
        <w:rPr>
          <w:sz w:val="20"/>
        </w:rPr>
        <w:t>internacional, relacionadas con los planes de estudio que ofrece el Instituto.</w:t>
      </w:r>
    </w:p>
    <w:p w14:paraId="4B145D87" w14:textId="77777777" w:rsidR="00217A8D" w:rsidRDefault="00AC3846">
      <w:pPr>
        <w:pStyle w:val="Prrafodelista"/>
        <w:numPr>
          <w:ilvl w:val="0"/>
          <w:numId w:val="3"/>
        </w:numPr>
        <w:tabs>
          <w:tab w:val="left" w:pos="1637"/>
        </w:tabs>
        <w:rPr>
          <w:sz w:val="20"/>
        </w:rPr>
      </w:pPr>
      <w:r>
        <w:rPr>
          <w:sz w:val="20"/>
        </w:rPr>
        <w:t>Necesidades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competencias</w:t>
      </w:r>
      <w:r>
        <w:rPr>
          <w:spacing w:val="-9"/>
          <w:sz w:val="20"/>
        </w:rPr>
        <w:t xml:space="preserve"> </w:t>
      </w:r>
      <w:r>
        <w:rPr>
          <w:sz w:val="20"/>
        </w:rPr>
        <w:t>profesionales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entorno.</w:t>
      </w:r>
    </w:p>
    <w:p w14:paraId="4B145D88" w14:textId="77777777" w:rsidR="00217A8D" w:rsidRDefault="00AC3846">
      <w:pPr>
        <w:pStyle w:val="Textoindependiente"/>
        <w:spacing w:before="243"/>
        <w:ind w:left="917"/>
      </w:pPr>
      <w:r>
        <w:t>Estudio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capacidades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Instituto</w:t>
      </w:r>
    </w:p>
    <w:p w14:paraId="4B145D89" w14:textId="77777777" w:rsidR="00217A8D" w:rsidRDefault="00AC3846">
      <w:pPr>
        <w:pStyle w:val="Prrafodelista"/>
        <w:numPr>
          <w:ilvl w:val="0"/>
          <w:numId w:val="4"/>
        </w:numPr>
        <w:tabs>
          <w:tab w:val="left" w:pos="1637"/>
        </w:tabs>
        <w:spacing w:before="1"/>
        <w:rPr>
          <w:sz w:val="20"/>
        </w:rPr>
      </w:pPr>
      <w:r>
        <w:rPr>
          <w:sz w:val="20"/>
        </w:rPr>
        <w:t>Número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estudiantes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plan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estudios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estructura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genérica.</w:t>
      </w:r>
    </w:p>
    <w:p w14:paraId="4B145D8A" w14:textId="77777777" w:rsidR="00217A8D" w:rsidRDefault="00AC3846">
      <w:pPr>
        <w:pStyle w:val="Prrafodelista"/>
        <w:numPr>
          <w:ilvl w:val="0"/>
          <w:numId w:val="4"/>
        </w:numPr>
        <w:tabs>
          <w:tab w:val="left" w:pos="1637"/>
        </w:tabs>
        <w:spacing w:line="243" w:lineRule="exact"/>
        <w:rPr>
          <w:sz w:val="20"/>
        </w:rPr>
      </w:pPr>
      <w:r>
        <w:rPr>
          <w:sz w:val="20"/>
        </w:rPr>
        <w:t>Índices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reprobación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deserción.</w:t>
      </w:r>
    </w:p>
    <w:p w14:paraId="4B145D8B" w14:textId="77777777" w:rsidR="00217A8D" w:rsidRDefault="00AC3846">
      <w:pPr>
        <w:pStyle w:val="Prrafodelista"/>
        <w:numPr>
          <w:ilvl w:val="0"/>
          <w:numId w:val="4"/>
        </w:numPr>
        <w:tabs>
          <w:tab w:val="left" w:pos="1637"/>
        </w:tabs>
        <w:spacing w:line="243" w:lineRule="exact"/>
        <w:rPr>
          <w:sz w:val="20"/>
        </w:rPr>
      </w:pPr>
      <w:r>
        <w:rPr>
          <w:sz w:val="20"/>
        </w:rPr>
        <w:t>Condiciones</w:t>
      </w:r>
      <w:r>
        <w:rPr>
          <w:spacing w:val="-7"/>
          <w:sz w:val="20"/>
        </w:rPr>
        <w:t xml:space="preserve"> </w:t>
      </w:r>
      <w:r>
        <w:rPr>
          <w:sz w:val="20"/>
        </w:rPr>
        <w:t>socioeconómicas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expectativas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formación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trabajo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los/las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estudiantes.</w:t>
      </w:r>
    </w:p>
    <w:p w14:paraId="4B145D8C" w14:textId="77777777" w:rsidR="00217A8D" w:rsidRDefault="00AC3846">
      <w:pPr>
        <w:pStyle w:val="Prrafodelista"/>
        <w:numPr>
          <w:ilvl w:val="0"/>
          <w:numId w:val="4"/>
        </w:numPr>
        <w:tabs>
          <w:tab w:val="left" w:pos="1637"/>
        </w:tabs>
        <w:spacing w:before="1"/>
        <w:rPr>
          <w:sz w:val="20"/>
        </w:rPr>
      </w:pPr>
      <w:r>
        <w:rPr>
          <w:sz w:val="20"/>
        </w:rPr>
        <w:t>Personal</w:t>
      </w:r>
      <w:r>
        <w:rPr>
          <w:spacing w:val="-8"/>
          <w:sz w:val="20"/>
        </w:rPr>
        <w:t xml:space="preserve"> </w:t>
      </w:r>
      <w:r>
        <w:rPr>
          <w:sz w:val="20"/>
        </w:rPr>
        <w:t>académico:</w:t>
      </w:r>
      <w:r>
        <w:rPr>
          <w:spacing w:val="-8"/>
          <w:sz w:val="20"/>
        </w:rPr>
        <w:t xml:space="preserve"> </w:t>
      </w:r>
      <w:r>
        <w:rPr>
          <w:sz w:val="20"/>
        </w:rPr>
        <w:t>perfil,</w:t>
      </w:r>
      <w:r>
        <w:rPr>
          <w:spacing w:val="-7"/>
          <w:sz w:val="20"/>
        </w:rPr>
        <w:t xml:space="preserve"> </w:t>
      </w:r>
      <w:r>
        <w:rPr>
          <w:sz w:val="20"/>
        </w:rPr>
        <w:t>así</w:t>
      </w:r>
      <w:r>
        <w:rPr>
          <w:spacing w:val="-8"/>
          <w:sz w:val="20"/>
        </w:rPr>
        <w:t xml:space="preserve"> </w:t>
      </w:r>
      <w:r>
        <w:rPr>
          <w:sz w:val="20"/>
        </w:rPr>
        <w:t>como</w:t>
      </w:r>
      <w:r>
        <w:rPr>
          <w:spacing w:val="-7"/>
          <w:sz w:val="20"/>
        </w:rPr>
        <w:t xml:space="preserve"> </w:t>
      </w:r>
      <w:r>
        <w:rPr>
          <w:sz w:val="20"/>
        </w:rPr>
        <w:t>experiencia</w:t>
      </w:r>
      <w:r>
        <w:rPr>
          <w:spacing w:val="-7"/>
          <w:sz w:val="20"/>
        </w:rPr>
        <w:t xml:space="preserve"> </w:t>
      </w:r>
      <w:r>
        <w:rPr>
          <w:sz w:val="20"/>
        </w:rPr>
        <w:t>profesional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docente.</w:t>
      </w:r>
    </w:p>
    <w:p w14:paraId="4B145D8D" w14:textId="77777777" w:rsidR="00217A8D" w:rsidRDefault="00AC3846">
      <w:pPr>
        <w:pStyle w:val="Prrafodelista"/>
        <w:numPr>
          <w:ilvl w:val="0"/>
          <w:numId w:val="4"/>
        </w:numPr>
        <w:tabs>
          <w:tab w:val="left" w:pos="1637"/>
        </w:tabs>
        <w:spacing w:before="1"/>
        <w:ind w:right="1187"/>
        <w:jc w:val="both"/>
        <w:rPr>
          <w:sz w:val="20"/>
        </w:rPr>
      </w:pPr>
      <w:r>
        <w:rPr>
          <w:sz w:val="20"/>
        </w:rPr>
        <w:t>Personal técnico-administrativo. Se</w:t>
      </w:r>
      <w:r>
        <w:rPr>
          <w:spacing w:val="-1"/>
          <w:sz w:val="20"/>
        </w:rPr>
        <w:t xml:space="preserve"> </w:t>
      </w:r>
      <w:r>
        <w:rPr>
          <w:sz w:val="20"/>
        </w:rPr>
        <w:t>indicará el</w:t>
      </w:r>
      <w:r>
        <w:rPr>
          <w:spacing w:val="-1"/>
          <w:sz w:val="20"/>
        </w:rPr>
        <w:t xml:space="preserve"> </w:t>
      </w:r>
      <w:r>
        <w:rPr>
          <w:sz w:val="20"/>
        </w:rPr>
        <w:t>personal encargado de</w:t>
      </w:r>
      <w:r>
        <w:rPr>
          <w:spacing w:val="-1"/>
          <w:sz w:val="20"/>
        </w:rPr>
        <w:t xml:space="preserve"> </w:t>
      </w:r>
      <w:r>
        <w:rPr>
          <w:sz w:val="20"/>
        </w:rPr>
        <w:t>laboratorio,</w:t>
      </w:r>
      <w:r>
        <w:rPr>
          <w:spacing w:val="-1"/>
          <w:sz w:val="20"/>
        </w:rPr>
        <w:t xml:space="preserve"> </w:t>
      </w:r>
      <w:r>
        <w:rPr>
          <w:sz w:val="20"/>
        </w:rPr>
        <w:t>personal administrativo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de apoyo a la especialidad.</w:t>
      </w:r>
    </w:p>
    <w:p w14:paraId="4B145D8E" w14:textId="77777777" w:rsidR="00217A8D" w:rsidRDefault="00AC3846">
      <w:pPr>
        <w:pStyle w:val="Prrafodelista"/>
        <w:numPr>
          <w:ilvl w:val="0"/>
          <w:numId w:val="4"/>
        </w:numPr>
        <w:tabs>
          <w:tab w:val="left" w:pos="1637"/>
        </w:tabs>
        <w:ind w:right="1180"/>
        <w:jc w:val="both"/>
        <w:rPr>
          <w:sz w:val="20"/>
        </w:rPr>
      </w:pPr>
      <w:r>
        <w:rPr>
          <w:sz w:val="20"/>
        </w:rPr>
        <w:t>Infraestructura física: aulas, laboratorios, salas y espacios adecuados que propicien el aprendizaje de los/las estudiantes. Infraestructura técnica: equipos de laboratorio, equipo audiovisual, sistemas de cómputo especializado, software especializado, fuentes de información y los requerimientos específicos para la operatividad de la especialidad.</w:t>
      </w:r>
    </w:p>
    <w:p w14:paraId="4B145D8F" w14:textId="77777777" w:rsidR="00217A8D" w:rsidRDefault="00AC3846">
      <w:pPr>
        <w:pStyle w:val="Prrafodelista"/>
        <w:numPr>
          <w:ilvl w:val="0"/>
          <w:numId w:val="4"/>
        </w:numPr>
        <w:tabs>
          <w:tab w:val="left" w:pos="1636"/>
        </w:tabs>
        <w:ind w:left="1636" w:hanging="359"/>
        <w:jc w:val="both"/>
        <w:rPr>
          <w:sz w:val="20"/>
        </w:rPr>
      </w:pPr>
      <w:r>
        <w:rPr>
          <w:sz w:val="20"/>
        </w:rPr>
        <w:t>Análisis</w:t>
      </w:r>
      <w:r>
        <w:rPr>
          <w:spacing w:val="-6"/>
          <w:sz w:val="20"/>
        </w:rPr>
        <w:t xml:space="preserve"> </w:t>
      </w:r>
      <w:r>
        <w:rPr>
          <w:sz w:val="20"/>
        </w:rPr>
        <w:t>prospectivo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incremento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decremento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cada</w:t>
      </w:r>
      <w:r>
        <w:rPr>
          <w:spacing w:val="-3"/>
          <w:sz w:val="20"/>
        </w:rPr>
        <w:t xml:space="preserve"> </w:t>
      </w:r>
      <w:r>
        <w:rPr>
          <w:sz w:val="20"/>
        </w:rPr>
        <w:t>uno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aspectos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anteriores.</w:t>
      </w:r>
    </w:p>
    <w:p w14:paraId="4B145D90" w14:textId="77777777" w:rsidR="00217A8D" w:rsidRDefault="00217A8D">
      <w:pPr>
        <w:pStyle w:val="Textoindependiente"/>
      </w:pPr>
    </w:p>
    <w:p w14:paraId="4B145D91" w14:textId="77777777" w:rsidR="00217A8D" w:rsidRDefault="00AC3846">
      <w:pPr>
        <w:pStyle w:val="Textoindependiente"/>
        <w:spacing w:before="1"/>
        <w:ind w:left="917" w:right="1188"/>
        <w:jc w:val="both"/>
      </w:pPr>
      <w:r>
        <w:t>Con base en el diagnóstico de la región y el estudio de las capacidades del Instituto, el Departamento Académico en coordinación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Academia</w:t>
      </w:r>
      <w:r>
        <w:rPr>
          <w:spacing w:val="-12"/>
        </w:rPr>
        <w:t xml:space="preserve"> </w:t>
      </w:r>
      <w:r>
        <w:t>deben</w:t>
      </w:r>
      <w:r>
        <w:rPr>
          <w:spacing w:val="-11"/>
        </w:rPr>
        <w:t xml:space="preserve"> </w:t>
      </w:r>
      <w:r>
        <w:t>realizar</w:t>
      </w:r>
      <w:r>
        <w:rPr>
          <w:spacing w:val="-11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estudio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relación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carrera</w:t>
      </w:r>
      <w:r>
        <w:rPr>
          <w:spacing w:val="-11"/>
        </w:rPr>
        <w:t xml:space="preserve"> </w:t>
      </w:r>
      <w:r>
        <w:t>tomando</w:t>
      </w:r>
      <w:r>
        <w:rPr>
          <w:spacing w:val="-12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referencia</w:t>
      </w:r>
      <w:r>
        <w:rPr>
          <w:spacing w:val="-11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 xml:space="preserve">siguientes </w:t>
      </w:r>
      <w:r>
        <w:rPr>
          <w:spacing w:val="-2"/>
        </w:rPr>
        <w:t>indicadores:</w:t>
      </w:r>
    </w:p>
    <w:p w14:paraId="4B145D92" w14:textId="77777777" w:rsidR="00217A8D" w:rsidRDefault="00AC3846">
      <w:pPr>
        <w:pStyle w:val="Prrafodelista"/>
        <w:numPr>
          <w:ilvl w:val="0"/>
          <w:numId w:val="5"/>
        </w:numPr>
        <w:tabs>
          <w:tab w:val="left" w:pos="1637"/>
        </w:tabs>
        <w:spacing w:line="243" w:lineRule="exact"/>
        <w:rPr>
          <w:sz w:val="20"/>
        </w:rPr>
      </w:pPr>
      <w:r>
        <w:rPr>
          <w:sz w:val="20"/>
        </w:rPr>
        <w:t>Estado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arte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campo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profesional.</w:t>
      </w:r>
    </w:p>
    <w:p w14:paraId="4B145D93" w14:textId="77777777" w:rsidR="00217A8D" w:rsidRDefault="00AC3846">
      <w:pPr>
        <w:pStyle w:val="Prrafodelista"/>
        <w:numPr>
          <w:ilvl w:val="0"/>
          <w:numId w:val="5"/>
        </w:numPr>
        <w:tabs>
          <w:tab w:val="left" w:pos="1637"/>
        </w:tabs>
        <w:spacing w:line="243" w:lineRule="exact"/>
        <w:rPr>
          <w:sz w:val="20"/>
        </w:rPr>
      </w:pPr>
      <w:r>
        <w:rPr>
          <w:sz w:val="20"/>
        </w:rPr>
        <w:t>Campos</w:t>
      </w:r>
      <w:r>
        <w:rPr>
          <w:spacing w:val="-11"/>
          <w:sz w:val="20"/>
        </w:rPr>
        <w:t xml:space="preserve"> </w:t>
      </w:r>
      <w:r>
        <w:rPr>
          <w:sz w:val="20"/>
        </w:rPr>
        <w:t>profesionales</w:t>
      </w:r>
      <w:r>
        <w:rPr>
          <w:spacing w:val="-10"/>
          <w:sz w:val="20"/>
        </w:rPr>
        <w:t xml:space="preserve"> </w:t>
      </w:r>
      <w:r>
        <w:rPr>
          <w:sz w:val="20"/>
        </w:rPr>
        <w:t>predominantes</w:t>
      </w:r>
      <w:r>
        <w:rPr>
          <w:spacing w:val="-10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emergentes.</w:t>
      </w:r>
    </w:p>
    <w:p w14:paraId="4B145D94" w14:textId="77777777" w:rsidR="00217A8D" w:rsidRDefault="00AC3846">
      <w:pPr>
        <w:pStyle w:val="Prrafodelista"/>
        <w:numPr>
          <w:ilvl w:val="0"/>
          <w:numId w:val="5"/>
        </w:numPr>
        <w:tabs>
          <w:tab w:val="left" w:pos="1637"/>
        </w:tabs>
        <w:rPr>
          <w:sz w:val="20"/>
        </w:rPr>
      </w:pPr>
      <w:r>
        <w:rPr>
          <w:sz w:val="20"/>
        </w:rPr>
        <w:t>Incorporación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las</w:t>
      </w:r>
      <w:r>
        <w:rPr>
          <w:spacing w:val="-8"/>
          <w:sz w:val="20"/>
        </w:rPr>
        <w:t xml:space="preserve"> </w:t>
      </w:r>
      <w:r>
        <w:rPr>
          <w:sz w:val="20"/>
        </w:rPr>
        <w:t>tendencias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mundiales.</w:t>
      </w:r>
    </w:p>
    <w:p w14:paraId="4B145D95" w14:textId="77777777" w:rsidR="00217A8D" w:rsidRDefault="00AC3846">
      <w:pPr>
        <w:pStyle w:val="Prrafodelista"/>
        <w:numPr>
          <w:ilvl w:val="0"/>
          <w:numId w:val="5"/>
        </w:numPr>
        <w:tabs>
          <w:tab w:val="left" w:pos="1637"/>
        </w:tabs>
        <w:spacing w:before="2"/>
        <w:rPr>
          <w:sz w:val="20"/>
        </w:rPr>
      </w:pPr>
      <w:r>
        <w:rPr>
          <w:sz w:val="20"/>
        </w:rPr>
        <w:t>Implicaciones</w:t>
      </w:r>
      <w:r>
        <w:rPr>
          <w:spacing w:val="-9"/>
          <w:sz w:val="20"/>
        </w:rPr>
        <w:t xml:space="preserve"> </w:t>
      </w:r>
      <w:r>
        <w:rPr>
          <w:sz w:val="20"/>
        </w:rPr>
        <w:t>ambientales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campos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profesionales.</w:t>
      </w:r>
    </w:p>
    <w:p w14:paraId="4B145D96" w14:textId="77777777" w:rsidR="00217A8D" w:rsidRDefault="00AC3846">
      <w:pPr>
        <w:pStyle w:val="Prrafodelista"/>
        <w:numPr>
          <w:ilvl w:val="0"/>
          <w:numId w:val="5"/>
        </w:numPr>
        <w:tabs>
          <w:tab w:val="left" w:pos="1637"/>
        </w:tabs>
        <w:spacing w:line="243" w:lineRule="exact"/>
        <w:rPr>
          <w:sz w:val="20"/>
        </w:rPr>
      </w:pPr>
      <w:r>
        <w:rPr>
          <w:sz w:val="20"/>
        </w:rPr>
        <w:t>Contenidos</w:t>
      </w:r>
      <w:r>
        <w:rPr>
          <w:spacing w:val="-10"/>
          <w:sz w:val="20"/>
        </w:rPr>
        <w:t xml:space="preserve"> </w:t>
      </w:r>
      <w:r>
        <w:rPr>
          <w:sz w:val="20"/>
        </w:rPr>
        <w:t>pertinentes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campo</w:t>
      </w:r>
      <w:r>
        <w:rPr>
          <w:spacing w:val="-9"/>
          <w:sz w:val="20"/>
        </w:rPr>
        <w:t xml:space="preserve"> </w:t>
      </w:r>
      <w:r>
        <w:rPr>
          <w:sz w:val="20"/>
        </w:rPr>
        <w:t>tecno-</w:t>
      </w:r>
      <w:r>
        <w:rPr>
          <w:spacing w:val="-2"/>
          <w:sz w:val="20"/>
        </w:rPr>
        <w:t>científico.</w:t>
      </w:r>
    </w:p>
    <w:p w14:paraId="4B145D97" w14:textId="77777777" w:rsidR="00217A8D" w:rsidRDefault="00AC3846">
      <w:pPr>
        <w:pStyle w:val="Prrafodelista"/>
        <w:numPr>
          <w:ilvl w:val="0"/>
          <w:numId w:val="5"/>
        </w:numPr>
        <w:tabs>
          <w:tab w:val="left" w:pos="1637"/>
        </w:tabs>
        <w:spacing w:line="243" w:lineRule="exact"/>
        <w:rPr>
          <w:sz w:val="20"/>
        </w:rPr>
      </w:pPr>
      <w:r>
        <w:rPr>
          <w:sz w:val="20"/>
        </w:rPr>
        <w:t>Criterios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acreditación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programas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estudio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organismos</w:t>
      </w:r>
      <w:r>
        <w:rPr>
          <w:spacing w:val="-7"/>
          <w:sz w:val="20"/>
        </w:rPr>
        <w:t xml:space="preserve"> </w:t>
      </w:r>
      <w:r>
        <w:rPr>
          <w:sz w:val="20"/>
        </w:rPr>
        <w:t>nacionales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internacionales.</w:t>
      </w:r>
    </w:p>
    <w:p w14:paraId="4B145D98" w14:textId="77777777" w:rsidR="00217A8D" w:rsidRDefault="00AC3846">
      <w:pPr>
        <w:pStyle w:val="Prrafodelista"/>
        <w:numPr>
          <w:ilvl w:val="0"/>
          <w:numId w:val="5"/>
        </w:numPr>
        <w:tabs>
          <w:tab w:val="left" w:pos="1637"/>
        </w:tabs>
        <w:spacing w:before="1"/>
        <w:rPr>
          <w:sz w:val="20"/>
        </w:rPr>
      </w:pPr>
      <w:r>
        <w:rPr>
          <w:sz w:val="20"/>
        </w:rPr>
        <w:t>Desempeño</w:t>
      </w:r>
      <w:r>
        <w:rPr>
          <w:spacing w:val="-8"/>
          <w:sz w:val="20"/>
        </w:rPr>
        <w:t xml:space="preserve"> </w:t>
      </w:r>
      <w:r>
        <w:rPr>
          <w:sz w:val="20"/>
        </w:rPr>
        <w:t>profesional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egresados.</w:t>
      </w:r>
    </w:p>
    <w:p w14:paraId="4B145D99" w14:textId="77777777" w:rsidR="00217A8D" w:rsidRDefault="00AC3846">
      <w:pPr>
        <w:pStyle w:val="Prrafodelista"/>
        <w:numPr>
          <w:ilvl w:val="0"/>
          <w:numId w:val="5"/>
        </w:numPr>
        <w:tabs>
          <w:tab w:val="left" w:pos="1637"/>
        </w:tabs>
        <w:spacing w:before="1"/>
        <w:rPr>
          <w:sz w:val="20"/>
        </w:rPr>
      </w:pPr>
      <w:r>
        <w:rPr>
          <w:sz w:val="20"/>
        </w:rPr>
        <w:t>Necesidades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sector</w:t>
      </w:r>
      <w:r>
        <w:rPr>
          <w:spacing w:val="-6"/>
          <w:sz w:val="20"/>
        </w:rPr>
        <w:t xml:space="preserve"> </w:t>
      </w:r>
      <w:r>
        <w:rPr>
          <w:sz w:val="20"/>
        </w:rPr>
        <w:t>social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productivo.</w:t>
      </w:r>
    </w:p>
    <w:p w14:paraId="4B145D9A" w14:textId="77777777" w:rsidR="00217A8D" w:rsidRDefault="00AC3846">
      <w:pPr>
        <w:pStyle w:val="Prrafodelista"/>
        <w:numPr>
          <w:ilvl w:val="0"/>
          <w:numId w:val="5"/>
        </w:numPr>
        <w:tabs>
          <w:tab w:val="left" w:pos="1637"/>
        </w:tabs>
        <w:rPr>
          <w:sz w:val="20"/>
        </w:rPr>
      </w:pPr>
      <w:r>
        <w:rPr>
          <w:sz w:val="20"/>
        </w:rPr>
        <w:t>Propuestas</w:t>
      </w:r>
      <w:r>
        <w:rPr>
          <w:spacing w:val="-8"/>
          <w:sz w:val="20"/>
        </w:rPr>
        <w:t xml:space="preserve"> </w:t>
      </w:r>
      <w:r>
        <w:rPr>
          <w:sz w:val="20"/>
        </w:rPr>
        <w:t>educativas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otras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instituciones</w:t>
      </w:r>
    </w:p>
    <w:p w14:paraId="4B145D9B" w14:textId="77777777" w:rsidR="00217A8D" w:rsidRDefault="00AC3846">
      <w:pPr>
        <w:pStyle w:val="Textoindependiente"/>
        <w:spacing w:before="243"/>
        <w:ind w:left="917" w:right="1178"/>
        <w:jc w:val="both"/>
      </w:pPr>
      <w:r>
        <w:t>Los Departamentos Académicos en coordinación con las academias deben definir y diseñar las asignaturas, preferentemente en educación dual, que van a integrar la especialidad, con base en los resultados del diagnóstico de la región y el estudio de las capacidades del Instituto. Los resultados obtenidos del diagnóstico de la región tienen una vigencia</w:t>
      </w:r>
      <w:r>
        <w:rPr>
          <w:spacing w:val="-5"/>
        </w:rPr>
        <w:t xml:space="preserve"> </w:t>
      </w:r>
      <w:r>
        <w:t>mínima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máxima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tres</w:t>
      </w:r>
      <w:r>
        <w:rPr>
          <w:spacing w:val="-5"/>
        </w:rPr>
        <w:t xml:space="preserve"> </w:t>
      </w:r>
      <w:r>
        <w:t>años.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diseño</w:t>
      </w:r>
      <w:r>
        <w:rPr>
          <w:spacing w:val="-8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evaluación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especialidad</w:t>
      </w:r>
      <w:r>
        <w:rPr>
          <w:spacing w:val="-4"/>
        </w:rPr>
        <w:t xml:space="preserve"> </w:t>
      </w:r>
      <w:r>
        <w:t>contiene</w:t>
      </w:r>
      <w:r>
        <w:rPr>
          <w:spacing w:val="-6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t>aspectos:</w:t>
      </w:r>
    </w:p>
    <w:p w14:paraId="4B145D9C" w14:textId="77777777" w:rsidR="00217A8D" w:rsidRDefault="00217A8D">
      <w:pPr>
        <w:pStyle w:val="Textoindependiente"/>
        <w:jc w:val="both"/>
        <w:sectPr w:rsidR="00217A8D">
          <w:pgSz w:w="12240" w:h="15840"/>
          <w:pgMar w:top="1940" w:right="0" w:bottom="880" w:left="360" w:header="418" w:footer="686" w:gutter="0"/>
          <w:cols w:space="720"/>
        </w:sectPr>
      </w:pPr>
    </w:p>
    <w:p w14:paraId="4B145D9D" w14:textId="77777777" w:rsidR="00217A8D" w:rsidRDefault="00217A8D">
      <w:pPr>
        <w:pStyle w:val="Textoindependiente"/>
        <w:spacing w:before="53"/>
      </w:pPr>
    </w:p>
    <w:p w14:paraId="4B145D9E" w14:textId="77777777" w:rsidR="00217A8D" w:rsidRDefault="00AC3846">
      <w:pPr>
        <w:pStyle w:val="Prrafodelista"/>
        <w:numPr>
          <w:ilvl w:val="0"/>
          <w:numId w:val="6"/>
        </w:numPr>
        <w:tabs>
          <w:tab w:val="left" w:pos="1637"/>
        </w:tabs>
        <w:spacing w:before="1" w:line="255" w:lineRule="exact"/>
        <w:rPr>
          <w:sz w:val="20"/>
        </w:rPr>
      </w:pPr>
      <w:r>
        <w:rPr>
          <w:sz w:val="20"/>
        </w:rPr>
        <w:t>Definición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objetivo,</w:t>
      </w:r>
      <w:r>
        <w:rPr>
          <w:spacing w:val="-5"/>
          <w:sz w:val="20"/>
        </w:rPr>
        <w:t xml:space="preserve"> </w:t>
      </w:r>
      <w:r>
        <w:rPr>
          <w:sz w:val="20"/>
        </w:rPr>
        <w:t>perfil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especialidad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aportación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perfil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egreso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programa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educativo.</w:t>
      </w:r>
    </w:p>
    <w:p w14:paraId="4B145D9F" w14:textId="77777777" w:rsidR="00217A8D" w:rsidRDefault="00AC3846">
      <w:pPr>
        <w:pStyle w:val="Prrafodelista"/>
        <w:numPr>
          <w:ilvl w:val="0"/>
          <w:numId w:val="6"/>
        </w:numPr>
        <w:tabs>
          <w:tab w:val="left" w:pos="1637"/>
        </w:tabs>
        <w:spacing w:line="254" w:lineRule="exact"/>
        <w:rPr>
          <w:sz w:val="20"/>
        </w:rPr>
      </w:pPr>
      <w:r>
        <w:rPr>
          <w:sz w:val="20"/>
        </w:rPr>
        <w:t>Definición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competencias</w:t>
      </w:r>
      <w:r>
        <w:rPr>
          <w:spacing w:val="-6"/>
          <w:sz w:val="20"/>
        </w:rPr>
        <w:t xml:space="preserve"> </w:t>
      </w:r>
      <w:r>
        <w:rPr>
          <w:sz w:val="20"/>
        </w:rPr>
        <w:t>genéricas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específicas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las asignaturas</w:t>
      </w:r>
      <w:r>
        <w:rPr>
          <w:spacing w:val="-7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integran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especialidad.</w:t>
      </w:r>
    </w:p>
    <w:p w14:paraId="4B145DA0" w14:textId="77777777" w:rsidR="00217A8D" w:rsidRDefault="00AC3846">
      <w:pPr>
        <w:pStyle w:val="Prrafodelista"/>
        <w:numPr>
          <w:ilvl w:val="0"/>
          <w:numId w:val="6"/>
        </w:numPr>
        <w:tabs>
          <w:tab w:val="left" w:pos="1637"/>
        </w:tabs>
        <w:spacing w:line="254" w:lineRule="exact"/>
        <w:rPr>
          <w:sz w:val="20"/>
        </w:rPr>
      </w:pPr>
      <w:r>
        <w:rPr>
          <w:sz w:val="20"/>
        </w:rPr>
        <w:t>Definición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contenidos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asignaturas.</w:t>
      </w:r>
    </w:p>
    <w:p w14:paraId="4B145DA1" w14:textId="77777777" w:rsidR="00217A8D" w:rsidRDefault="00AC3846">
      <w:pPr>
        <w:pStyle w:val="Prrafodelista"/>
        <w:numPr>
          <w:ilvl w:val="0"/>
          <w:numId w:val="6"/>
        </w:numPr>
        <w:tabs>
          <w:tab w:val="left" w:pos="1637"/>
        </w:tabs>
        <w:ind w:right="1179"/>
        <w:jc w:val="both"/>
        <w:rPr>
          <w:sz w:val="20"/>
        </w:rPr>
      </w:pP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las</w:t>
      </w:r>
      <w:r>
        <w:rPr>
          <w:spacing w:val="-9"/>
          <w:sz w:val="20"/>
        </w:rPr>
        <w:t xml:space="preserve"> </w:t>
      </w:r>
      <w:r>
        <w:rPr>
          <w:sz w:val="20"/>
        </w:rPr>
        <w:t>asignaturas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especialidad</w:t>
      </w:r>
      <w:r>
        <w:rPr>
          <w:spacing w:val="-9"/>
          <w:sz w:val="20"/>
        </w:rPr>
        <w:t xml:space="preserve"> </w:t>
      </w:r>
      <w:r>
        <w:rPr>
          <w:sz w:val="20"/>
        </w:rPr>
        <w:t>debe</w:t>
      </w:r>
      <w:r>
        <w:rPr>
          <w:spacing w:val="-11"/>
          <w:sz w:val="20"/>
        </w:rPr>
        <w:t xml:space="preserve"> </w:t>
      </w:r>
      <w:r>
        <w:rPr>
          <w:sz w:val="20"/>
        </w:rPr>
        <w:t>considerar</w:t>
      </w:r>
      <w:r>
        <w:rPr>
          <w:spacing w:val="-10"/>
          <w:sz w:val="20"/>
        </w:rPr>
        <w:t xml:space="preserve"> </w:t>
      </w:r>
      <w:r>
        <w:rPr>
          <w:sz w:val="20"/>
        </w:rPr>
        <w:t>su</w:t>
      </w:r>
      <w:r>
        <w:rPr>
          <w:spacing w:val="-10"/>
          <w:sz w:val="20"/>
        </w:rPr>
        <w:t xml:space="preserve"> </w:t>
      </w:r>
      <w:r>
        <w:rPr>
          <w:sz w:val="20"/>
        </w:rPr>
        <w:t>integración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estructura</w:t>
      </w:r>
      <w:r>
        <w:rPr>
          <w:spacing w:val="-10"/>
          <w:sz w:val="20"/>
        </w:rPr>
        <w:t xml:space="preserve"> </w:t>
      </w:r>
      <w:r>
        <w:rPr>
          <w:sz w:val="20"/>
        </w:rPr>
        <w:t>genérica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del plan de </w:t>
      </w:r>
      <w:r>
        <w:rPr>
          <w:sz w:val="20"/>
        </w:rPr>
        <w:t>estudios, a partir del sexto semestre y considerar la metodología vigente para el diseño de planes y programas de estudio para la formación y desarrollo de competencias profesionales.</w:t>
      </w:r>
    </w:p>
    <w:p w14:paraId="4B145DA2" w14:textId="77777777" w:rsidR="00217A8D" w:rsidRDefault="00AC3846">
      <w:pPr>
        <w:pStyle w:val="Prrafodelista"/>
        <w:numPr>
          <w:ilvl w:val="0"/>
          <w:numId w:val="6"/>
        </w:numPr>
        <w:tabs>
          <w:tab w:val="left" w:pos="1636"/>
        </w:tabs>
        <w:ind w:left="1636" w:hanging="359"/>
        <w:jc w:val="both"/>
        <w:rPr>
          <w:sz w:val="20"/>
        </w:rPr>
      </w:pP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créditos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especialidad</w:t>
      </w:r>
      <w:r>
        <w:rPr>
          <w:spacing w:val="-4"/>
          <w:sz w:val="20"/>
        </w:rPr>
        <w:t xml:space="preserve"> </w:t>
      </w:r>
      <w:r>
        <w:rPr>
          <w:sz w:val="20"/>
        </w:rPr>
        <w:t>deberán</w:t>
      </w:r>
      <w:r>
        <w:rPr>
          <w:spacing w:val="-6"/>
          <w:sz w:val="20"/>
        </w:rPr>
        <w:t xml:space="preserve"> </w:t>
      </w:r>
      <w:r>
        <w:rPr>
          <w:sz w:val="20"/>
        </w:rPr>
        <w:t>ajustarse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diseño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retícula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cada</w:t>
      </w:r>
      <w:r>
        <w:rPr>
          <w:spacing w:val="-6"/>
          <w:sz w:val="20"/>
        </w:rPr>
        <w:t xml:space="preserve"> </w:t>
      </w:r>
      <w:r>
        <w:rPr>
          <w:sz w:val="20"/>
        </w:rPr>
        <w:t>programa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educativo.</w:t>
      </w:r>
    </w:p>
    <w:p w14:paraId="4B145DA3" w14:textId="77777777" w:rsidR="00217A8D" w:rsidRDefault="00AC3846">
      <w:pPr>
        <w:pStyle w:val="Ttulo2"/>
        <w:numPr>
          <w:ilvl w:val="1"/>
          <w:numId w:val="2"/>
        </w:numPr>
        <w:tabs>
          <w:tab w:val="left" w:pos="1499"/>
        </w:tabs>
        <w:spacing w:before="243"/>
        <w:ind w:left="1499" w:hanging="299"/>
        <w:jc w:val="both"/>
      </w:pPr>
      <w:r>
        <w:t>Evaluación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vigencia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especialidad</w:t>
      </w:r>
    </w:p>
    <w:p w14:paraId="4B145DA4" w14:textId="77777777" w:rsidR="00217A8D" w:rsidRDefault="00217A8D">
      <w:pPr>
        <w:pStyle w:val="Textoindependiente"/>
        <w:spacing w:before="2"/>
        <w:rPr>
          <w:b/>
        </w:rPr>
      </w:pPr>
    </w:p>
    <w:p w14:paraId="4B145DA5" w14:textId="77777777" w:rsidR="00217A8D" w:rsidRDefault="00AC3846">
      <w:pPr>
        <w:pStyle w:val="Textoindependiente"/>
        <w:ind w:left="917" w:right="1178"/>
        <w:jc w:val="both"/>
      </w:pPr>
      <w:r>
        <w:t>Las especialidades deben ser evaluadas cada dos años como mínimo, por el Departamento Académico correspondiente en coordinación con la Academia.</w:t>
      </w:r>
    </w:p>
    <w:p w14:paraId="4B145DA6" w14:textId="77777777" w:rsidR="00217A8D" w:rsidRDefault="00AC3846">
      <w:pPr>
        <w:pStyle w:val="Textoindependiente"/>
        <w:ind w:left="917" w:right="1193"/>
        <w:jc w:val="both"/>
      </w:pPr>
      <w:r>
        <w:t>La vigencia de</w:t>
      </w:r>
      <w:r>
        <w:rPr>
          <w:spacing w:val="-1"/>
        </w:rPr>
        <w:t xml:space="preserve"> </w:t>
      </w:r>
      <w:r>
        <w:t xml:space="preserve">la </w:t>
      </w:r>
      <w:r>
        <w:t>especialidad tiene como mínimo un año y máximo tres años, y debe</w:t>
      </w:r>
      <w:r>
        <w:rPr>
          <w:spacing w:val="-1"/>
        </w:rPr>
        <w:t xml:space="preserve"> </w:t>
      </w:r>
      <w:r>
        <w:t>sustentarse</w:t>
      </w:r>
      <w:r>
        <w:rPr>
          <w:spacing w:val="-1"/>
        </w:rPr>
        <w:t xml:space="preserve"> </w:t>
      </w:r>
      <w:r>
        <w:t>en el diagnóstico de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2"/>
        </w:rPr>
        <w:t>región.</w:t>
      </w:r>
    </w:p>
    <w:p w14:paraId="4B145DA7" w14:textId="77777777" w:rsidR="00217A8D" w:rsidRDefault="00AC3846">
      <w:pPr>
        <w:pStyle w:val="Ttulo2"/>
        <w:numPr>
          <w:ilvl w:val="1"/>
          <w:numId w:val="2"/>
        </w:numPr>
        <w:tabs>
          <w:tab w:val="left" w:pos="1499"/>
        </w:tabs>
        <w:spacing w:before="243"/>
        <w:ind w:left="1499" w:hanging="299"/>
        <w:jc w:val="both"/>
      </w:pPr>
      <w:r>
        <w:t>Solicitud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autorización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especialidad</w:t>
      </w:r>
    </w:p>
    <w:p w14:paraId="4B145DA8" w14:textId="77777777" w:rsidR="00217A8D" w:rsidRDefault="00217A8D">
      <w:pPr>
        <w:pStyle w:val="Textoindependiente"/>
        <w:spacing w:before="1"/>
        <w:rPr>
          <w:b/>
        </w:rPr>
      </w:pPr>
    </w:p>
    <w:p w14:paraId="4B145DA9" w14:textId="77777777" w:rsidR="00217A8D" w:rsidRDefault="00AC3846">
      <w:pPr>
        <w:pStyle w:val="Textoindependiente"/>
        <w:ind w:left="917" w:right="1188"/>
        <w:jc w:val="both"/>
      </w:pPr>
      <w:r>
        <w:t>El Departamento Académico correspondiente solicita mediante oficio, la apertura de la especialidad a la Dirección del Instituto, con el visto bueno de la Subdirección Académica, con la finalidad de iniciar su trámite correspondiente ante la Dirección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Docencia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Innovación</w:t>
      </w:r>
      <w:r>
        <w:rPr>
          <w:spacing w:val="-2"/>
        </w:rPr>
        <w:t xml:space="preserve"> </w:t>
      </w:r>
      <w:r>
        <w:t>Educativa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TecNM,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menos</w:t>
      </w:r>
      <w:r>
        <w:rPr>
          <w:spacing w:val="-2"/>
        </w:rPr>
        <w:t xml:space="preserve"> </w:t>
      </w:r>
      <w:r>
        <w:t>tres</w:t>
      </w:r>
      <w:r>
        <w:rPr>
          <w:spacing w:val="-2"/>
        </w:rPr>
        <w:t xml:space="preserve"> </w:t>
      </w:r>
      <w:r>
        <w:t>meses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anticipación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 xml:space="preserve">a </w:t>
      </w:r>
      <w:r>
        <w:rPr>
          <w:spacing w:val="-2"/>
        </w:rPr>
        <w:t>ofrecer.</w:t>
      </w:r>
    </w:p>
    <w:p w14:paraId="4B145DAA" w14:textId="77777777" w:rsidR="00217A8D" w:rsidRDefault="00AC3846">
      <w:pPr>
        <w:pStyle w:val="Textoindependiente"/>
        <w:spacing w:before="243"/>
        <w:ind w:left="917" w:right="1193"/>
        <w:jc w:val="both"/>
      </w:pPr>
      <w:r>
        <w:t>La solicitud de apertura debe especificar la fecha de inicio de impartición de la especialidad y el periodo de vigencia, e integrar un expediente en formato electrónico con la siguiente información:</w:t>
      </w:r>
    </w:p>
    <w:p w14:paraId="4B145DAB" w14:textId="77777777" w:rsidR="00217A8D" w:rsidRDefault="00AC3846">
      <w:pPr>
        <w:pStyle w:val="Prrafodelista"/>
        <w:numPr>
          <w:ilvl w:val="0"/>
          <w:numId w:val="7"/>
        </w:numPr>
        <w:tabs>
          <w:tab w:val="left" w:pos="1637"/>
        </w:tabs>
        <w:spacing w:before="1" w:line="255" w:lineRule="exact"/>
        <w:rPr>
          <w:sz w:val="20"/>
        </w:rPr>
      </w:pP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estudio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región.</w:t>
      </w:r>
    </w:p>
    <w:p w14:paraId="4B145DAC" w14:textId="77777777" w:rsidR="00217A8D" w:rsidRDefault="00AC3846">
      <w:pPr>
        <w:pStyle w:val="Prrafodelista"/>
        <w:numPr>
          <w:ilvl w:val="0"/>
          <w:numId w:val="7"/>
        </w:numPr>
        <w:tabs>
          <w:tab w:val="left" w:pos="1637"/>
        </w:tabs>
        <w:rPr>
          <w:sz w:val="20"/>
        </w:rPr>
      </w:pP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estudio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capacidades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Instituto.</w:t>
      </w:r>
    </w:p>
    <w:p w14:paraId="4B145DAD" w14:textId="77777777" w:rsidR="00217A8D" w:rsidRDefault="00AC3846">
      <w:pPr>
        <w:pStyle w:val="Prrafodelista"/>
        <w:numPr>
          <w:ilvl w:val="0"/>
          <w:numId w:val="7"/>
        </w:numPr>
        <w:tabs>
          <w:tab w:val="left" w:pos="1637"/>
        </w:tabs>
        <w:spacing w:before="1" w:line="255" w:lineRule="exact"/>
        <w:rPr>
          <w:sz w:val="20"/>
        </w:rPr>
      </w:pPr>
      <w:r>
        <w:rPr>
          <w:sz w:val="20"/>
        </w:rPr>
        <w:t>Nombre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especialidad.</w:t>
      </w:r>
    </w:p>
    <w:p w14:paraId="4B145DAE" w14:textId="77777777" w:rsidR="00217A8D" w:rsidRDefault="00AC3846">
      <w:pPr>
        <w:pStyle w:val="Prrafodelista"/>
        <w:numPr>
          <w:ilvl w:val="0"/>
          <w:numId w:val="7"/>
        </w:numPr>
        <w:tabs>
          <w:tab w:val="left" w:pos="1637"/>
        </w:tabs>
        <w:spacing w:line="254" w:lineRule="exact"/>
        <w:rPr>
          <w:sz w:val="20"/>
        </w:rPr>
      </w:pPr>
      <w:r>
        <w:rPr>
          <w:sz w:val="20"/>
        </w:rPr>
        <w:t>Diseño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especialidad.</w:t>
      </w:r>
    </w:p>
    <w:p w14:paraId="4B145DAF" w14:textId="77777777" w:rsidR="00217A8D" w:rsidRDefault="00AC3846">
      <w:pPr>
        <w:pStyle w:val="Prrafodelista"/>
        <w:numPr>
          <w:ilvl w:val="0"/>
          <w:numId w:val="7"/>
        </w:numPr>
        <w:tabs>
          <w:tab w:val="left" w:pos="1637"/>
        </w:tabs>
        <w:ind w:right="1190"/>
        <w:rPr>
          <w:sz w:val="20"/>
        </w:rPr>
      </w:pPr>
      <w:r>
        <w:rPr>
          <w:sz w:val="20"/>
        </w:rPr>
        <w:t>Asignaturas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formación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desarrollo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competencias</w:t>
      </w:r>
      <w:r>
        <w:rPr>
          <w:spacing w:val="-5"/>
          <w:sz w:val="20"/>
        </w:rPr>
        <w:t xml:space="preserve"> </w:t>
      </w:r>
      <w:r>
        <w:rPr>
          <w:sz w:val="20"/>
        </w:rPr>
        <w:t>profesionales</w:t>
      </w:r>
      <w:r>
        <w:rPr>
          <w:spacing w:val="-6"/>
          <w:sz w:val="20"/>
        </w:rPr>
        <w:t xml:space="preserve"> </w:t>
      </w:r>
      <w:r>
        <w:rPr>
          <w:sz w:val="20"/>
        </w:rPr>
        <w:t>conforme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metodología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vigente para el diseño de planes y programas de estudio por </w:t>
      </w:r>
      <w:r>
        <w:rPr>
          <w:sz w:val="20"/>
        </w:rPr>
        <w:t>competencias profesionales.</w:t>
      </w:r>
    </w:p>
    <w:p w14:paraId="4B145DB0" w14:textId="77777777" w:rsidR="00217A8D" w:rsidRDefault="00217A8D">
      <w:pPr>
        <w:pStyle w:val="Textoindependiente"/>
      </w:pPr>
    </w:p>
    <w:p w14:paraId="4B145DB1" w14:textId="77777777" w:rsidR="00217A8D" w:rsidRDefault="00AC3846">
      <w:pPr>
        <w:pStyle w:val="Textoindependiente"/>
        <w:ind w:left="917" w:right="1190"/>
        <w:jc w:val="both"/>
      </w:pPr>
      <w:r>
        <w:t>La Subdirección Académica debe solicitar el registro e incorporación al catálogo de especialidades a la Dirección de Docencia e</w:t>
      </w:r>
      <w:r>
        <w:rPr>
          <w:spacing w:val="-2"/>
        </w:rPr>
        <w:t xml:space="preserve"> </w:t>
      </w:r>
      <w:r>
        <w:t>Innovación Educativa del</w:t>
      </w:r>
      <w:r>
        <w:rPr>
          <w:spacing w:val="-1"/>
        </w:rPr>
        <w:t xml:space="preserve"> </w:t>
      </w:r>
      <w:r>
        <w:t>TecNM, de manera electrónica</w:t>
      </w:r>
      <w:r>
        <w:rPr>
          <w:spacing w:val="-1"/>
        </w:rPr>
        <w:t xml:space="preserve"> </w:t>
      </w:r>
      <w:r>
        <w:t>a través de</w:t>
      </w:r>
      <w:r>
        <w:rPr>
          <w:spacing w:val="-2"/>
        </w:rPr>
        <w:t xml:space="preserve"> </w:t>
      </w:r>
      <w:r>
        <w:t xml:space="preserve">la plataforma </w:t>
      </w:r>
      <w:r>
        <w:t>tecnológica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señale</w:t>
      </w:r>
      <w:r>
        <w:rPr>
          <w:spacing w:val="-2"/>
        </w:rPr>
        <w:t xml:space="preserve"> </w:t>
      </w:r>
      <w:r>
        <w:t>de acuerdo con lo siguiente:</w:t>
      </w:r>
    </w:p>
    <w:p w14:paraId="4B145DB2" w14:textId="77777777" w:rsidR="00217A8D" w:rsidRDefault="00AC3846">
      <w:pPr>
        <w:pStyle w:val="Prrafodelista"/>
        <w:numPr>
          <w:ilvl w:val="0"/>
          <w:numId w:val="7"/>
        </w:numPr>
        <w:tabs>
          <w:tab w:val="left" w:pos="1637"/>
        </w:tabs>
        <w:spacing w:before="243"/>
        <w:ind w:right="1189"/>
        <w:jc w:val="both"/>
        <w:rPr>
          <w:sz w:val="20"/>
        </w:rPr>
      </w:pPr>
      <w:r>
        <w:rPr>
          <w:sz w:val="20"/>
        </w:rPr>
        <w:t xml:space="preserve">Oficio de solicitud para la revisión y validación de la especialidad, firmado por el (la) </w:t>
      </w:r>
      <w:proofErr w:type="gramStart"/>
      <w:r>
        <w:rPr>
          <w:sz w:val="20"/>
        </w:rPr>
        <w:t>Director</w:t>
      </w:r>
      <w:proofErr w:type="gramEnd"/>
      <w:r>
        <w:rPr>
          <w:sz w:val="20"/>
        </w:rPr>
        <w:t>(a) del Instituto dirigido</w:t>
      </w:r>
      <w:r>
        <w:rPr>
          <w:spacing w:val="-1"/>
          <w:sz w:val="20"/>
        </w:rPr>
        <w:t xml:space="preserve"> </w:t>
      </w:r>
      <w:r>
        <w:rPr>
          <w:sz w:val="20"/>
        </w:rPr>
        <w:t>a la Dirección de</w:t>
      </w:r>
      <w:r>
        <w:rPr>
          <w:spacing w:val="-2"/>
          <w:sz w:val="20"/>
        </w:rPr>
        <w:t xml:space="preserve"> </w:t>
      </w:r>
      <w:r>
        <w:rPr>
          <w:sz w:val="20"/>
        </w:rPr>
        <w:t>Docencia e</w:t>
      </w:r>
      <w:r>
        <w:rPr>
          <w:spacing w:val="-2"/>
          <w:sz w:val="20"/>
        </w:rPr>
        <w:t xml:space="preserve"> </w:t>
      </w:r>
      <w:r>
        <w:rPr>
          <w:sz w:val="20"/>
        </w:rPr>
        <w:t>Innovación</w:t>
      </w:r>
      <w:r>
        <w:rPr>
          <w:spacing w:val="-3"/>
          <w:sz w:val="20"/>
        </w:rPr>
        <w:t xml:space="preserve"> </w:t>
      </w:r>
      <w:r>
        <w:rPr>
          <w:sz w:val="20"/>
        </w:rPr>
        <w:t>Educativa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TecNM, donde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especifique:</w:t>
      </w:r>
      <w:r>
        <w:rPr>
          <w:spacing w:val="-1"/>
          <w:sz w:val="20"/>
        </w:rPr>
        <w:t xml:space="preserve"> </w:t>
      </w:r>
      <w:r>
        <w:rPr>
          <w:sz w:val="20"/>
        </w:rPr>
        <w:t>nombre</w:t>
      </w:r>
      <w:r>
        <w:rPr>
          <w:spacing w:val="-2"/>
          <w:sz w:val="20"/>
        </w:rPr>
        <w:t xml:space="preserve"> </w:t>
      </w:r>
      <w:r>
        <w:rPr>
          <w:sz w:val="20"/>
        </w:rPr>
        <w:t>y clave</w:t>
      </w:r>
      <w:r>
        <w:rPr>
          <w:spacing w:val="-2"/>
          <w:sz w:val="20"/>
        </w:rPr>
        <w:t xml:space="preserve"> </w:t>
      </w:r>
      <w:r>
        <w:rPr>
          <w:sz w:val="20"/>
        </w:rPr>
        <w:t>de la especialidad, fecha de inicio y el periodo de vigencia.</w:t>
      </w:r>
    </w:p>
    <w:p w14:paraId="4B145DB3" w14:textId="77777777" w:rsidR="00217A8D" w:rsidRDefault="00AC3846">
      <w:pPr>
        <w:pStyle w:val="Prrafodelista"/>
        <w:numPr>
          <w:ilvl w:val="0"/>
          <w:numId w:val="7"/>
        </w:numPr>
        <w:tabs>
          <w:tab w:val="left" w:pos="1637"/>
        </w:tabs>
        <w:spacing w:before="2"/>
        <w:ind w:right="1192"/>
        <w:jc w:val="both"/>
        <w:rPr>
          <w:sz w:val="20"/>
        </w:rPr>
      </w:pPr>
      <w:r>
        <w:rPr>
          <w:sz w:val="20"/>
        </w:rPr>
        <w:t xml:space="preserve">Oficio de solicitud de la especialidad por parte del Departamento Académico al (a la) </w:t>
      </w:r>
      <w:proofErr w:type="gramStart"/>
      <w:r>
        <w:rPr>
          <w:sz w:val="20"/>
        </w:rPr>
        <w:t>Director</w:t>
      </w:r>
      <w:proofErr w:type="gramEnd"/>
      <w:r>
        <w:rPr>
          <w:sz w:val="20"/>
        </w:rPr>
        <w:t>(a) del Instituto. Los aspectos establecidos en el diagnóstico de la región y el estudio de las capacidades del Instituto.</w:t>
      </w:r>
    </w:p>
    <w:p w14:paraId="4B145DB4" w14:textId="77777777" w:rsidR="00217A8D" w:rsidRDefault="00AC3846">
      <w:pPr>
        <w:pStyle w:val="Prrafodelista"/>
        <w:numPr>
          <w:ilvl w:val="0"/>
          <w:numId w:val="7"/>
        </w:numPr>
        <w:tabs>
          <w:tab w:val="left" w:pos="1637"/>
        </w:tabs>
        <w:ind w:right="1190"/>
        <w:jc w:val="both"/>
        <w:rPr>
          <w:sz w:val="20"/>
        </w:rPr>
      </w:pPr>
      <w:r>
        <w:rPr>
          <w:sz w:val="20"/>
        </w:rPr>
        <w:t xml:space="preserve">Una vez registrada la especialidad por la Dirección de Docencia del TecNM, el (la) </w:t>
      </w:r>
      <w:proofErr w:type="gramStart"/>
      <w:r>
        <w:rPr>
          <w:sz w:val="20"/>
        </w:rPr>
        <w:t>Director</w:t>
      </w:r>
      <w:proofErr w:type="gramEnd"/>
      <w:r>
        <w:rPr>
          <w:sz w:val="20"/>
        </w:rPr>
        <w:t>(a) del Instituto, elaborará el oficio de autorización de la especialidad debe ser dirigido al Departamento Académico con copia a la Subdirección Académica, a la División de Estudios Profesionales y al Departamento de Servicios Escolares.</w:t>
      </w:r>
    </w:p>
    <w:p w14:paraId="4B145DB5" w14:textId="77777777" w:rsidR="00217A8D" w:rsidRDefault="00217A8D">
      <w:pPr>
        <w:pStyle w:val="Textoindependiente"/>
      </w:pPr>
    </w:p>
    <w:p w14:paraId="4B145DB6" w14:textId="77777777" w:rsidR="00217A8D" w:rsidRDefault="00AC3846">
      <w:pPr>
        <w:pStyle w:val="Ttulo2"/>
        <w:numPr>
          <w:ilvl w:val="1"/>
          <w:numId w:val="2"/>
        </w:numPr>
        <w:tabs>
          <w:tab w:val="left" w:pos="1216"/>
        </w:tabs>
        <w:ind w:hanging="299"/>
        <w:jc w:val="left"/>
      </w:pPr>
      <w:r>
        <w:t>Cancelación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ampliación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vigencia</w:t>
      </w:r>
    </w:p>
    <w:p w14:paraId="4B145DB7" w14:textId="77777777" w:rsidR="00217A8D" w:rsidRDefault="00AC3846">
      <w:pPr>
        <w:pStyle w:val="Textoindependiente"/>
        <w:spacing w:before="243"/>
        <w:ind w:left="917"/>
        <w:jc w:val="both"/>
      </w:pPr>
      <w:r>
        <w:t>Una</w:t>
      </w:r>
      <w:r>
        <w:rPr>
          <w:spacing w:val="-8"/>
        </w:rPr>
        <w:t xml:space="preserve"> </w:t>
      </w:r>
      <w:r>
        <w:t>especialidad</w:t>
      </w:r>
      <w:r>
        <w:rPr>
          <w:spacing w:val="-7"/>
        </w:rPr>
        <w:t xml:space="preserve"> </w:t>
      </w:r>
      <w:r>
        <w:t>será</w:t>
      </w:r>
      <w:r>
        <w:rPr>
          <w:spacing w:val="-8"/>
        </w:rPr>
        <w:t xml:space="preserve"> </w:t>
      </w:r>
      <w:r>
        <w:t>cancelada</w:t>
      </w:r>
      <w:r>
        <w:rPr>
          <w:spacing w:val="-8"/>
        </w:rPr>
        <w:t xml:space="preserve"> </w:t>
      </w:r>
      <w:r>
        <w:t>automáticamente</w:t>
      </w:r>
      <w:r>
        <w:rPr>
          <w:spacing w:val="-8"/>
        </w:rPr>
        <w:t xml:space="preserve"> </w:t>
      </w:r>
      <w:r>
        <w:t>cuando</w:t>
      </w:r>
      <w:r>
        <w:rPr>
          <w:spacing w:val="-8"/>
        </w:rPr>
        <w:t xml:space="preserve"> </w:t>
      </w:r>
      <w:r>
        <w:t>termine</w:t>
      </w:r>
      <w:r>
        <w:rPr>
          <w:spacing w:val="-9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periodo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vigencia.</w:t>
      </w:r>
    </w:p>
    <w:p w14:paraId="4B145DB8" w14:textId="77777777" w:rsidR="00217A8D" w:rsidRDefault="00AC3846">
      <w:pPr>
        <w:pStyle w:val="Textoindependiente"/>
        <w:spacing w:before="1"/>
        <w:ind w:left="917" w:right="1190"/>
        <w:jc w:val="both"/>
      </w:pPr>
      <w:r>
        <w:t>El</w:t>
      </w:r>
      <w:r>
        <w:rPr>
          <w:spacing w:val="-4"/>
        </w:rPr>
        <w:t xml:space="preserve"> </w:t>
      </w:r>
      <w:r>
        <w:t>Departamento</w:t>
      </w:r>
      <w:r>
        <w:rPr>
          <w:spacing w:val="-3"/>
        </w:rPr>
        <w:t xml:space="preserve"> </w:t>
      </w:r>
      <w:r>
        <w:t>Académico</w:t>
      </w:r>
      <w:r>
        <w:rPr>
          <w:spacing w:val="-3"/>
        </w:rPr>
        <w:t xml:space="preserve"> </w:t>
      </w:r>
      <w:r>
        <w:t>puede</w:t>
      </w:r>
      <w:r>
        <w:rPr>
          <w:spacing w:val="-4"/>
        </w:rPr>
        <w:t xml:space="preserve"> </w:t>
      </w:r>
      <w:r>
        <w:t>solicitar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cancelación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especialidad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(a</w:t>
      </w:r>
      <w:r>
        <w:rPr>
          <w:spacing w:val="-3"/>
        </w:rPr>
        <w:t xml:space="preserve"> </w:t>
      </w:r>
      <w:r>
        <w:t>la)</w:t>
      </w:r>
      <w:r>
        <w:rPr>
          <w:spacing w:val="-6"/>
        </w:rPr>
        <w:t xml:space="preserve"> </w:t>
      </w:r>
      <w:proofErr w:type="gramStart"/>
      <w:r>
        <w:t>Director</w:t>
      </w:r>
      <w:proofErr w:type="gramEnd"/>
      <w:r>
        <w:t>(a)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Instituto,</w:t>
      </w:r>
      <w:r>
        <w:rPr>
          <w:spacing w:val="-3"/>
        </w:rPr>
        <w:t xml:space="preserve"> </w:t>
      </w:r>
      <w:r>
        <w:t>antes</w:t>
      </w:r>
      <w:r>
        <w:rPr>
          <w:spacing w:val="-5"/>
        </w:rPr>
        <w:t xml:space="preserve"> </w:t>
      </w:r>
      <w:r>
        <w:t>de que culmine su periodo de vigencia con base en los resultados de la evaluación.</w:t>
      </w:r>
    </w:p>
    <w:p w14:paraId="4B145DB9" w14:textId="77777777" w:rsidR="00217A8D" w:rsidRDefault="00217A8D">
      <w:pPr>
        <w:pStyle w:val="Textoindependiente"/>
        <w:jc w:val="both"/>
        <w:sectPr w:rsidR="00217A8D">
          <w:pgSz w:w="12240" w:h="15840"/>
          <w:pgMar w:top="1940" w:right="0" w:bottom="880" w:left="360" w:header="418" w:footer="686" w:gutter="0"/>
          <w:cols w:space="720"/>
        </w:sectPr>
      </w:pPr>
    </w:p>
    <w:p w14:paraId="4B145DBA" w14:textId="77777777" w:rsidR="00217A8D" w:rsidRDefault="00217A8D">
      <w:pPr>
        <w:pStyle w:val="Textoindependiente"/>
      </w:pPr>
    </w:p>
    <w:p w14:paraId="4B145DBB" w14:textId="77777777" w:rsidR="00217A8D" w:rsidRDefault="00217A8D">
      <w:pPr>
        <w:pStyle w:val="Textoindependiente"/>
        <w:spacing w:before="53"/>
      </w:pPr>
    </w:p>
    <w:p w14:paraId="4B145DBC" w14:textId="77777777" w:rsidR="00217A8D" w:rsidRDefault="00AC3846">
      <w:pPr>
        <w:pStyle w:val="Textoindependiente"/>
        <w:ind w:left="917" w:right="1194"/>
        <w:jc w:val="both"/>
      </w:pPr>
      <w:r>
        <w:t xml:space="preserve">La ampliación de vigencia de una </w:t>
      </w:r>
      <w:r>
        <w:t>especialidad se autoriza solamente por un año, siempre que la Academia correspondiente justifique su permanencia.</w:t>
      </w:r>
    </w:p>
    <w:p w14:paraId="4B145DBD" w14:textId="77777777" w:rsidR="00217A8D" w:rsidRDefault="00AC3846">
      <w:pPr>
        <w:pStyle w:val="Textoindependiente"/>
        <w:spacing w:before="244"/>
        <w:ind w:left="917" w:right="1186"/>
        <w:jc w:val="both"/>
      </w:pPr>
      <w:r>
        <w:t>El oficio de ampliación de vigencia y/o cancelación de la especialidad firmado por el (la) Director(a) del Instituto debe dirigirse al Departamento Académico con copia a la Subdirección Académica, División de Estudios Profesionales y al Departamento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Servicios</w:t>
      </w:r>
      <w:r>
        <w:rPr>
          <w:spacing w:val="-3"/>
        </w:rPr>
        <w:t xml:space="preserve"> </w:t>
      </w:r>
      <w:r>
        <w:t>Escolares,</w:t>
      </w:r>
      <w:r>
        <w:rPr>
          <w:spacing w:val="-3"/>
        </w:rPr>
        <w:t xml:space="preserve"> </w:t>
      </w:r>
      <w:r>
        <w:t>igualmente</w:t>
      </w:r>
      <w:r>
        <w:rPr>
          <w:spacing w:val="-4"/>
        </w:rPr>
        <w:t xml:space="preserve"> </w:t>
      </w:r>
      <w:r>
        <w:t>debe</w:t>
      </w:r>
      <w:r>
        <w:rPr>
          <w:spacing w:val="-4"/>
        </w:rPr>
        <w:t xml:space="preserve"> </w:t>
      </w:r>
      <w:r>
        <w:t>enviar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copia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manera</w:t>
      </w:r>
      <w:r>
        <w:rPr>
          <w:spacing w:val="-3"/>
        </w:rPr>
        <w:t xml:space="preserve"> </w:t>
      </w:r>
      <w:r>
        <w:t>electrónica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través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plataforma tecnológica que señale la Dirección de Docencia e Innovación Educativa del TecNM, con la finalidad de que se actualice en el catálogo de especialidades del TecNM.</w:t>
      </w:r>
    </w:p>
    <w:p w14:paraId="4B145DBE" w14:textId="77777777" w:rsidR="00217A8D" w:rsidRDefault="00217A8D">
      <w:pPr>
        <w:pStyle w:val="Textoindependiente"/>
        <w:spacing w:before="1"/>
      </w:pPr>
    </w:p>
    <w:p w14:paraId="4B145DBF" w14:textId="77777777" w:rsidR="00217A8D" w:rsidRDefault="00AC3846">
      <w:pPr>
        <w:pStyle w:val="Ttulo2"/>
        <w:numPr>
          <w:ilvl w:val="1"/>
          <w:numId w:val="2"/>
        </w:numPr>
        <w:tabs>
          <w:tab w:val="left" w:pos="1216"/>
        </w:tabs>
        <w:ind w:hanging="299"/>
        <w:jc w:val="left"/>
      </w:pPr>
      <w:r>
        <w:t>Criterios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asignación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claves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especialidad</w:t>
      </w:r>
    </w:p>
    <w:p w14:paraId="4B145DC0" w14:textId="77777777" w:rsidR="00217A8D" w:rsidRDefault="00217A8D">
      <w:pPr>
        <w:pStyle w:val="Textoindependiente"/>
        <w:rPr>
          <w:b/>
        </w:rPr>
      </w:pPr>
    </w:p>
    <w:p w14:paraId="4B145DC1" w14:textId="77777777" w:rsidR="00217A8D" w:rsidRDefault="00AC3846">
      <w:pPr>
        <w:pStyle w:val="Textoindependiente"/>
        <w:ind w:left="917" w:right="1190"/>
        <w:jc w:val="both"/>
      </w:pPr>
      <w:r>
        <w:t>Para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asignación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claves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especialidad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diferentes</w:t>
      </w:r>
      <w:r>
        <w:rPr>
          <w:spacing w:val="-12"/>
        </w:rPr>
        <w:t xml:space="preserve"> </w:t>
      </w:r>
      <w:r>
        <w:t>asignaturas</w:t>
      </w:r>
      <w:r>
        <w:rPr>
          <w:spacing w:val="-11"/>
        </w:rPr>
        <w:t xml:space="preserve"> </w:t>
      </w:r>
      <w:r>
        <w:t>curriculares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integran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Especialidad,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deben de considerar las claves oficiales de las carreras para la formación y desarrollo de competencias profesionales que se ofrecen en las Instituciones adscritas al TecNM y la carga horaria de</w:t>
      </w:r>
      <w:r>
        <w:rPr>
          <w:spacing w:val="-1"/>
        </w:rPr>
        <w:t xml:space="preserve"> </w:t>
      </w:r>
      <w:r>
        <w:t>la asignatura de</w:t>
      </w:r>
      <w:r>
        <w:rPr>
          <w:spacing w:val="-1"/>
        </w:rPr>
        <w:t xml:space="preserve"> </w:t>
      </w:r>
      <w:r>
        <w:t>acuerdo al Sistema de Asignación y Transferencia de Créditos Académicos.</w:t>
      </w:r>
    </w:p>
    <w:p w14:paraId="4B145DC2" w14:textId="77777777" w:rsidR="00217A8D" w:rsidRDefault="00217A8D">
      <w:pPr>
        <w:pStyle w:val="Textoindependiente"/>
      </w:pPr>
    </w:p>
    <w:p w14:paraId="4B145DC3" w14:textId="77777777" w:rsidR="00217A8D" w:rsidRDefault="00AC3846">
      <w:pPr>
        <w:pStyle w:val="Textoindependiente"/>
        <w:spacing w:before="1"/>
        <w:ind w:left="917"/>
        <w:jc w:val="both"/>
      </w:pPr>
      <w:r>
        <w:t>Los</w:t>
      </w:r>
      <w:r>
        <w:rPr>
          <w:spacing w:val="-7"/>
        </w:rPr>
        <w:t xml:space="preserve"> </w:t>
      </w:r>
      <w:r>
        <w:t>programas</w:t>
      </w:r>
      <w:r>
        <w:rPr>
          <w:spacing w:val="-7"/>
        </w:rPr>
        <w:t xml:space="preserve"> </w:t>
      </w:r>
      <w:r>
        <w:t>educativos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nivel</w:t>
      </w:r>
      <w:r>
        <w:rPr>
          <w:spacing w:val="-8"/>
        </w:rPr>
        <w:t xml:space="preserve"> </w:t>
      </w:r>
      <w:r>
        <w:t>licenciatura</w:t>
      </w:r>
      <w:r>
        <w:rPr>
          <w:spacing w:val="-7"/>
        </w:rPr>
        <w:t xml:space="preserve"> </w:t>
      </w:r>
      <w:r>
        <w:t>tienen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siguientes</w:t>
      </w:r>
      <w:r>
        <w:rPr>
          <w:spacing w:val="-7"/>
        </w:rPr>
        <w:t xml:space="preserve"> </w:t>
      </w:r>
      <w:r>
        <w:t>claves</w:t>
      </w:r>
      <w:r>
        <w:rPr>
          <w:spacing w:val="-7"/>
        </w:rPr>
        <w:t xml:space="preserve"> </w:t>
      </w:r>
      <w:r>
        <w:t>oficiales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carrera:</w:t>
      </w:r>
    </w:p>
    <w:p w14:paraId="4B145DC4" w14:textId="77777777" w:rsidR="00217A8D" w:rsidRDefault="00217A8D">
      <w:pPr>
        <w:pStyle w:val="Textoindependiente"/>
        <w:spacing w:before="9"/>
        <w:rPr>
          <w:sz w:val="19"/>
        </w:rPr>
      </w:pPr>
    </w:p>
    <w:tbl>
      <w:tblPr>
        <w:tblW w:w="0" w:type="auto"/>
        <w:tblInd w:w="1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6"/>
        <w:gridCol w:w="2566"/>
      </w:tblGrid>
      <w:tr w:rsidR="00217A8D" w14:paraId="4B145DC7" w14:textId="77777777">
        <w:trPr>
          <w:trHeight w:val="244"/>
        </w:trPr>
        <w:tc>
          <w:tcPr>
            <w:tcW w:w="6726" w:type="dxa"/>
            <w:shd w:val="clear" w:color="auto" w:fill="D9D9D9"/>
          </w:tcPr>
          <w:p w14:paraId="4B145DC5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Carrera</w:t>
            </w:r>
          </w:p>
        </w:tc>
        <w:tc>
          <w:tcPr>
            <w:tcW w:w="2566" w:type="dxa"/>
            <w:shd w:val="clear" w:color="auto" w:fill="D9D9D9"/>
          </w:tcPr>
          <w:p w14:paraId="4B145DC6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Clave oficial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Carrera</w:t>
            </w:r>
          </w:p>
        </w:tc>
      </w:tr>
      <w:tr w:rsidR="00217A8D" w14:paraId="4B145DCA" w14:textId="77777777">
        <w:trPr>
          <w:trHeight w:val="244"/>
        </w:trPr>
        <w:tc>
          <w:tcPr>
            <w:tcW w:w="6726" w:type="dxa"/>
          </w:tcPr>
          <w:p w14:paraId="4B145DC8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Ingeniería 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Empresarial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2566" w:type="dxa"/>
          </w:tcPr>
          <w:p w14:paraId="4B145DC9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IGEM-2009-</w:t>
            </w:r>
            <w:r>
              <w:rPr>
                <w:spacing w:val="-5"/>
                <w:sz w:val="20"/>
              </w:rPr>
              <w:t>201</w:t>
            </w:r>
          </w:p>
        </w:tc>
      </w:tr>
      <w:tr w:rsidR="00217A8D" w14:paraId="4B145DCD" w14:textId="77777777">
        <w:trPr>
          <w:trHeight w:val="244"/>
        </w:trPr>
        <w:tc>
          <w:tcPr>
            <w:tcW w:w="6726" w:type="dxa"/>
          </w:tcPr>
          <w:p w14:paraId="4B145DCB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Arquitectura</w:t>
            </w:r>
            <w:r>
              <w:rPr>
                <w:spacing w:val="-4"/>
                <w:sz w:val="20"/>
              </w:rPr>
              <w:t xml:space="preserve"> 2010</w:t>
            </w:r>
          </w:p>
        </w:tc>
        <w:tc>
          <w:tcPr>
            <w:tcW w:w="2566" w:type="dxa"/>
          </w:tcPr>
          <w:p w14:paraId="4B145DCC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ARQU-2010-</w:t>
            </w:r>
            <w:r>
              <w:rPr>
                <w:spacing w:val="-5"/>
                <w:sz w:val="20"/>
              </w:rPr>
              <w:t>204</w:t>
            </w:r>
          </w:p>
        </w:tc>
      </w:tr>
      <w:tr w:rsidR="00217A8D" w14:paraId="4B145DD0" w14:textId="77777777">
        <w:trPr>
          <w:trHeight w:val="244"/>
        </w:trPr>
        <w:tc>
          <w:tcPr>
            <w:tcW w:w="6726" w:type="dxa"/>
          </w:tcPr>
          <w:p w14:paraId="4B145DCE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Ingeniería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Civil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2566" w:type="dxa"/>
          </w:tcPr>
          <w:p w14:paraId="4B145DCF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ICIV-2010-</w:t>
            </w:r>
            <w:r>
              <w:rPr>
                <w:spacing w:val="-5"/>
                <w:sz w:val="20"/>
              </w:rPr>
              <w:t>208</w:t>
            </w:r>
          </w:p>
        </w:tc>
      </w:tr>
      <w:tr w:rsidR="00217A8D" w14:paraId="4B145DD3" w14:textId="77777777">
        <w:trPr>
          <w:trHeight w:val="244"/>
        </w:trPr>
        <w:tc>
          <w:tcPr>
            <w:tcW w:w="6726" w:type="dxa"/>
          </w:tcPr>
          <w:p w14:paraId="4B145DD1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Ingeniería Eléctrica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2566" w:type="dxa"/>
          </w:tcPr>
          <w:p w14:paraId="4B145DD2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IELE-2010-</w:t>
            </w:r>
            <w:r>
              <w:rPr>
                <w:spacing w:val="-5"/>
                <w:sz w:val="20"/>
              </w:rPr>
              <w:t>209</w:t>
            </w:r>
          </w:p>
        </w:tc>
      </w:tr>
      <w:tr w:rsidR="00217A8D" w14:paraId="4B145DD6" w14:textId="77777777">
        <w:trPr>
          <w:trHeight w:val="244"/>
        </w:trPr>
        <w:tc>
          <w:tcPr>
            <w:tcW w:w="6726" w:type="dxa"/>
          </w:tcPr>
          <w:p w14:paraId="4B145DD4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Ingeniería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Sistemas Computacionales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2566" w:type="dxa"/>
          </w:tcPr>
          <w:p w14:paraId="4B145DD5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ISIC-2010-</w:t>
            </w:r>
            <w:r>
              <w:rPr>
                <w:spacing w:val="-5"/>
                <w:sz w:val="20"/>
              </w:rPr>
              <w:t>224</w:t>
            </w:r>
          </w:p>
        </w:tc>
      </w:tr>
      <w:tr w:rsidR="00217A8D" w14:paraId="4B145DD9" w14:textId="77777777">
        <w:trPr>
          <w:trHeight w:val="244"/>
        </w:trPr>
        <w:tc>
          <w:tcPr>
            <w:tcW w:w="6726" w:type="dxa"/>
          </w:tcPr>
          <w:p w14:paraId="4B145DD7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Ingeniería en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Tecnologías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Comunicaciones </w:t>
            </w: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2566" w:type="dxa"/>
          </w:tcPr>
          <w:p w14:paraId="4B145DD8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ITIC-2010-</w:t>
            </w:r>
            <w:r>
              <w:rPr>
                <w:spacing w:val="-5"/>
                <w:sz w:val="20"/>
              </w:rPr>
              <w:t>225</w:t>
            </w:r>
          </w:p>
        </w:tc>
      </w:tr>
      <w:tr w:rsidR="00217A8D" w14:paraId="4B145DDC" w14:textId="77777777">
        <w:trPr>
          <w:trHeight w:val="244"/>
        </w:trPr>
        <w:tc>
          <w:tcPr>
            <w:tcW w:w="6726" w:type="dxa"/>
          </w:tcPr>
          <w:p w14:paraId="4B145DDA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Ingeniería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Industrial </w:t>
            </w: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2566" w:type="dxa"/>
          </w:tcPr>
          <w:p w14:paraId="4B145DDB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IIND-2010-</w:t>
            </w:r>
            <w:r>
              <w:rPr>
                <w:spacing w:val="-5"/>
                <w:sz w:val="20"/>
              </w:rPr>
              <w:t>227</w:t>
            </w:r>
          </w:p>
        </w:tc>
      </w:tr>
      <w:tr w:rsidR="00217A8D" w14:paraId="4B145DDF" w14:textId="77777777">
        <w:trPr>
          <w:trHeight w:val="242"/>
        </w:trPr>
        <w:tc>
          <w:tcPr>
            <w:tcW w:w="6726" w:type="dxa"/>
          </w:tcPr>
          <w:p w14:paraId="4B145DDD" w14:textId="77777777" w:rsidR="00217A8D" w:rsidRDefault="00AC3846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Ingeniería Mecánica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2566" w:type="dxa"/>
          </w:tcPr>
          <w:p w14:paraId="4B145DDE" w14:textId="77777777" w:rsidR="00217A8D" w:rsidRDefault="00AC3846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IMEC-2010-</w:t>
            </w:r>
            <w:r>
              <w:rPr>
                <w:spacing w:val="-5"/>
                <w:sz w:val="20"/>
              </w:rPr>
              <w:t>228</w:t>
            </w:r>
          </w:p>
        </w:tc>
      </w:tr>
      <w:tr w:rsidR="00217A8D" w14:paraId="4B145DE2" w14:textId="77777777">
        <w:trPr>
          <w:trHeight w:val="244"/>
        </w:trPr>
        <w:tc>
          <w:tcPr>
            <w:tcW w:w="6726" w:type="dxa"/>
          </w:tcPr>
          <w:p w14:paraId="4B145DE0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Licenciatura en Administración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2566" w:type="dxa"/>
          </w:tcPr>
          <w:p w14:paraId="4B145DE1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LADM-2010-</w:t>
            </w:r>
            <w:r>
              <w:rPr>
                <w:spacing w:val="-5"/>
                <w:sz w:val="20"/>
              </w:rPr>
              <w:t>234</w:t>
            </w:r>
          </w:p>
        </w:tc>
      </w:tr>
      <w:tr w:rsidR="00217A8D" w14:paraId="4B145DE5" w14:textId="77777777">
        <w:trPr>
          <w:trHeight w:val="244"/>
        </w:trPr>
        <w:tc>
          <w:tcPr>
            <w:tcW w:w="6726" w:type="dxa"/>
          </w:tcPr>
          <w:p w14:paraId="4B145DE3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Ingeniería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Química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2566" w:type="dxa"/>
          </w:tcPr>
          <w:p w14:paraId="4B145DE4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IQUI-2010-</w:t>
            </w:r>
            <w:r>
              <w:rPr>
                <w:spacing w:val="-5"/>
                <w:sz w:val="20"/>
              </w:rPr>
              <w:t>232</w:t>
            </w:r>
          </w:p>
        </w:tc>
      </w:tr>
      <w:tr w:rsidR="00217A8D" w14:paraId="4B145DE8" w14:textId="77777777">
        <w:trPr>
          <w:trHeight w:val="244"/>
        </w:trPr>
        <w:tc>
          <w:tcPr>
            <w:tcW w:w="6726" w:type="dxa"/>
          </w:tcPr>
          <w:p w14:paraId="4B145DE6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Ingeniería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 Diseño Industrial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2566" w:type="dxa"/>
          </w:tcPr>
          <w:p w14:paraId="4B145DE7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IDIN-2014-</w:t>
            </w:r>
            <w:r>
              <w:rPr>
                <w:spacing w:val="-5"/>
                <w:sz w:val="20"/>
              </w:rPr>
              <w:t>242</w:t>
            </w:r>
          </w:p>
        </w:tc>
      </w:tr>
      <w:tr w:rsidR="00217A8D" w14:paraId="4B145DEB" w14:textId="77777777">
        <w:trPr>
          <w:trHeight w:val="244"/>
        </w:trPr>
        <w:tc>
          <w:tcPr>
            <w:tcW w:w="6726" w:type="dxa"/>
          </w:tcPr>
          <w:p w14:paraId="4B145DE9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Ingeniería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Ferroviaria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566" w:type="dxa"/>
          </w:tcPr>
          <w:p w14:paraId="4B145DEA" w14:textId="77777777" w:rsidR="00217A8D" w:rsidRDefault="00AC3846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IFER-2023-</w:t>
            </w:r>
            <w:r>
              <w:rPr>
                <w:spacing w:val="-5"/>
                <w:sz w:val="20"/>
              </w:rPr>
              <w:t>245</w:t>
            </w:r>
          </w:p>
        </w:tc>
      </w:tr>
    </w:tbl>
    <w:p w14:paraId="4B145DEC" w14:textId="77777777" w:rsidR="00217A8D" w:rsidRDefault="00217A8D">
      <w:pPr>
        <w:pStyle w:val="Textoindependiente"/>
        <w:spacing w:before="7"/>
      </w:pPr>
    </w:p>
    <w:p w14:paraId="4B145DED" w14:textId="77777777" w:rsidR="00217A8D" w:rsidRDefault="00AC3846">
      <w:pPr>
        <w:pStyle w:val="Textoindependiente"/>
        <w:ind w:left="917"/>
        <w:jc w:val="both"/>
      </w:pPr>
      <w:r>
        <w:t>Las</w:t>
      </w:r>
      <w:r>
        <w:rPr>
          <w:spacing w:val="-5"/>
        </w:rPr>
        <w:t xml:space="preserve"> </w:t>
      </w:r>
      <w:r>
        <w:t>siglas</w:t>
      </w:r>
      <w:r>
        <w:rPr>
          <w:spacing w:val="-3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carga</w:t>
      </w:r>
      <w:r>
        <w:rPr>
          <w:spacing w:val="-5"/>
        </w:rPr>
        <w:t xml:space="preserve"> </w:t>
      </w:r>
      <w:r>
        <w:t>horaria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asignaturas</w:t>
      </w:r>
      <w:r>
        <w:rPr>
          <w:spacing w:val="-4"/>
        </w:rPr>
        <w:t xml:space="preserve"> </w:t>
      </w:r>
      <w:r>
        <w:t>son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rPr>
          <w:spacing w:val="-2"/>
        </w:rPr>
        <w:t>siguientes:</w:t>
      </w:r>
    </w:p>
    <w:p w14:paraId="4B145DEE" w14:textId="77777777" w:rsidR="00217A8D" w:rsidRDefault="00217A8D">
      <w:pPr>
        <w:pStyle w:val="Textoindependiente"/>
        <w:spacing w:before="9"/>
        <w:rPr>
          <w:sz w:val="19"/>
        </w:rPr>
      </w:pPr>
    </w:p>
    <w:tbl>
      <w:tblPr>
        <w:tblW w:w="0" w:type="auto"/>
        <w:tblInd w:w="3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4"/>
        <w:gridCol w:w="1278"/>
        <w:gridCol w:w="1275"/>
      </w:tblGrid>
      <w:tr w:rsidR="00217A8D" w14:paraId="4B145DF1" w14:textId="77777777">
        <w:trPr>
          <w:trHeight w:val="244"/>
        </w:trPr>
        <w:tc>
          <w:tcPr>
            <w:tcW w:w="1414" w:type="dxa"/>
            <w:vMerge w:val="restart"/>
            <w:shd w:val="clear" w:color="auto" w:fill="D9D9D9"/>
          </w:tcPr>
          <w:p w14:paraId="4B145DEF" w14:textId="77777777" w:rsidR="00217A8D" w:rsidRDefault="00AC3846">
            <w:pPr>
              <w:pStyle w:val="TableParagraph"/>
              <w:spacing w:before="1"/>
              <w:ind w:left="8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Sigla</w:t>
            </w:r>
          </w:p>
        </w:tc>
        <w:tc>
          <w:tcPr>
            <w:tcW w:w="2553" w:type="dxa"/>
            <w:gridSpan w:val="2"/>
            <w:shd w:val="clear" w:color="auto" w:fill="D9D9D9"/>
          </w:tcPr>
          <w:p w14:paraId="4B145DF0" w14:textId="77777777" w:rsidR="00217A8D" w:rsidRDefault="00AC3846">
            <w:pPr>
              <w:pStyle w:val="TableParagraph"/>
              <w:spacing w:before="1" w:line="223" w:lineRule="exact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Horario</w:t>
            </w:r>
          </w:p>
        </w:tc>
      </w:tr>
      <w:tr w:rsidR="00217A8D" w14:paraId="4B145DF5" w14:textId="77777777">
        <w:trPr>
          <w:trHeight w:val="244"/>
        </w:trPr>
        <w:tc>
          <w:tcPr>
            <w:tcW w:w="1414" w:type="dxa"/>
            <w:vMerge/>
            <w:tcBorders>
              <w:top w:val="nil"/>
            </w:tcBorders>
            <w:shd w:val="clear" w:color="auto" w:fill="D9D9D9"/>
          </w:tcPr>
          <w:p w14:paraId="4B145DF2" w14:textId="77777777" w:rsidR="00217A8D" w:rsidRDefault="00217A8D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shd w:val="clear" w:color="auto" w:fill="D9D9D9"/>
          </w:tcPr>
          <w:p w14:paraId="4B145DF3" w14:textId="77777777" w:rsidR="00217A8D" w:rsidRDefault="00AC3846">
            <w:pPr>
              <w:pStyle w:val="TableParagraph"/>
              <w:spacing w:before="1" w:line="223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HT</w:t>
            </w:r>
          </w:p>
        </w:tc>
        <w:tc>
          <w:tcPr>
            <w:tcW w:w="1275" w:type="dxa"/>
            <w:shd w:val="clear" w:color="auto" w:fill="D9D9D9"/>
          </w:tcPr>
          <w:p w14:paraId="4B145DF4" w14:textId="77777777" w:rsidR="00217A8D" w:rsidRDefault="00AC3846">
            <w:pPr>
              <w:pStyle w:val="TableParagraph"/>
              <w:spacing w:before="1" w:line="22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HP</w:t>
            </w:r>
          </w:p>
        </w:tc>
      </w:tr>
      <w:tr w:rsidR="00217A8D" w14:paraId="4B145DF9" w14:textId="77777777">
        <w:trPr>
          <w:trHeight w:val="245"/>
        </w:trPr>
        <w:tc>
          <w:tcPr>
            <w:tcW w:w="1414" w:type="dxa"/>
          </w:tcPr>
          <w:p w14:paraId="4B145DF6" w14:textId="77777777" w:rsidR="00217A8D" w:rsidRDefault="00AC3846">
            <w:pPr>
              <w:pStyle w:val="TableParagraph"/>
              <w:spacing w:before="2" w:line="223" w:lineRule="exact"/>
              <w:ind w:left="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278" w:type="dxa"/>
          </w:tcPr>
          <w:p w14:paraId="4B145DF7" w14:textId="77777777" w:rsidR="00217A8D" w:rsidRDefault="00AC3846">
            <w:pPr>
              <w:pStyle w:val="TableParagraph"/>
              <w:spacing w:before="2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5" w:type="dxa"/>
          </w:tcPr>
          <w:p w14:paraId="4B145DF8" w14:textId="77777777" w:rsidR="00217A8D" w:rsidRDefault="00AC3846">
            <w:pPr>
              <w:pStyle w:val="TableParagraph"/>
              <w:spacing w:before="2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217A8D" w14:paraId="4B145DFD" w14:textId="77777777">
        <w:trPr>
          <w:trHeight w:val="244"/>
        </w:trPr>
        <w:tc>
          <w:tcPr>
            <w:tcW w:w="1414" w:type="dxa"/>
          </w:tcPr>
          <w:p w14:paraId="4B145DFA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278" w:type="dxa"/>
          </w:tcPr>
          <w:p w14:paraId="4B145DFB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5" w:type="dxa"/>
          </w:tcPr>
          <w:p w14:paraId="4B145DFC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217A8D" w14:paraId="4B145E01" w14:textId="77777777">
        <w:trPr>
          <w:trHeight w:val="244"/>
        </w:trPr>
        <w:tc>
          <w:tcPr>
            <w:tcW w:w="1414" w:type="dxa"/>
          </w:tcPr>
          <w:p w14:paraId="4B145DFE" w14:textId="77777777" w:rsidR="00217A8D" w:rsidRDefault="00AC3846">
            <w:pPr>
              <w:pStyle w:val="TableParagraph"/>
              <w:spacing w:before="1" w:line="223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1278" w:type="dxa"/>
          </w:tcPr>
          <w:p w14:paraId="4B145DFF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75" w:type="dxa"/>
          </w:tcPr>
          <w:p w14:paraId="4B145E00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217A8D" w14:paraId="4B145E05" w14:textId="77777777">
        <w:trPr>
          <w:trHeight w:val="244"/>
        </w:trPr>
        <w:tc>
          <w:tcPr>
            <w:tcW w:w="1414" w:type="dxa"/>
          </w:tcPr>
          <w:p w14:paraId="4B145E02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1278" w:type="dxa"/>
          </w:tcPr>
          <w:p w14:paraId="4B145E03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75" w:type="dxa"/>
          </w:tcPr>
          <w:p w14:paraId="4B145E04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217A8D" w14:paraId="4B145E09" w14:textId="77777777">
        <w:trPr>
          <w:trHeight w:val="244"/>
        </w:trPr>
        <w:tc>
          <w:tcPr>
            <w:tcW w:w="1414" w:type="dxa"/>
          </w:tcPr>
          <w:p w14:paraId="4B145E06" w14:textId="77777777" w:rsidR="00217A8D" w:rsidRDefault="00AC3846">
            <w:pPr>
              <w:pStyle w:val="TableParagraph"/>
              <w:spacing w:before="1"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1278" w:type="dxa"/>
          </w:tcPr>
          <w:p w14:paraId="4B145E07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75" w:type="dxa"/>
          </w:tcPr>
          <w:p w14:paraId="4B145E08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217A8D" w14:paraId="4B145E0D" w14:textId="77777777">
        <w:trPr>
          <w:trHeight w:val="241"/>
        </w:trPr>
        <w:tc>
          <w:tcPr>
            <w:tcW w:w="1414" w:type="dxa"/>
          </w:tcPr>
          <w:p w14:paraId="4B145E0A" w14:textId="77777777" w:rsidR="00217A8D" w:rsidRDefault="00AC3846">
            <w:pPr>
              <w:pStyle w:val="TableParagraph"/>
              <w:spacing w:line="222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278" w:type="dxa"/>
          </w:tcPr>
          <w:p w14:paraId="4B145E0B" w14:textId="77777777" w:rsidR="00217A8D" w:rsidRDefault="00AC3846">
            <w:pPr>
              <w:pStyle w:val="TableParagraph"/>
              <w:spacing w:line="222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75" w:type="dxa"/>
          </w:tcPr>
          <w:p w14:paraId="4B145E0C" w14:textId="77777777" w:rsidR="00217A8D" w:rsidRDefault="00AC3846">
            <w:pPr>
              <w:pStyle w:val="TableParagraph"/>
              <w:spacing w:line="222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217A8D" w14:paraId="4B145E11" w14:textId="77777777">
        <w:trPr>
          <w:trHeight w:val="244"/>
        </w:trPr>
        <w:tc>
          <w:tcPr>
            <w:tcW w:w="1414" w:type="dxa"/>
          </w:tcPr>
          <w:p w14:paraId="4B145E0E" w14:textId="77777777" w:rsidR="00217A8D" w:rsidRDefault="00AC3846">
            <w:pPr>
              <w:pStyle w:val="TableParagraph"/>
              <w:spacing w:before="1" w:line="223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G</w:t>
            </w:r>
          </w:p>
        </w:tc>
        <w:tc>
          <w:tcPr>
            <w:tcW w:w="1278" w:type="dxa"/>
          </w:tcPr>
          <w:p w14:paraId="4B145E0F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75" w:type="dxa"/>
          </w:tcPr>
          <w:p w14:paraId="4B145E10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217A8D" w14:paraId="4B145E15" w14:textId="77777777">
        <w:trPr>
          <w:trHeight w:val="244"/>
        </w:trPr>
        <w:tc>
          <w:tcPr>
            <w:tcW w:w="1414" w:type="dxa"/>
          </w:tcPr>
          <w:p w14:paraId="4B145E12" w14:textId="77777777" w:rsidR="00217A8D" w:rsidRDefault="00AC3846">
            <w:pPr>
              <w:pStyle w:val="TableParagraph"/>
              <w:spacing w:before="1" w:line="223" w:lineRule="exact"/>
              <w:ind w:left="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H</w:t>
            </w:r>
          </w:p>
        </w:tc>
        <w:tc>
          <w:tcPr>
            <w:tcW w:w="1278" w:type="dxa"/>
          </w:tcPr>
          <w:p w14:paraId="4B145E13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5" w:type="dxa"/>
          </w:tcPr>
          <w:p w14:paraId="4B145E14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217A8D" w14:paraId="4B145E19" w14:textId="77777777">
        <w:trPr>
          <w:trHeight w:val="244"/>
        </w:trPr>
        <w:tc>
          <w:tcPr>
            <w:tcW w:w="1414" w:type="dxa"/>
          </w:tcPr>
          <w:p w14:paraId="4B145E16" w14:textId="77777777" w:rsidR="00217A8D" w:rsidRDefault="00AC3846">
            <w:pPr>
              <w:pStyle w:val="TableParagraph"/>
              <w:spacing w:before="1"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1278" w:type="dxa"/>
          </w:tcPr>
          <w:p w14:paraId="4B145E17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5" w:type="dxa"/>
          </w:tcPr>
          <w:p w14:paraId="4B145E18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217A8D" w14:paraId="4B145E1D" w14:textId="77777777">
        <w:trPr>
          <w:trHeight w:val="244"/>
        </w:trPr>
        <w:tc>
          <w:tcPr>
            <w:tcW w:w="1414" w:type="dxa"/>
          </w:tcPr>
          <w:p w14:paraId="4B145E1A" w14:textId="77777777" w:rsidR="00217A8D" w:rsidRDefault="00AC3846">
            <w:pPr>
              <w:pStyle w:val="TableParagraph"/>
              <w:spacing w:before="1" w:line="223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J</w:t>
            </w:r>
          </w:p>
        </w:tc>
        <w:tc>
          <w:tcPr>
            <w:tcW w:w="1278" w:type="dxa"/>
          </w:tcPr>
          <w:p w14:paraId="4B145E1B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5" w:type="dxa"/>
          </w:tcPr>
          <w:p w14:paraId="4B145E1C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217A8D" w14:paraId="4B145E21" w14:textId="77777777">
        <w:trPr>
          <w:trHeight w:val="244"/>
        </w:trPr>
        <w:tc>
          <w:tcPr>
            <w:tcW w:w="1414" w:type="dxa"/>
          </w:tcPr>
          <w:p w14:paraId="4B145E1E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K</w:t>
            </w:r>
          </w:p>
        </w:tc>
        <w:tc>
          <w:tcPr>
            <w:tcW w:w="1278" w:type="dxa"/>
          </w:tcPr>
          <w:p w14:paraId="4B145E1F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5" w:type="dxa"/>
          </w:tcPr>
          <w:p w14:paraId="4B145E20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</w:tbl>
    <w:p w14:paraId="4B145E22" w14:textId="77777777" w:rsidR="00217A8D" w:rsidRDefault="00217A8D">
      <w:pPr>
        <w:pStyle w:val="TableParagraph"/>
        <w:spacing w:line="223" w:lineRule="exact"/>
        <w:jc w:val="center"/>
        <w:rPr>
          <w:sz w:val="20"/>
        </w:rPr>
        <w:sectPr w:rsidR="00217A8D">
          <w:pgSz w:w="12240" w:h="15840"/>
          <w:pgMar w:top="1940" w:right="0" w:bottom="880" w:left="360" w:header="418" w:footer="686" w:gutter="0"/>
          <w:cols w:space="720"/>
        </w:sectPr>
      </w:pPr>
    </w:p>
    <w:p w14:paraId="4B145E23" w14:textId="77777777" w:rsidR="00217A8D" w:rsidRDefault="00217A8D">
      <w:pPr>
        <w:pStyle w:val="Textoindependiente"/>
        <w:spacing w:before="53"/>
      </w:pPr>
    </w:p>
    <w:tbl>
      <w:tblPr>
        <w:tblW w:w="0" w:type="auto"/>
        <w:tblInd w:w="3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4"/>
        <w:gridCol w:w="1278"/>
        <w:gridCol w:w="1275"/>
      </w:tblGrid>
      <w:tr w:rsidR="00217A8D" w14:paraId="4B145E27" w14:textId="77777777">
        <w:trPr>
          <w:trHeight w:val="244"/>
        </w:trPr>
        <w:tc>
          <w:tcPr>
            <w:tcW w:w="1414" w:type="dxa"/>
          </w:tcPr>
          <w:p w14:paraId="4B145E24" w14:textId="77777777" w:rsidR="00217A8D" w:rsidRDefault="00AC3846">
            <w:pPr>
              <w:pStyle w:val="TableParagraph"/>
              <w:spacing w:before="1"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1278" w:type="dxa"/>
          </w:tcPr>
          <w:p w14:paraId="4B145E25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5" w:type="dxa"/>
          </w:tcPr>
          <w:p w14:paraId="4B145E26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217A8D" w14:paraId="4B145E2B" w14:textId="77777777">
        <w:trPr>
          <w:trHeight w:val="242"/>
        </w:trPr>
        <w:tc>
          <w:tcPr>
            <w:tcW w:w="1414" w:type="dxa"/>
          </w:tcPr>
          <w:p w14:paraId="4B145E28" w14:textId="77777777" w:rsidR="00217A8D" w:rsidRDefault="00AC3846">
            <w:pPr>
              <w:pStyle w:val="TableParagraph"/>
              <w:spacing w:line="222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1278" w:type="dxa"/>
          </w:tcPr>
          <w:p w14:paraId="4B145E29" w14:textId="77777777" w:rsidR="00217A8D" w:rsidRDefault="00AC3846">
            <w:pPr>
              <w:pStyle w:val="TableParagraph"/>
              <w:spacing w:line="222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75" w:type="dxa"/>
          </w:tcPr>
          <w:p w14:paraId="4B145E2A" w14:textId="77777777" w:rsidR="00217A8D" w:rsidRDefault="00AC3846">
            <w:pPr>
              <w:pStyle w:val="TableParagraph"/>
              <w:spacing w:line="222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217A8D" w14:paraId="4B145E2F" w14:textId="77777777">
        <w:trPr>
          <w:trHeight w:val="244"/>
        </w:trPr>
        <w:tc>
          <w:tcPr>
            <w:tcW w:w="1414" w:type="dxa"/>
          </w:tcPr>
          <w:p w14:paraId="4B145E2C" w14:textId="77777777" w:rsidR="00217A8D" w:rsidRDefault="00AC3846">
            <w:pPr>
              <w:pStyle w:val="TableParagraph"/>
              <w:spacing w:before="1" w:line="223" w:lineRule="exact"/>
              <w:ind w:left="8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1278" w:type="dxa"/>
          </w:tcPr>
          <w:p w14:paraId="4B145E2D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5" w:type="dxa"/>
          </w:tcPr>
          <w:p w14:paraId="4B145E2E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217A8D" w14:paraId="4B145E33" w14:textId="77777777">
        <w:trPr>
          <w:trHeight w:val="244"/>
        </w:trPr>
        <w:tc>
          <w:tcPr>
            <w:tcW w:w="1414" w:type="dxa"/>
          </w:tcPr>
          <w:p w14:paraId="4B145E30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278" w:type="dxa"/>
          </w:tcPr>
          <w:p w14:paraId="4B145E31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5" w:type="dxa"/>
          </w:tcPr>
          <w:p w14:paraId="4B145E32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217A8D" w14:paraId="4B145E37" w14:textId="77777777">
        <w:trPr>
          <w:trHeight w:val="244"/>
        </w:trPr>
        <w:tc>
          <w:tcPr>
            <w:tcW w:w="1414" w:type="dxa"/>
          </w:tcPr>
          <w:p w14:paraId="4B145E34" w14:textId="77777777" w:rsidR="00217A8D" w:rsidRDefault="00AC3846">
            <w:pPr>
              <w:pStyle w:val="TableParagraph"/>
              <w:spacing w:before="1"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  <w:tc>
          <w:tcPr>
            <w:tcW w:w="1278" w:type="dxa"/>
          </w:tcPr>
          <w:p w14:paraId="4B145E35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75" w:type="dxa"/>
          </w:tcPr>
          <w:p w14:paraId="4B145E36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217A8D" w14:paraId="4B145E3B" w14:textId="77777777">
        <w:trPr>
          <w:trHeight w:val="244"/>
        </w:trPr>
        <w:tc>
          <w:tcPr>
            <w:tcW w:w="1414" w:type="dxa"/>
          </w:tcPr>
          <w:p w14:paraId="4B145E38" w14:textId="77777777" w:rsidR="00217A8D" w:rsidRDefault="00AC3846">
            <w:pPr>
              <w:pStyle w:val="TableParagraph"/>
              <w:spacing w:before="1" w:line="223" w:lineRule="exact"/>
              <w:ind w:left="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Q</w:t>
            </w:r>
          </w:p>
        </w:tc>
        <w:tc>
          <w:tcPr>
            <w:tcW w:w="1278" w:type="dxa"/>
          </w:tcPr>
          <w:p w14:paraId="4B145E39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5" w:type="dxa"/>
          </w:tcPr>
          <w:p w14:paraId="4B145E3A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217A8D" w14:paraId="4B145E3F" w14:textId="77777777">
        <w:trPr>
          <w:trHeight w:val="244"/>
        </w:trPr>
        <w:tc>
          <w:tcPr>
            <w:tcW w:w="1414" w:type="dxa"/>
          </w:tcPr>
          <w:p w14:paraId="4B145E3C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R</w:t>
            </w:r>
          </w:p>
        </w:tc>
        <w:tc>
          <w:tcPr>
            <w:tcW w:w="1278" w:type="dxa"/>
          </w:tcPr>
          <w:p w14:paraId="4B145E3D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75" w:type="dxa"/>
          </w:tcPr>
          <w:p w14:paraId="4B145E3E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217A8D" w14:paraId="4B145E43" w14:textId="77777777">
        <w:trPr>
          <w:trHeight w:val="244"/>
        </w:trPr>
        <w:tc>
          <w:tcPr>
            <w:tcW w:w="1414" w:type="dxa"/>
          </w:tcPr>
          <w:p w14:paraId="4B145E40" w14:textId="77777777" w:rsidR="00217A8D" w:rsidRDefault="00AC3846">
            <w:pPr>
              <w:pStyle w:val="TableParagraph"/>
              <w:spacing w:before="1" w:line="223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S</w:t>
            </w:r>
          </w:p>
        </w:tc>
        <w:tc>
          <w:tcPr>
            <w:tcW w:w="1278" w:type="dxa"/>
          </w:tcPr>
          <w:p w14:paraId="4B145E41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5" w:type="dxa"/>
          </w:tcPr>
          <w:p w14:paraId="4B145E42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217A8D" w14:paraId="4B145E47" w14:textId="77777777">
        <w:trPr>
          <w:trHeight w:val="244"/>
        </w:trPr>
        <w:tc>
          <w:tcPr>
            <w:tcW w:w="1414" w:type="dxa"/>
          </w:tcPr>
          <w:p w14:paraId="4B145E44" w14:textId="77777777" w:rsidR="00217A8D" w:rsidRDefault="00AC3846">
            <w:pPr>
              <w:pStyle w:val="TableParagraph"/>
              <w:spacing w:before="1" w:line="223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T</w:t>
            </w:r>
          </w:p>
        </w:tc>
        <w:tc>
          <w:tcPr>
            <w:tcW w:w="1278" w:type="dxa"/>
          </w:tcPr>
          <w:p w14:paraId="4B145E45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75" w:type="dxa"/>
          </w:tcPr>
          <w:p w14:paraId="4B145E46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217A8D" w14:paraId="4B145E4B" w14:textId="77777777">
        <w:trPr>
          <w:trHeight w:val="244"/>
        </w:trPr>
        <w:tc>
          <w:tcPr>
            <w:tcW w:w="1414" w:type="dxa"/>
          </w:tcPr>
          <w:p w14:paraId="4B145E48" w14:textId="77777777" w:rsidR="00217A8D" w:rsidRDefault="00AC3846">
            <w:pPr>
              <w:pStyle w:val="TableParagraph"/>
              <w:spacing w:before="1" w:line="223" w:lineRule="exact"/>
              <w:ind w:left="8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U</w:t>
            </w:r>
          </w:p>
        </w:tc>
        <w:tc>
          <w:tcPr>
            <w:tcW w:w="1278" w:type="dxa"/>
          </w:tcPr>
          <w:p w14:paraId="4B145E49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5" w:type="dxa"/>
          </w:tcPr>
          <w:p w14:paraId="4B145E4A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217A8D" w14:paraId="4B145E4F" w14:textId="77777777">
        <w:trPr>
          <w:trHeight w:val="242"/>
        </w:trPr>
        <w:tc>
          <w:tcPr>
            <w:tcW w:w="1414" w:type="dxa"/>
          </w:tcPr>
          <w:p w14:paraId="4B145E4C" w14:textId="77777777" w:rsidR="00217A8D" w:rsidRDefault="00AC3846">
            <w:pPr>
              <w:pStyle w:val="TableParagraph"/>
              <w:spacing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  <w:tc>
          <w:tcPr>
            <w:tcW w:w="1278" w:type="dxa"/>
          </w:tcPr>
          <w:p w14:paraId="4B145E4D" w14:textId="77777777" w:rsidR="00217A8D" w:rsidRDefault="00AC3846">
            <w:pPr>
              <w:pStyle w:val="TableParagraph"/>
              <w:spacing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5" w:type="dxa"/>
          </w:tcPr>
          <w:p w14:paraId="4B145E4E" w14:textId="77777777" w:rsidR="00217A8D" w:rsidRDefault="00AC3846">
            <w:pPr>
              <w:pStyle w:val="TableParagraph"/>
              <w:spacing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217A8D" w14:paraId="4B145E53" w14:textId="77777777">
        <w:trPr>
          <w:trHeight w:val="244"/>
        </w:trPr>
        <w:tc>
          <w:tcPr>
            <w:tcW w:w="1414" w:type="dxa"/>
          </w:tcPr>
          <w:p w14:paraId="4B145E50" w14:textId="77777777" w:rsidR="00217A8D" w:rsidRDefault="00AC3846">
            <w:pPr>
              <w:pStyle w:val="TableParagraph"/>
              <w:spacing w:before="1" w:line="223" w:lineRule="exact"/>
              <w:ind w:left="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W</w:t>
            </w:r>
          </w:p>
        </w:tc>
        <w:tc>
          <w:tcPr>
            <w:tcW w:w="1278" w:type="dxa"/>
          </w:tcPr>
          <w:p w14:paraId="4B145E51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75" w:type="dxa"/>
          </w:tcPr>
          <w:p w14:paraId="4B145E52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217A8D" w14:paraId="4B145E57" w14:textId="77777777">
        <w:trPr>
          <w:trHeight w:val="244"/>
        </w:trPr>
        <w:tc>
          <w:tcPr>
            <w:tcW w:w="1414" w:type="dxa"/>
          </w:tcPr>
          <w:p w14:paraId="4B145E54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278" w:type="dxa"/>
          </w:tcPr>
          <w:p w14:paraId="4B145E55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5" w:type="dxa"/>
          </w:tcPr>
          <w:p w14:paraId="4B145E56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217A8D" w14:paraId="4B145E5B" w14:textId="77777777">
        <w:trPr>
          <w:trHeight w:val="244"/>
        </w:trPr>
        <w:tc>
          <w:tcPr>
            <w:tcW w:w="1414" w:type="dxa"/>
          </w:tcPr>
          <w:p w14:paraId="4B145E58" w14:textId="77777777" w:rsidR="00217A8D" w:rsidRDefault="00AC3846">
            <w:pPr>
              <w:pStyle w:val="TableParagraph"/>
              <w:spacing w:before="1" w:line="223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1278" w:type="dxa"/>
          </w:tcPr>
          <w:p w14:paraId="4B145E59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5" w:type="dxa"/>
          </w:tcPr>
          <w:p w14:paraId="4B145E5A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217A8D" w14:paraId="4B145E5F" w14:textId="77777777">
        <w:trPr>
          <w:trHeight w:val="244"/>
        </w:trPr>
        <w:tc>
          <w:tcPr>
            <w:tcW w:w="1414" w:type="dxa"/>
          </w:tcPr>
          <w:p w14:paraId="4B145E5C" w14:textId="77777777" w:rsidR="00217A8D" w:rsidRDefault="00AC3846">
            <w:pPr>
              <w:pStyle w:val="TableParagraph"/>
              <w:spacing w:before="1"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Z</w:t>
            </w:r>
          </w:p>
        </w:tc>
        <w:tc>
          <w:tcPr>
            <w:tcW w:w="1278" w:type="dxa"/>
          </w:tcPr>
          <w:p w14:paraId="4B145E5D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5" w:type="dxa"/>
          </w:tcPr>
          <w:p w14:paraId="4B145E5E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217A8D" w14:paraId="4B145E63" w14:textId="77777777">
        <w:trPr>
          <w:trHeight w:val="244"/>
        </w:trPr>
        <w:tc>
          <w:tcPr>
            <w:tcW w:w="1414" w:type="dxa"/>
          </w:tcPr>
          <w:p w14:paraId="4B145E60" w14:textId="77777777" w:rsidR="00217A8D" w:rsidRDefault="00AC3846">
            <w:pPr>
              <w:pStyle w:val="TableParagraph"/>
              <w:spacing w:before="1" w:line="223" w:lineRule="exact"/>
              <w:ind w:left="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278" w:type="dxa"/>
          </w:tcPr>
          <w:p w14:paraId="4B145E61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75" w:type="dxa"/>
          </w:tcPr>
          <w:p w14:paraId="4B145E62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217A8D" w14:paraId="4B145E67" w14:textId="77777777">
        <w:trPr>
          <w:trHeight w:val="244"/>
        </w:trPr>
        <w:tc>
          <w:tcPr>
            <w:tcW w:w="1414" w:type="dxa"/>
          </w:tcPr>
          <w:p w14:paraId="4B145E64" w14:textId="77777777" w:rsidR="00217A8D" w:rsidRDefault="00AC3846">
            <w:pPr>
              <w:pStyle w:val="TableParagraph"/>
              <w:spacing w:before="1" w:line="223" w:lineRule="exact"/>
              <w:ind w:left="8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278" w:type="dxa"/>
          </w:tcPr>
          <w:p w14:paraId="4B145E65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5" w:type="dxa"/>
          </w:tcPr>
          <w:p w14:paraId="4B145E66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217A8D" w14:paraId="4B145E6B" w14:textId="77777777">
        <w:trPr>
          <w:trHeight w:val="244"/>
        </w:trPr>
        <w:tc>
          <w:tcPr>
            <w:tcW w:w="1414" w:type="dxa"/>
          </w:tcPr>
          <w:p w14:paraId="4B145E68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1278" w:type="dxa"/>
          </w:tcPr>
          <w:p w14:paraId="4B145E69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5" w:type="dxa"/>
          </w:tcPr>
          <w:p w14:paraId="4B145E6A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217A8D" w14:paraId="4B145E6F" w14:textId="77777777">
        <w:trPr>
          <w:trHeight w:val="244"/>
        </w:trPr>
        <w:tc>
          <w:tcPr>
            <w:tcW w:w="1414" w:type="dxa"/>
          </w:tcPr>
          <w:p w14:paraId="4B145E6C" w14:textId="77777777" w:rsidR="00217A8D" w:rsidRDefault="00AC3846">
            <w:pPr>
              <w:pStyle w:val="TableParagraph"/>
              <w:spacing w:before="1" w:line="223" w:lineRule="exact"/>
              <w:ind w:left="8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1278" w:type="dxa"/>
          </w:tcPr>
          <w:p w14:paraId="4B145E6D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75" w:type="dxa"/>
          </w:tcPr>
          <w:p w14:paraId="4B145E6E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217A8D" w14:paraId="4B145E73" w14:textId="77777777">
        <w:trPr>
          <w:trHeight w:val="242"/>
        </w:trPr>
        <w:tc>
          <w:tcPr>
            <w:tcW w:w="1414" w:type="dxa"/>
          </w:tcPr>
          <w:p w14:paraId="4B145E70" w14:textId="77777777" w:rsidR="00217A8D" w:rsidRDefault="00AC3846">
            <w:pPr>
              <w:pStyle w:val="TableParagraph"/>
              <w:spacing w:line="222" w:lineRule="exact"/>
              <w:ind w:left="8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1278" w:type="dxa"/>
          </w:tcPr>
          <w:p w14:paraId="4B145E71" w14:textId="77777777" w:rsidR="00217A8D" w:rsidRDefault="00AC3846">
            <w:pPr>
              <w:pStyle w:val="TableParagraph"/>
              <w:spacing w:line="222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5" w:type="dxa"/>
          </w:tcPr>
          <w:p w14:paraId="4B145E72" w14:textId="77777777" w:rsidR="00217A8D" w:rsidRDefault="00AC3846">
            <w:pPr>
              <w:pStyle w:val="TableParagraph"/>
              <w:spacing w:line="222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217A8D" w14:paraId="4B145E77" w14:textId="77777777">
        <w:trPr>
          <w:trHeight w:val="244"/>
        </w:trPr>
        <w:tc>
          <w:tcPr>
            <w:tcW w:w="1414" w:type="dxa"/>
          </w:tcPr>
          <w:p w14:paraId="4B145E74" w14:textId="77777777" w:rsidR="00217A8D" w:rsidRDefault="00AC3846">
            <w:pPr>
              <w:pStyle w:val="TableParagraph"/>
              <w:spacing w:before="1" w:line="223" w:lineRule="exact"/>
              <w:ind w:left="8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1278" w:type="dxa"/>
          </w:tcPr>
          <w:p w14:paraId="4B145E75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5" w:type="dxa"/>
          </w:tcPr>
          <w:p w14:paraId="4B145E76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217A8D" w14:paraId="4B145E7B" w14:textId="77777777">
        <w:trPr>
          <w:trHeight w:val="244"/>
        </w:trPr>
        <w:tc>
          <w:tcPr>
            <w:tcW w:w="1414" w:type="dxa"/>
          </w:tcPr>
          <w:p w14:paraId="4B145E78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g</w:t>
            </w:r>
          </w:p>
        </w:tc>
        <w:tc>
          <w:tcPr>
            <w:tcW w:w="1278" w:type="dxa"/>
          </w:tcPr>
          <w:p w14:paraId="4B145E79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5" w:type="dxa"/>
          </w:tcPr>
          <w:p w14:paraId="4B145E7A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217A8D" w14:paraId="4B145E7F" w14:textId="77777777">
        <w:trPr>
          <w:trHeight w:val="244"/>
        </w:trPr>
        <w:tc>
          <w:tcPr>
            <w:tcW w:w="1414" w:type="dxa"/>
          </w:tcPr>
          <w:p w14:paraId="4B145E7C" w14:textId="77777777" w:rsidR="00217A8D" w:rsidRDefault="00AC3846">
            <w:pPr>
              <w:pStyle w:val="TableParagraph"/>
              <w:spacing w:before="1" w:line="223" w:lineRule="exact"/>
              <w:ind w:left="8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h</w:t>
            </w:r>
          </w:p>
        </w:tc>
        <w:tc>
          <w:tcPr>
            <w:tcW w:w="1278" w:type="dxa"/>
          </w:tcPr>
          <w:p w14:paraId="4B145E7D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75" w:type="dxa"/>
          </w:tcPr>
          <w:p w14:paraId="4B145E7E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217A8D" w14:paraId="4B145E83" w14:textId="77777777">
        <w:trPr>
          <w:trHeight w:val="244"/>
        </w:trPr>
        <w:tc>
          <w:tcPr>
            <w:tcW w:w="1414" w:type="dxa"/>
          </w:tcPr>
          <w:p w14:paraId="4B145E80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1278" w:type="dxa"/>
          </w:tcPr>
          <w:p w14:paraId="4B145E81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75" w:type="dxa"/>
          </w:tcPr>
          <w:p w14:paraId="4B145E82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217A8D" w14:paraId="4B145E87" w14:textId="77777777">
        <w:trPr>
          <w:trHeight w:val="244"/>
        </w:trPr>
        <w:tc>
          <w:tcPr>
            <w:tcW w:w="1414" w:type="dxa"/>
          </w:tcPr>
          <w:p w14:paraId="4B145E84" w14:textId="77777777" w:rsidR="00217A8D" w:rsidRDefault="00AC3846">
            <w:pPr>
              <w:pStyle w:val="TableParagraph"/>
              <w:spacing w:before="1" w:line="223" w:lineRule="exact"/>
              <w:ind w:left="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j</w:t>
            </w:r>
          </w:p>
        </w:tc>
        <w:tc>
          <w:tcPr>
            <w:tcW w:w="1278" w:type="dxa"/>
          </w:tcPr>
          <w:p w14:paraId="4B145E85" w14:textId="77777777" w:rsidR="00217A8D" w:rsidRDefault="00AC3846">
            <w:pPr>
              <w:pStyle w:val="TableParagraph"/>
              <w:spacing w:before="1" w:line="223" w:lineRule="exact"/>
              <w:ind w:left="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5" w:type="dxa"/>
          </w:tcPr>
          <w:p w14:paraId="4B145E86" w14:textId="77777777" w:rsidR="00217A8D" w:rsidRDefault="00AC3846">
            <w:pPr>
              <w:pStyle w:val="TableParagraph"/>
              <w:spacing w:before="1" w:line="223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</w:tbl>
    <w:p w14:paraId="4B145E88" w14:textId="77777777" w:rsidR="00217A8D" w:rsidRDefault="00217A8D">
      <w:pPr>
        <w:pStyle w:val="Textoindependiente"/>
        <w:spacing w:before="11"/>
      </w:pPr>
    </w:p>
    <w:p w14:paraId="4B145E89" w14:textId="77777777" w:rsidR="00217A8D" w:rsidRDefault="00AC3846">
      <w:pPr>
        <w:pStyle w:val="Ttulo2"/>
        <w:numPr>
          <w:ilvl w:val="2"/>
          <w:numId w:val="2"/>
        </w:numPr>
        <w:tabs>
          <w:tab w:val="left" w:pos="1372"/>
        </w:tabs>
        <w:ind w:left="1372" w:hanging="455"/>
      </w:pPr>
      <w:r>
        <w:t>Asignación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clave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nombre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especialidad</w:t>
      </w:r>
    </w:p>
    <w:p w14:paraId="4B145E8A" w14:textId="77777777" w:rsidR="00217A8D" w:rsidRDefault="00AC3846">
      <w:pPr>
        <w:pStyle w:val="Textoindependiente"/>
        <w:spacing w:before="243"/>
        <w:ind w:left="917"/>
      </w:pPr>
      <w:r>
        <w:t>La</w:t>
      </w:r>
      <w:r>
        <w:rPr>
          <w:spacing w:val="-6"/>
        </w:rPr>
        <w:t xml:space="preserve"> </w:t>
      </w:r>
      <w:r>
        <w:t>clave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especialidad</w:t>
      </w:r>
      <w:r>
        <w:rPr>
          <w:spacing w:val="-5"/>
        </w:rPr>
        <w:t xml:space="preserve"> </w:t>
      </w:r>
      <w:r>
        <w:t>está</w:t>
      </w:r>
      <w:r>
        <w:rPr>
          <w:spacing w:val="-5"/>
        </w:rPr>
        <w:t xml:space="preserve"> </w:t>
      </w:r>
      <w:r>
        <w:t>formada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siglas</w:t>
      </w:r>
      <w:r>
        <w:rPr>
          <w:spacing w:val="-5"/>
        </w:rPr>
        <w:t xml:space="preserve"> </w:t>
      </w:r>
      <w:r>
        <w:t>separadas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guiones</w:t>
      </w:r>
      <w:r>
        <w:rPr>
          <w:spacing w:val="-8"/>
        </w:rPr>
        <w:t xml:space="preserve"> </w:t>
      </w:r>
      <w:r>
        <w:t>intermedios,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como</w:t>
      </w:r>
      <w:r>
        <w:rPr>
          <w:spacing w:val="3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2"/>
        </w:rPr>
        <w:t>muestra:</w:t>
      </w:r>
    </w:p>
    <w:p w14:paraId="4B145E8B" w14:textId="77777777" w:rsidR="00217A8D" w:rsidRDefault="00217A8D">
      <w:pPr>
        <w:pStyle w:val="Textoindependiente"/>
      </w:pPr>
    </w:p>
    <w:tbl>
      <w:tblPr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612"/>
        <w:gridCol w:w="614"/>
        <w:gridCol w:w="612"/>
        <w:gridCol w:w="615"/>
        <w:gridCol w:w="612"/>
        <w:gridCol w:w="610"/>
        <w:gridCol w:w="610"/>
        <w:gridCol w:w="610"/>
        <w:gridCol w:w="610"/>
        <w:gridCol w:w="610"/>
        <w:gridCol w:w="608"/>
        <w:gridCol w:w="611"/>
        <w:gridCol w:w="610"/>
        <w:gridCol w:w="610"/>
        <w:gridCol w:w="608"/>
      </w:tblGrid>
      <w:tr w:rsidR="00217A8D" w14:paraId="4B145E9C" w14:textId="77777777">
        <w:trPr>
          <w:trHeight w:val="244"/>
        </w:trPr>
        <w:tc>
          <w:tcPr>
            <w:tcW w:w="614" w:type="dxa"/>
          </w:tcPr>
          <w:p w14:paraId="4B145E8C" w14:textId="77777777" w:rsidR="00217A8D" w:rsidRDefault="00AC3846">
            <w:pPr>
              <w:pStyle w:val="TableParagraph"/>
              <w:spacing w:before="1" w:line="223" w:lineRule="exact"/>
              <w:ind w:left="201"/>
              <w:rPr>
                <w:sz w:val="20"/>
              </w:rPr>
            </w:pPr>
            <w:r>
              <w:rPr>
                <w:spacing w:val="-5"/>
                <w:sz w:val="20"/>
              </w:rPr>
              <w:t>X1</w:t>
            </w:r>
          </w:p>
        </w:tc>
        <w:tc>
          <w:tcPr>
            <w:tcW w:w="612" w:type="dxa"/>
          </w:tcPr>
          <w:p w14:paraId="4B145E8D" w14:textId="77777777" w:rsidR="00217A8D" w:rsidRDefault="00AC3846">
            <w:pPr>
              <w:pStyle w:val="TableParagraph"/>
              <w:spacing w:before="1" w:line="223" w:lineRule="exact"/>
              <w:ind w:left="201"/>
              <w:rPr>
                <w:sz w:val="20"/>
              </w:rPr>
            </w:pPr>
            <w:r>
              <w:rPr>
                <w:spacing w:val="-5"/>
                <w:sz w:val="20"/>
              </w:rPr>
              <w:t>X2</w:t>
            </w:r>
          </w:p>
        </w:tc>
        <w:tc>
          <w:tcPr>
            <w:tcW w:w="614" w:type="dxa"/>
          </w:tcPr>
          <w:p w14:paraId="4B145E8E" w14:textId="77777777" w:rsidR="00217A8D" w:rsidRDefault="00AC3846">
            <w:pPr>
              <w:pStyle w:val="TableParagraph"/>
              <w:spacing w:before="1" w:line="223" w:lineRule="exact"/>
              <w:ind w:left="201"/>
              <w:rPr>
                <w:sz w:val="20"/>
              </w:rPr>
            </w:pPr>
            <w:r>
              <w:rPr>
                <w:spacing w:val="-5"/>
                <w:sz w:val="20"/>
              </w:rPr>
              <w:t>X3</w:t>
            </w:r>
          </w:p>
        </w:tc>
        <w:tc>
          <w:tcPr>
            <w:tcW w:w="612" w:type="dxa"/>
          </w:tcPr>
          <w:p w14:paraId="4B145E8F" w14:textId="77777777" w:rsidR="00217A8D" w:rsidRDefault="00AC3846">
            <w:pPr>
              <w:pStyle w:val="TableParagraph"/>
              <w:spacing w:before="1" w:line="223" w:lineRule="exact"/>
              <w:ind w:left="199"/>
              <w:rPr>
                <w:sz w:val="20"/>
              </w:rPr>
            </w:pPr>
            <w:r>
              <w:rPr>
                <w:spacing w:val="-5"/>
                <w:sz w:val="20"/>
              </w:rPr>
              <w:t>X4</w:t>
            </w:r>
          </w:p>
        </w:tc>
        <w:tc>
          <w:tcPr>
            <w:tcW w:w="615" w:type="dxa"/>
            <w:tcBorders>
              <w:top w:val="nil"/>
            </w:tcBorders>
          </w:tcPr>
          <w:p w14:paraId="4B145E90" w14:textId="77777777" w:rsidR="00217A8D" w:rsidRDefault="00AC3846">
            <w:pPr>
              <w:pStyle w:val="TableParagraph"/>
              <w:spacing w:before="1" w:line="223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12" w:type="dxa"/>
          </w:tcPr>
          <w:p w14:paraId="4B145E91" w14:textId="77777777" w:rsidR="00217A8D" w:rsidRDefault="00AC3846">
            <w:pPr>
              <w:pStyle w:val="TableParagraph"/>
              <w:spacing w:before="1" w:line="223" w:lineRule="exact"/>
              <w:ind w:left="199"/>
              <w:rPr>
                <w:sz w:val="20"/>
              </w:rPr>
            </w:pPr>
            <w:r>
              <w:rPr>
                <w:spacing w:val="-5"/>
                <w:sz w:val="20"/>
              </w:rPr>
              <w:t>X5</w:t>
            </w:r>
          </w:p>
        </w:tc>
        <w:tc>
          <w:tcPr>
            <w:tcW w:w="610" w:type="dxa"/>
          </w:tcPr>
          <w:p w14:paraId="4B145E92" w14:textId="77777777" w:rsidR="00217A8D" w:rsidRDefault="00AC3846">
            <w:pPr>
              <w:pStyle w:val="TableParagraph"/>
              <w:spacing w:before="1" w:line="223" w:lineRule="exact"/>
              <w:ind w:left="199"/>
              <w:rPr>
                <w:sz w:val="20"/>
              </w:rPr>
            </w:pPr>
            <w:r>
              <w:rPr>
                <w:spacing w:val="-5"/>
                <w:sz w:val="20"/>
              </w:rPr>
              <w:t>X6</w:t>
            </w:r>
          </w:p>
        </w:tc>
        <w:tc>
          <w:tcPr>
            <w:tcW w:w="610" w:type="dxa"/>
          </w:tcPr>
          <w:p w14:paraId="4B145E93" w14:textId="77777777" w:rsidR="00217A8D" w:rsidRDefault="00AC3846">
            <w:pPr>
              <w:pStyle w:val="TableParagraph"/>
              <w:spacing w:before="1" w:line="223" w:lineRule="exact"/>
              <w:ind w:left="201"/>
              <w:rPr>
                <w:sz w:val="20"/>
              </w:rPr>
            </w:pPr>
            <w:r>
              <w:rPr>
                <w:spacing w:val="-5"/>
                <w:sz w:val="20"/>
              </w:rPr>
              <w:t>X7</w:t>
            </w:r>
          </w:p>
        </w:tc>
        <w:tc>
          <w:tcPr>
            <w:tcW w:w="610" w:type="dxa"/>
            <w:tcBorders>
              <w:top w:val="nil"/>
            </w:tcBorders>
          </w:tcPr>
          <w:p w14:paraId="4B145E94" w14:textId="77777777" w:rsidR="00217A8D" w:rsidRDefault="00AC3846">
            <w:pPr>
              <w:pStyle w:val="TableParagraph"/>
              <w:spacing w:before="1" w:line="223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10" w:type="dxa"/>
          </w:tcPr>
          <w:p w14:paraId="4B145E95" w14:textId="77777777" w:rsidR="00217A8D" w:rsidRDefault="00AC3846">
            <w:pPr>
              <w:pStyle w:val="TableParagraph"/>
              <w:spacing w:before="1" w:line="223" w:lineRule="exact"/>
              <w:ind w:left="201"/>
              <w:rPr>
                <w:sz w:val="20"/>
              </w:rPr>
            </w:pPr>
            <w:r>
              <w:rPr>
                <w:spacing w:val="-5"/>
                <w:sz w:val="20"/>
              </w:rPr>
              <w:t>X8</w:t>
            </w:r>
          </w:p>
        </w:tc>
        <w:tc>
          <w:tcPr>
            <w:tcW w:w="610" w:type="dxa"/>
          </w:tcPr>
          <w:p w14:paraId="4B145E96" w14:textId="77777777" w:rsidR="00217A8D" w:rsidRDefault="00AC3846">
            <w:pPr>
              <w:pStyle w:val="TableParagraph"/>
              <w:spacing w:before="1" w:line="223" w:lineRule="exact"/>
              <w:ind w:left="200"/>
              <w:rPr>
                <w:sz w:val="20"/>
              </w:rPr>
            </w:pPr>
            <w:r>
              <w:rPr>
                <w:spacing w:val="-5"/>
                <w:sz w:val="20"/>
              </w:rPr>
              <w:t>X9</w:t>
            </w:r>
          </w:p>
        </w:tc>
        <w:tc>
          <w:tcPr>
            <w:tcW w:w="608" w:type="dxa"/>
          </w:tcPr>
          <w:p w14:paraId="4B145E97" w14:textId="77777777" w:rsidR="00217A8D" w:rsidRDefault="00AC3846">
            <w:pPr>
              <w:pStyle w:val="TableParagraph"/>
              <w:spacing w:before="1" w:line="223" w:lineRule="exact"/>
              <w:ind w:left="145"/>
              <w:rPr>
                <w:sz w:val="20"/>
              </w:rPr>
            </w:pPr>
            <w:r>
              <w:rPr>
                <w:spacing w:val="-5"/>
                <w:sz w:val="20"/>
              </w:rPr>
              <w:t>X10</w:t>
            </w:r>
          </w:p>
        </w:tc>
        <w:tc>
          <w:tcPr>
            <w:tcW w:w="611" w:type="dxa"/>
          </w:tcPr>
          <w:p w14:paraId="4B145E98" w14:textId="77777777" w:rsidR="00217A8D" w:rsidRDefault="00AC3846">
            <w:pPr>
              <w:pStyle w:val="TableParagraph"/>
              <w:spacing w:before="1" w:line="223" w:lineRule="exact"/>
              <w:ind w:left="146"/>
              <w:rPr>
                <w:sz w:val="20"/>
              </w:rPr>
            </w:pPr>
            <w:r>
              <w:rPr>
                <w:spacing w:val="-5"/>
                <w:sz w:val="20"/>
              </w:rPr>
              <w:t>X11</w:t>
            </w:r>
          </w:p>
        </w:tc>
        <w:tc>
          <w:tcPr>
            <w:tcW w:w="610" w:type="dxa"/>
            <w:tcBorders>
              <w:top w:val="nil"/>
            </w:tcBorders>
          </w:tcPr>
          <w:p w14:paraId="4B145E99" w14:textId="77777777" w:rsidR="00217A8D" w:rsidRDefault="00AC3846">
            <w:pPr>
              <w:pStyle w:val="TableParagraph"/>
              <w:spacing w:before="1" w:line="223" w:lineRule="exact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10" w:type="dxa"/>
          </w:tcPr>
          <w:p w14:paraId="4B145E9A" w14:textId="77777777" w:rsidR="00217A8D" w:rsidRDefault="00AC3846">
            <w:pPr>
              <w:pStyle w:val="TableParagraph"/>
              <w:spacing w:before="1" w:line="223" w:lineRule="exact"/>
              <w:ind w:left="143"/>
              <w:rPr>
                <w:sz w:val="20"/>
              </w:rPr>
            </w:pPr>
            <w:r>
              <w:rPr>
                <w:spacing w:val="-5"/>
                <w:sz w:val="20"/>
              </w:rPr>
              <w:t>X12</w:t>
            </w:r>
          </w:p>
        </w:tc>
        <w:tc>
          <w:tcPr>
            <w:tcW w:w="608" w:type="dxa"/>
          </w:tcPr>
          <w:p w14:paraId="4B145E9B" w14:textId="77777777" w:rsidR="00217A8D" w:rsidRDefault="00AC3846">
            <w:pPr>
              <w:pStyle w:val="TableParagraph"/>
              <w:spacing w:before="1" w:line="223" w:lineRule="exact"/>
              <w:ind w:left="142"/>
              <w:rPr>
                <w:sz w:val="20"/>
              </w:rPr>
            </w:pPr>
            <w:r>
              <w:rPr>
                <w:spacing w:val="-5"/>
                <w:sz w:val="20"/>
              </w:rPr>
              <w:t>X13</w:t>
            </w:r>
          </w:p>
        </w:tc>
      </w:tr>
    </w:tbl>
    <w:p w14:paraId="4B145E9D" w14:textId="77777777" w:rsidR="00217A8D" w:rsidRDefault="00AC3846">
      <w:pPr>
        <w:pStyle w:val="Textoindependiente"/>
        <w:spacing w:before="244"/>
        <w:ind w:left="917" w:right="1231"/>
      </w:pPr>
      <w:r>
        <w:t>Donde</w:t>
      </w:r>
      <w:r>
        <w:rPr>
          <w:spacing w:val="-4"/>
        </w:rPr>
        <w:t xml:space="preserve"> </w:t>
      </w:r>
      <w:r>
        <w:t>X1</w:t>
      </w:r>
      <w:r>
        <w:rPr>
          <w:spacing w:val="-3"/>
        </w:rPr>
        <w:t xml:space="preserve"> </w:t>
      </w:r>
      <w:r>
        <w:t>representa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primera</w:t>
      </w:r>
      <w:r>
        <w:rPr>
          <w:spacing w:val="-3"/>
        </w:rPr>
        <w:t xml:space="preserve"> </w:t>
      </w:r>
      <w:r>
        <w:t>sigla,</w:t>
      </w:r>
      <w:r>
        <w:rPr>
          <w:spacing w:val="-3"/>
        </w:rPr>
        <w:t xml:space="preserve"> </w:t>
      </w:r>
      <w:r>
        <w:t>X2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segunda</w:t>
      </w:r>
      <w:r>
        <w:rPr>
          <w:spacing w:val="-3"/>
        </w:rPr>
        <w:t xml:space="preserve"> </w:t>
      </w:r>
      <w:r>
        <w:t>sigla,</w:t>
      </w:r>
      <w:r>
        <w:rPr>
          <w:spacing w:val="-3"/>
        </w:rPr>
        <w:t xml:space="preserve"> </w:t>
      </w:r>
      <w:r>
        <w:t>X3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tercera</w:t>
      </w:r>
      <w:r>
        <w:rPr>
          <w:spacing w:val="-3"/>
        </w:rPr>
        <w:t xml:space="preserve"> </w:t>
      </w:r>
      <w:r>
        <w:t>sigla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así</w:t>
      </w:r>
      <w:r>
        <w:rPr>
          <w:spacing w:val="-4"/>
        </w:rPr>
        <w:t xml:space="preserve"> </w:t>
      </w:r>
      <w:r>
        <w:t>sucesivamente</w:t>
      </w:r>
      <w:r>
        <w:rPr>
          <w:spacing w:val="-4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t>X13</w:t>
      </w:r>
      <w:r>
        <w:rPr>
          <w:spacing w:val="-4"/>
        </w:rPr>
        <w:t xml:space="preserve"> </w:t>
      </w:r>
      <w:r>
        <w:t>la decimotercera sigla.</w:t>
      </w:r>
    </w:p>
    <w:p w14:paraId="4B145E9E" w14:textId="77777777" w:rsidR="00217A8D" w:rsidRDefault="00AC3846">
      <w:pPr>
        <w:pStyle w:val="Textoindependiente"/>
        <w:spacing w:before="243" w:line="244" w:lineRule="exact"/>
        <w:ind w:left="917"/>
      </w:pPr>
      <w:r>
        <w:t>La</w:t>
      </w:r>
      <w:r>
        <w:rPr>
          <w:spacing w:val="-5"/>
        </w:rPr>
        <w:t xml:space="preserve"> </w:t>
      </w:r>
      <w:r>
        <w:t>clave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especialidad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forma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siguiente</w:t>
      </w:r>
      <w:r>
        <w:rPr>
          <w:spacing w:val="-4"/>
        </w:rPr>
        <w:t xml:space="preserve"> </w:t>
      </w:r>
      <w:r>
        <w:rPr>
          <w:spacing w:val="-2"/>
        </w:rPr>
        <w:t>manera:</w:t>
      </w:r>
    </w:p>
    <w:p w14:paraId="4B145E9F" w14:textId="77777777" w:rsidR="00217A8D" w:rsidRDefault="00AC3846">
      <w:pPr>
        <w:pStyle w:val="Prrafodelista"/>
        <w:numPr>
          <w:ilvl w:val="3"/>
          <w:numId w:val="2"/>
        </w:numPr>
        <w:tabs>
          <w:tab w:val="left" w:pos="1637"/>
        </w:tabs>
        <w:ind w:right="1308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primera,</w:t>
      </w:r>
      <w:r>
        <w:rPr>
          <w:spacing w:val="-3"/>
          <w:sz w:val="20"/>
        </w:rPr>
        <w:t xml:space="preserve"> </w:t>
      </w:r>
      <w:r>
        <w:rPr>
          <w:sz w:val="20"/>
        </w:rPr>
        <w:t>segunda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tercera</w:t>
      </w:r>
      <w:r>
        <w:rPr>
          <w:spacing w:val="-1"/>
          <w:sz w:val="20"/>
        </w:rPr>
        <w:t xml:space="preserve"> </w:t>
      </w:r>
      <w:r>
        <w:rPr>
          <w:sz w:val="20"/>
        </w:rPr>
        <w:t>sigla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corresponden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primeras</w:t>
      </w:r>
      <w:r>
        <w:rPr>
          <w:spacing w:val="-3"/>
          <w:sz w:val="20"/>
        </w:rPr>
        <w:t xml:space="preserve"> </w:t>
      </w:r>
      <w:r>
        <w:rPr>
          <w:sz w:val="20"/>
        </w:rPr>
        <w:t>tres</w:t>
      </w:r>
      <w:r>
        <w:rPr>
          <w:spacing w:val="-3"/>
          <w:sz w:val="20"/>
        </w:rPr>
        <w:t xml:space="preserve"> </w:t>
      </w:r>
      <w:r>
        <w:rPr>
          <w:sz w:val="20"/>
        </w:rPr>
        <w:t>letras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clave</w:t>
      </w:r>
      <w:r>
        <w:rPr>
          <w:spacing w:val="-4"/>
          <w:sz w:val="20"/>
        </w:rPr>
        <w:t xml:space="preserve"> </w:t>
      </w:r>
      <w:r>
        <w:rPr>
          <w:sz w:val="20"/>
        </w:rPr>
        <w:t>oficial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carrera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la cual se </w:t>
      </w:r>
      <w:r>
        <w:rPr>
          <w:sz w:val="20"/>
        </w:rPr>
        <w:t>solicita el registro de la especialidad.</w:t>
      </w:r>
    </w:p>
    <w:p w14:paraId="4B145EA0" w14:textId="77777777" w:rsidR="00217A8D" w:rsidRDefault="00AC3846">
      <w:pPr>
        <w:pStyle w:val="Prrafodelista"/>
        <w:numPr>
          <w:ilvl w:val="3"/>
          <w:numId w:val="2"/>
        </w:numPr>
        <w:tabs>
          <w:tab w:val="left" w:pos="1637"/>
        </w:tabs>
        <w:spacing w:before="1" w:line="255" w:lineRule="exact"/>
        <w:rPr>
          <w:sz w:val="20"/>
        </w:rPr>
      </w:pP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cuarta</w:t>
      </w:r>
      <w:r>
        <w:rPr>
          <w:spacing w:val="-4"/>
          <w:sz w:val="20"/>
        </w:rPr>
        <w:t xml:space="preserve"> </w:t>
      </w:r>
      <w:r>
        <w:rPr>
          <w:sz w:val="20"/>
        </w:rPr>
        <w:t>sigla</w:t>
      </w:r>
      <w:r>
        <w:rPr>
          <w:spacing w:val="-4"/>
          <w:sz w:val="20"/>
        </w:rPr>
        <w:t xml:space="preserve"> </w:t>
      </w:r>
      <w:r>
        <w:rPr>
          <w:sz w:val="20"/>
        </w:rPr>
        <w:t>es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letra</w:t>
      </w:r>
      <w:r>
        <w:rPr>
          <w:spacing w:val="-4"/>
          <w:sz w:val="20"/>
        </w:rPr>
        <w:t xml:space="preserve"> </w:t>
      </w:r>
      <w:r>
        <w:rPr>
          <w:sz w:val="20"/>
        </w:rPr>
        <w:t>E,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representa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especialidad.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Ésta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letra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puede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modificar.</w:t>
      </w:r>
    </w:p>
    <w:p w14:paraId="4B145EA1" w14:textId="77777777" w:rsidR="00217A8D" w:rsidRDefault="00AC3846">
      <w:pPr>
        <w:pStyle w:val="Prrafodelista"/>
        <w:numPr>
          <w:ilvl w:val="3"/>
          <w:numId w:val="2"/>
        </w:numPr>
        <w:tabs>
          <w:tab w:val="left" w:pos="1637"/>
        </w:tabs>
        <w:ind w:right="1566"/>
        <w:rPr>
          <w:sz w:val="20"/>
        </w:rPr>
      </w:pP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identifica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quinta,</w:t>
      </w:r>
      <w:r>
        <w:rPr>
          <w:spacing w:val="-3"/>
          <w:sz w:val="20"/>
        </w:rPr>
        <w:t xml:space="preserve"> </w:t>
      </w:r>
      <w:r>
        <w:rPr>
          <w:sz w:val="20"/>
        </w:rPr>
        <w:t>sexta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séptima</w:t>
      </w:r>
      <w:r>
        <w:rPr>
          <w:spacing w:val="-3"/>
          <w:sz w:val="20"/>
        </w:rPr>
        <w:t xml:space="preserve"> </w:t>
      </w:r>
      <w:r>
        <w:rPr>
          <w:sz w:val="20"/>
        </w:rPr>
        <w:t>sigla,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tres</w:t>
      </w:r>
      <w:r>
        <w:rPr>
          <w:spacing w:val="-3"/>
          <w:sz w:val="20"/>
        </w:rPr>
        <w:t xml:space="preserve"> </w:t>
      </w:r>
      <w:r>
        <w:rPr>
          <w:sz w:val="20"/>
        </w:rPr>
        <w:t>primeras</w:t>
      </w:r>
      <w:r>
        <w:rPr>
          <w:spacing w:val="-3"/>
          <w:sz w:val="20"/>
        </w:rPr>
        <w:t xml:space="preserve"> </w:t>
      </w:r>
      <w:r>
        <w:rPr>
          <w:sz w:val="20"/>
        </w:rPr>
        <w:t>letras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nombre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 especialidad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las </w:t>
      </w:r>
      <w:r>
        <w:rPr>
          <w:sz w:val="20"/>
        </w:rPr>
        <w:t>más representativas.</w:t>
      </w:r>
    </w:p>
    <w:p w14:paraId="4B145EA2" w14:textId="77777777" w:rsidR="00217A8D" w:rsidRDefault="00AC3846">
      <w:pPr>
        <w:pStyle w:val="Prrafodelista"/>
        <w:numPr>
          <w:ilvl w:val="3"/>
          <w:numId w:val="2"/>
        </w:numPr>
        <w:tabs>
          <w:tab w:val="left" w:pos="1637"/>
        </w:tabs>
        <w:ind w:right="1255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octava,</w:t>
      </w:r>
      <w:r>
        <w:rPr>
          <w:spacing w:val="-3"/>
          <w:sz w:val="20"/>
        </w:rPr>
        <w:t xml:space="preserve"> </w:t>
      </w:r>
      <w:r>
        <w:rPr>
          <w:sz w:val="20"/>
        </w:rPr>
        <w:t>novena,</w:t>
      </w:r>
      <w:r>
        <w:rPr>
          <w:spacing w:val="-3"/>
          <w:sz w:val="20"/>
        </w:rPr>
        <w:t xml:space="preserve"> </w:t>
      </w:r>
      <w:r>
        <w:rPr>
          <w:sz w:val="20"/>
        </w:rPr>
        <w:t>décima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decimoprimera</w:t>
      </w:r>
      <w:r>
        <w:rPr>
          <w:spacing w:val="-3"/>
          <w:sz w:val="20"/>
        </w:rPr>
        <w:t xml:space="preserve"> </w:t>
      </w:r>
      <w:r>
        <w:rPr>
          <w:sz w:val="20"/>
        </w:rPr>
        <w:t>sigla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corresponde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año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apertura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especialidad,</w:t>
      </w:r>
      <w:r>
        <w:rPr>
          <w:spacing w:val="-3"/>
          <w:sz w:val="20"/>
        </w:rPr>
        <w:t xml:space="preserve"> </w:t>
      </w:r>
      <w:r>
        <w:rPr>
          <w:sz w:val="20"/>
        </w:rPr>
        <w:t>es</w:t>
      </w:r>
      <w:r>
        <w:rPr>
          <w:spacing w:val="-3"/>
          <w:sz w:val="20"/>
        </w:rPr>
        <w:t xml:space="preserve"> </w:t>
      </w:r>
      <w:r>
        <w:rPr>
          <w:sz w:val="20"/>
        </w:rPr>
        <w:t>decir,</w:t>
      </w:r>
      <w:r>
        <w:rPr>
          <w:spacing w:val="-3"/>
          <w:sz w:val="20"/>
        </w:rPr>
        <w:t xml:space="preserve"> </w:t>
      </w:r>
      <w:r>
        <w:rPr>
          <w:sz w:val="20"/>
        </w:rPr>
        <w:t>a partir del año que será vigente la especialidad.</w:t>
      </w:r>
    </w:p>
    <w:p w14:paraId="4B145EA3" w14:textId="77777777" w:rsidR="00217A8D" w:rsidRDefault="00AC3846">
      <w:pPr>
        <w:pStyle w:val="Prrafodelista"/>
        <w:numPr>
          <w:ilvl w:val="3"/>
          <w:numId w:val="2"/>
        </w:numPr>
        <w:tabs>
          <w:tab w:val="left" w:pos="1637"/>
        </w:tabs>
        <w:ind w:right="1983"/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decimosegunda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decimotercera</w:t>
      </w:r>
      <w:r>
        <w:rPr>
          <w:spacing w:val="-4"/>
          <w:sz w:val="20"/>
        </w:rPr>
        <w:t xml:space="preserve"> </w:t>
      </w:r>
      <w:r>
        <w:rPr>
          <w:sz w:val="20"/>
        </w:rPr>
        <w:t>sigla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utiliza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registrar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número</w:t>
      </w:r>
      <w:r>
        <w:rPr>
          <w:spacing w:val="-4"/>
          <w:sz w:val="20"/>
        </w:rPr>
        <w:t xml:space="preserve"> </w:t>
      </w:r>
      <w:r>
        <w:rPr>
          <w:sz w:val="20"/>
        </w:rPr>
        <w:t>progresivo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especialidad correspondiente a la misma carrera y año.</w:t>
      </w:r>
    </w:p>
    <w:p w14:paraId="4B145EA4" w14:textId="77777777" w:rsidR="00217A8D" w:rsidRDefault="00217A8D">
      <w:pPr>
        <w:pStyle w:val="Textoindependiente"/>
        <w:spacing w:before="2"/>
      </w:pPr>
    </w:p>
    <w:p w14:paraId="4B145EA5" w14:textId="77777777" w:rsidR="00217A8D" w:rsidRDefault="00AC3846">
      <w:pPr>
        <w:pStyle w:val="Ttulo2"/>
        <w:numPr>
          <w:ilvl w:val="2"/>
          <w:numId w:val="2"/>
        </w:numPr>
        <w:tabs>
          <w:tab w:val="left" w:pos="1372"/>
        </w:tabs>
        <w:ind w:left="1372" w:hanging="455"/>
      </w:pPr>
      <w:r>
        <w:t>Asignación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clave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asignaturas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especialidad</w:t>
      </w:r>
    </w:p>
    <w:p w14:paraId="4B145EA6" w14:textId="77777777" w:rsidR="00217A8D" w:rsidRDefault="00217A8D">
      <w:pPr>
        <w:pStyle w:val="Ttulo2"/>
        <w:sectPr w:rsidR="00217A8D">
          <w:pgSz w:w="12240" w:h="15840"/>
          <w:pgMar w:top="1940" w:right="0" w:bottom="880" w:left="360" w:header="418" w:footer="686" w:gutter="0"/>
          <w:cols w:space="720"/>
        </w:sectPr>
      </w:pPr>
    </w:p>
    <w:p w14:paraId="4B145EA7" w14:textId="77777777" w:rsidR="00217A8D" w:rsidRDefault="00217A8D">
      <w:pPr>
        <w:pStyle w:val="Textoindependiente"/>
        <w:spacing w:before="52"/>
        <w:rPr>
          <w:b/>
        </w:rPr>
      </w:pPr>
    </w:p>
    <w:p w14:paraId="4B145EA8" w14:textId="77777777" w:rsidR="00217A8D" w:rsidRDefault="00AC3846">
      <w:pPr>
        <w:pStyle w:val="Textoindependiente"/>
        <w:ind w:left="917" w:right="1231"/>
      </w:pPr>
      <w:r>
        <w:t>La</w:t>
      </w:r>
      <w:r>
        <w:rPr>
          <w:spacing w:val="-3"/>
        </w:rPr>
        <w:t xml:space="preserve"> </w:t>
      </w:r>
      <w:r>
        <w:t>clave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asignatura</w:t>
      </w:r>
      <w:r>
        <w:rPr>
          <w:spacing w:val="-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especialidad</w:t>
      </w:r>
      <w:r>
        <w:rPr>
          <w:spacing w:val="-2"/>
        </w:rPr>
        <w:t xml:space="preserve"> </w:t>
      </w:r>
      <w:r>
        <w:t>estará</w:t>
      </w:r>
      <w:r>
        <w:rPr>
          <w:spacing w:val="-3"/>
        </w:rPr>
        <w:t xml:space="preserve"> </w:t>
      </w:r>
      <w:r>
        <w:t>formada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siglas</w:t>
      </w:r>
      <w:r>
        <w:rPr>
          <w:spacing w:val="-4"/>
        </w:rPr>
        <w:t xml:space="preserve"> </w:t>
      </w:r>
      <w:r>
        <w:t>separadas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guiones</w:t>
      </w:r>
      <w:r>
        <w:rPr>
          <w:spacing w:val="-3"/>
        </w:rPr>
        <w:t xml:space="preserve"> </w:t>
      </w:r>
      <w:r>
        <w:t>intermedios,</w:t>
      </w:r>
      <w:r>
        <w:rPr>
          <w:spacing w:val="-3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como se muestra:</w:t>
      </w:r>
    </w:p>
    <w:p w14:paraId="4B145EA9" w14:textId="77777777" w:rsidR="00217A8D" w:rsidRDefault="00217A8D">
      <w:pPr>
        <w:pStyle w:val="Textoindependiente"/>
        <w:spacing w:before="1"/>
      </w:pPr>
    </w:p>
    <w:tbl>
      <w:tblPr>
        <w:tblW w:w="0" w:type="auto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850"/>
        <w:gridCol w:w="852"/>
        <w:gridCol w:w="850"/>
        <w:gridCol w:w="853"/>
        <w:gridCol w:w="850"/>
        <w:gridCol w:w="850"/>
        <w:gridCol w:w="851"/>
      </w:tblGrid>
      <w:tr w:rsidR="00217A8D" w14:paraId="4B145EB2" w14:textId="77777777">
        <w:trPr>
          <w:trHeight w:val="230"/>
        </w:trPr>
        <w:tc>
          <w:tcPr>
            <w:tcW w:w="847" w:type="dxa"/>
          </w:tcPr>
          <w:p w14:paraId="4B145EAA" w14:textId="77777777" w:rsidR="00217A8D" w:rsidRDefault="00AC3846">
            <w:pPr>
              <w:pStyle w:val="TableParagraph"/>
              <w:spacing w:line="210" w:lineRule="exact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Y1</w:t>
            </w:r>
          </w:p>
        </w:tc>
        <w:tc>
          <w:tcPr>
            <w:tcW w:w="850" w:type="dxa"/>
          </w:tcPr>
          <w:p w14:paraId="4B145EAB" w14:textId="77777777" w:rsidR="00217A8D" w:rsidRDefault="00AC3846">
            <w:pPr>
              <w:pStyle w:val="TableParagraph"/>
              <w:spacing w:line="210" w:lineRule="exact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Y2</w:t>
            </w:r>
          </w:p>
        </w:tc>
        <w:tc>
          <w:tcPr>
            <w:tcW w:w="852" w:type="dxa"/>
          </w:tcPr>
          <w:p w14:paraId="4B145EAC" w14:textId="77777777" w:rsidR="00217A8D" w:rsidRDefault="00AC3846">
            <w:pPr>
              <w:pStyle w:val="TableParagraph"/>
              <w:spacing w:line="210" w:lineRule="exact"/>
              <w:ind w:lef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Y3</w:t>
            </w:r>
          </w:p>
        </w:tc>
        <w:tc>
          <w:tcPr>
            <w:tcW w:w="850" w:type="dxa"/>
            <w:tcBorders>
              <w:top w:val="nil"/>
            </w:tcBorders>
          </w:tcPr>
          <w:p w14:paraId="4B145EAD" w14:textId="77777777" w:rsidR="00217A8D" w:rsidRDefault="00AC3846">
            <w:pPr>
              <w:pStyle w:val="TableParagraph"/>
              <w:spacing w:line="210" w:lineRule="exact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-</w:t>
            </w:r>
          </w:p>
        </w:tc>
        <w:tc>
          <w:tcPr>
            <w:tcW w:w="853" w:type="dxa"/>
          </w:tcPr>
          <w:p w14:paraId="4B145EAE" w14:textId="77777777" w:rsidR="00217A8D" w:rsidRDefault="00AC3846">
            <w:pPr>
              <w:pStyle w:val="TableParagraph"/>
              <w:spacing w:line="210" w:lineRule="exact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Y4</w:t>
            </w:r>
          </w:p>
        </w:tc>
        <w:tc>
          <w:tcPr>
            <w:tcW w:w="850" w:type="dxa"/>
          </w:tcPr>
          <w:p w14:paraId="4B145EAF" w14:textId="77777777" w:rsidR="00217A8D" w:rsidRDefault="00AC3846">
            <w:pPr>
              <w:pStyle w:val="TableParagraph"/>
              <w:spacing w:line="210" w:lineRule="exact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Y5</w:t>
            </w:r>
          </w:p>
        </w:tc>
        <w:tc>
          <w:tcPr>
            <w:tcW w:w="850" w:type="dxa"/>
          </w:tcPr>
          <w:p w14:paraId="4B145EB0" w14:textId="77777777" w:rsidR="00217A8D" w:rsidRDefault="00AC3846">
            <w:pPr>
              <w:pStyle w:val="TableParagraph"/>
              <w:spacing w:line="210" w:lineRule="exact"/>
              <w:ind w:lef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Y6</w:t>
            </w:r>
          </w:p>
        </w:tc>
        <w:tc>
          <w:tcPr>
            <w:tcW w:w="851" w:type="dxa"/>
          </w:tcPr>
          <w:p w14:paraId="4B145EB1" w14:textId="77777777" w:rsidR="00217A8D" w:rsidRDefault="00AC3846">
            <w:pPr>
              <w:pStyle w:val="TableParagraph"/>
              <w:spacing w:line="210" w:lineRule="exact"/>
              <w:ind w:lef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Y7</w:t>
            </w:r>
          </w:p>
        </w:tc>
      </w:tr>
    </w:tbl>
    <w:p w14:paraId="4B145EB3" w14:textId="77777777" w:rsidR="00217A8D" w:rsidRDefault="00AC3846">
      <w:pPr>
        <w:pStyle w:val="Textoindependiente"/>
        <w:spacing w:before="243"/>
        <w:ind w:left="917" w:right="1231"/>
      </w:pPr>
      <w:r>
        <w:t>Donde</w:t>
      </w:r>
      <w:r>
        <w:rPr>
          <w:spacing w:val="-3"/>
        </w:rPr>
        <w:t xml:space="preserve"> </w:t>
      </w:r>
      <w:r>
        <w:t>Y1</w:t>
      </w:r>
      <w:r>
        <w:rPr>
          <w:spacing w:val="-3"/>
        </w:rPr>
        <w:t xml:space="preserve"> </w:t>
      </w:r>
      <w:r>
        <w:t>representa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primera</w:t>
      </w:r>
      <w:r>
        <w:rPr>
          <w:spacing w:val="-2"/>
        </w:rPr>
        <w:t xml:space="preserve"> </w:t>
      </w:r>
      <w:r>
        <w:t>sigla,</w:t>
      </w:r>
      <w:r>
        <w:rPr>
          <w:spacing w:val="-2"/>
        </w:rPr>
        <w:t xml:space="preserve"> </w:t>
      </w:r>
      <w:r>
        <w:t>Y2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segunda</w:t>
      </w:r>
      <w:r>
        <w:rPr>
          <w:spacing w:val="-2"/>
        </w:rPr>
        <w:t xml:space="preserve"> </w:t>
      </w:r>
      <w:r>
        <w:t>sigla,</w:t>
      </w:r>
      <w:r>
        <w:rPr>
          <w:spacing w:val="-2"/>
        </w:rPr>
        <w:t xml:space="preserve"> </w:t>
      </w:r>
      <w:r>
        <w:t>Y3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tercera</w:t>
      </w:r>
      <w:r>
        <w:rPr>
          <w:spacing w:val="-2"/>
        </w:rPr>
        <w:t xml:space="preserve"> </w:t>
      </w:r>
      <w:r>
        <w:t>sigla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sucesivamente</w:t>
      </w:r>
      <w:r>
        <w:rPr>
          <w:spacing w:val="-3"/>
        </w:rPr>
        <w:t xml:space="preserve"> </w:t>
      </w:r>
      <w:r>
        <w:t>hasta</w:t>
      </w:r>
      <w:r>
        <w:rPr>
          <w:spacing w:val="-2"/>
        </w:rPr>
        <w:t xml:space="preserve"> </w:t>
      </w:r>
      <w:r>
        <w:t>Y7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 xml:space="preserve">séptima </w:t>
      </w:r>
      <w:r>
        <w:rPr>
          <w:spacing w:val="-2"/>
        </w:rPr>
        <w:t>sigla.</w:t>
      </w:r>
    </w:p>
    <w:p w14:paraId="4B145EB4" w14:textId="77777777" w:rsidR="00217A8D" w:rsidRDefault="00AC3846">
      <w:pPr>
        <w:pStyle w:val="Textoindependiente"/>
        <w:spacing w:before="2" w:line="244" w:lineRule="exact"/>
        <w:ind w:left="917"/>
      </w:pPr>
      <w:r>
        <w:t>La</w:t>
      </w:r>
      <w:r>
        <w:rPr>
          <w:spacing w:val="-4"/>
        </w:rPr>
        <w:t xml:space="preserve"> </w:t>
      </w:r>
      <w:r>
        <w:t>clave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asignaturas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siguiente</w:t>
      </w:r>
      <w:r>
        <w:rPr>
          <w:spacing w:val="-3"/>
        </w:rPr>
        <w:t xml:space="preserve"> </w:t>
      </w:r>
      <w:r>
        <w:rPr>
          <w:spacing w:val="-2"/>
        </w:rPr>
        <w:t>manera</w:t>
      </w:r>
    </w:p>
    <w:p w14:paraId="4B145EB5" w14:textId="77777777" w:rsidR="00217A8D" w:rsidRDefault="00AC3846">
      <w:pPr>
        <w:pStyle w:val="Prrafodelista"/>
        <w:numPr>
          <w:ilvl w:val="3"/>
          <w:numId w:val="2"/>
        </w:numPr>
        <w:tabs>
          <w:tab w:val="left" w:pos="1637"/>
        </w:tabs>
        <w:ind w:right="1912"/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primera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segunda</w:t>
      </w:r>
      <w:r>
        <w:rPr>
          <w:spacing w:val="-4"/>
          <w:sz w:val="20"/>
        </w:rPr>
        <w:t xml:space="preserve"> </w:t>
      </w:r>
      <w:r>
        <w:rPr>
          <w:sz w:val="20"/>
        </w:rPr>
        <w:t>siglas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corresponden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dos</w:t>
      </w:r>
      <w:r>
        <w:rPr>
          <w:spacing w:val="-4"/>
          <w:sz w:val="20"/>
        </w:rPr>
        <w:t xml:space="preserve"> </w:t>
      </w:r>
      <w:r>
        <w:rPr>
          <w:sz w:val="20"/>
        </w:rPr>
        <w:t>primeras</w:t>
      </w:r>
      <w:r>
        <w:rPr>
          <w:spacing w:val="-4"/>
          <w:sz w:val="20"/>
        </w:rPr>
        <w:t xml:space="preserve"> </w:t>
      </w:r>
      <w:r>
        <w:rPr>
          <w:sz w:val="20"/>
        </w:rPr>
        <w:t>letras</w:t>
      </w:r>
      <w:r>
        <w:rPr>
          <w:spacing w:val="-4"/>
          <w:sz w:val="20"/>
        </w:rPr>
        <w:t xml:space="preserve"> </w:t>
      </w:r>
      <w:r>
        <w:rPr>
          <w:sz w:val="20"/>
        </w:rPr>
        <w:t>representativas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nombre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 especialidad y que se encuentran en el quinto y sexto espacio de la clave de la especialidad.</w:t>
      </w:r>
    </w:p>
    <w:p w14:paraId="4B145EB6" w14:textId="77777777" w:rsidR="00217A8D" w:rsidRDefault="00AC3846">
      <w:pPr>
        <w:pStyle w:val="Prrafodelista"/>
        <w:numPr>
          <w:ilvl w:val="3"/>
          <w:numId w:val="2"/>
        </w:numPr>
        <w:tabs>
          <w:tab w:val="left" w:pos="1637"/>
        </w:tabs>
        <w:ind w:right="1292"/>
        <w:rPr>
          <w:sz w:val="20"/>
        </w:rPr>
      </w:pPr>
      <w:r>
        <w:rPr>
          <w:sz w:val="20"/>
        </w:rPr>
        <w:t>La tercera sigla define la carga horaria de cada asignatura, integrándose con la suma de horas teóricas más horas</w:t>
      </w:r>
      <w:r>
        <w:rPr>
          <w:spacing w:val="-3"/>
          <w:sz w:val="20"/>
        </w:rPr>
        <w:t xml:space="preserve"> </w:t>
      </w:r>
      <w:r>
        <w:rPr>
          <w:sz w:val="20"/>
        </w:rPr>
        <w:t>prácticas,</w:t>
      </w:r>
      <w:r>
        <w:rPr>
          <w:spacing w:val="-3"/>
          <w:sz w:val="20"/>
        </w:rPr>
        <w:t xml:space="preserve"> </w:t>
      </w:r>
      <w:r>
        <w:rPr>
          <w:sz w:val="20"/>
        </w:rPr>
        <w:t>es</w:t>
      </w:r>
      <w:r>
        <w:rPr>
          <w:spacing w:val="-5"/>
          <w:sz w:val="20"/>
        </w:rPr>
        <w:t xml:space="preserve"> </w:t>
      </w:r>
      <w:r>
        <w:rPr>
          <w:sz w:val="20"/>
        </w:rPr>
        <w:t>decir,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tabla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siglas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carga</w:t>
      </w:r>
      <w:r>
        <w:rPr>
          <w:spacing w:val="-3"/>
          <w:sz w:val="20"/>
        </w:rPr>
        <w:t xml:space="preserve"> </w:t>
      </w:r>
      <w:r>
        <w:rPr>
          <w:sz w:val="20"/>
        </w:rPr>
        <w:t>horaria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seleccionará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letra correspondiente</w:t>
      </w:r>
      <w:r>
        <w:rPr>
          <w:spacing w:val="-4"/>
          <w:sz w:val="20"/>
        </w:rPr>
        <w:t xml:space="preserve"> </w:t>
      </w:r>
      <w:r>
        <w:rPr>
          <w:sz w:val="20"/>
        </w:rPr>
        <w:t>con la carga horaria de la asignatura.</w:t>
      </w:r>
    </w:p>
    <w:p w14:paraId="4B145EB7" w14:textId="77777777" w:rsidR="00217A8D" w:rsidRDefault="00AC3846">
      <w:pPr>
        <w:pStyle w:val="Prrafodelista"/>
        <w:numPr>
          <w:ilvl w:val="3"/>
          <w:numId w:val="2"/>
        </w:numPr>
        <w:tabs>
          <w:tab w:val="left" w:pos="1637"/>
        </w:tabs>
        <w:ind w:right="1325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cuarta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quinta</w:t>
      </w:r>
      <w:r>
        <w:rPr>
          <w:spacing w:val="-3"/>
          <w:sz w:val="20"/>
        </w:rPr>
        <w:t xml:space="preserve"> </w:t>
      </w:r>
      <w:r>
        <w:rPr>
          <w:sz w:val="20"/>
        </w:rPr>
        <w:t>sigla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asignarán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dos</w:t>
      </w:r>
      <w:r>
        <w:rPr>
          <w:spacing w:val="-3"/>
          <w:sz w:val="20"/>
        </w:rPr>
        <w:t xml:space="preserve"> </w:t>
      </w:r>
      <w:r>
        <w:rPr>
          <w:sz w:val="20"/>
        </w:rPr>
        <w:t>últimos</w:t>
      </w:r>
      <w:r>
        <w:rPr>
          <w:spacing w:val="-3"/>
          <w:sz w:val="20"/>
        </w:rPr>
        <w:t xml:space="preserve"> </w:t>
      </w:r>
      <w:r>
        <w:rPr>
          <w:sz w:val="20"/>
        </w:rPr>
        <w:t>números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correspondientes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año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implantación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 especialidad con la cual pertenece la asignatura.</w:t>
      </w:r>
    </w:p>
    <w:p w14:paraId="4B145EB8" w14:textId="77777777" w:rsidR="00217A8D" w:rsidRDefault="00AC3846">
      <w:pPr>
        <w:pStyle w:val="Prrafodelista"/>
        <w:numPr>
          <w:ilvl w:val="3"/>
          <w:numId w:val="2"/>
        </w:numPr>
        <w:tabs>
          <w:tab w:val="left" w:pos="1637"/>
        </w:tabs>
        <w:rPr>
          <w:sz w:val="20"/>
        </w:rPr>
      </w:pP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sexta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séptima</w:t>
      </w:r>
      <w:r>
        <w:rPr>
          <w:spacing w:val="-4"/>
          <w:sz w:val="20"/>
        </w:rPr>
        <w:t xml:space="preserve"> </w:t>
      </w:r>
      <w:r>
        <w:rPr>
          <w:sz w:val="20"/>
        </w:rPr>
        <w:t>sigla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utilizará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registrar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número</w:t>
      </w:r>
      <w:r>
        <w:rPr>
          <w:spacing w:val="-3"/>
          <w:sz w:val="20"/>
        </w:rPr>
        <w:t xml:space="preserve"> </w:t>
      </w:r>
      <w:r>
        <w:rPr>
          <w:sz w:val="20"/>
        </w:rPr>
        <w:t>progresivo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asignatura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especialidad.</w:t>
      </w:r>
    </w:p>
    <w:p w14:paraId="4B145EB9" w14:textId="77777777" w:rsidR="00217A8D" w:rsidRDefault="00217A8D">
      <w:pPr>
        <w:pStyle w:val="Prrafodelista"/>
        <w:rPr>
          <w:sz w:val="20"/>
        </w:rPr>
        <w:sectPr w:rsidR="00217A8D">
          <w:pgSz w:w="12240" w:h="15840"/>
          <w:pgMar w:top="1940" w:right="0" w:bottom="880" w:left="360" w:header="418" w:footer="686" w:gutter="0"/>
          <w:cols w:space="720"/>
        </w:sectPr>
      </w:pPr>
    </w:p>
    <w:p w14:paraId="4B145EBA" w14:textId="77777777" w:rsidR="00217A8D" w:rsidRDefault="00AC3846">
      <w:pPr>
        <w:pStyle w:val="Textoindependiente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4144" behindDoc="0" locked="0" layoutInCell="1" allowOverlap="1" wp14:anchorId="4B146079" wp14:editId="4B14607A">
                <wp:simplePos x="0" y="0"/>
                <wp:positionH relativeFrom="page">
                  <wp:posOffset>734060</wp:posOffset>
                </wp:positionH>
                <wp:positionV relativeFrom="page">
                  <wp:posOffset>435610</wp:posOffset>
                </wp:positionV>
                <wp:extent cx="6365875" cy="3175"/>
                <wp:effectExtent l="0" t="0" r="0" b="0"/>
                <wp:wrapNone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58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5875" h="3175">
                              <a:moveTo>
                                <a:pt x="636549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6365494" y="3048"/>
                              </a:lnTo>
                              <a:lnTo>
                                <a:pt x="6365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E8D81" id="Graphic 11" o:spid="_x0000_s1026" style="position:absolute;margin-left:57.8pt;margin-top:34.3pt;width:501.25pt;height:.2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6587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" path="m6365494,l,,,3048r6365494,l6365494,xe" fillcolor="gray" stroked="f">
                <v:path arrowok="t"/>
                <w10:wrap anchorx="page" anchory="page"/>
              </v:shape>
            </w:pict>
          </mc:Fallback>
        </mc:AlternateContent>
      </w:r>
    </w:p>
    <w:p w14:paraId="4B145EBB" w14:textId="77777777" w:rsidR="00217A8D" w:rsidRDefault="00217A8D">
      <w:pPr>
        <w:pStyle w:val="Textoindependiente"/>
      </w:pPr>
    </w:p>
    <w:p w14:paraId="4B145EBC" w14:textId="77777777" w:rsidR="00217A8D" w:rsidRDefault="00217A8D">
      <w:pPr>
        <w:pStyle w:val="Textoindependiente"/>
      </w:pPr>
    </w:p>
    <w:p w14:paraId="4B145EBD" w14:textId="77777777" w:rsidR="00217A8D" w:rsidRDefault="00217A8D">
      <w:pPr>
        <w:pStyle w:val="Textoindependiente"/>
      </w:pPr>
    </w:p>
    <w:p w14:paraId="4B145EBE" w14:textId="77777777" w:rsidR="00217A8D" w:rsidRDefault="00217A8D">
      <w:pPr>
        <w:pStyle w:val="Textoindependiente"/>
      </w:pPr>
    </w:p>
    <w:p w14:paraId="4B145EBF" w14:textId="77777777" w:rsidR="00217A8D" w:rsidRDefault="00217A8D">
      <w:pPr>
        <w:pStyle w:val="Textoindependiente"/>
      </w:pPr>
    </w:p>
    <w:p w14:paraId="4B145EC0" w14:textId="77777777" w:rsidR="00217A8D" w:rsidRDefault="00217A8D">
      <w:pPr>
        <w:pStyle w:val="Textoindependiente"/>
        <w:spacing w:before="16"/>
      </w:pPr>
    </w:p>
    <w:tbl>
      <w:tblPr>
        <w:tblW w:w="0" w:type="auto"/>
        <w:tblInd w:w="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9"/>
        <w:gridCol w:w="97"/>
        <w:gridCol w:w="81"/>
        <w:gridCol w:w="2369"/>
        <w:gridCol w:w="99"/>
        <w:gridCol w:w="1605"/>
        <w:gridCol w:w="87"/>
        <w:gridCol w:w="51"/>
        <w:gridCol w:w="1592"/>
        <w:gridCol w:w="69"/>
        <w:gridCol w:w="1471"/>
        <w:gridCol w:w="40"/>
        <w:gridCol w:w="50"/>
        <w:gridCol w:w="46"/>
        <w:gridCol w:w="167"/>
        <w:gridCol w:w="1914"/>
      </w:tblGrid>
      <w:tr w:rsidR="00217A8D" w14:paraId="4B145ED5" w14:textId="77777777">
        <w:trPr>
          <w:trHeight w:val="597"/>
        </w:trPr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C1" w14:textId="77777777" w:rsidR="00217A8D" w:rsidRDefault="00AC3846">
            <w:pPr>
              <w:pStyle w:val="TableParagraph"/>
              <w:spacing w:before="116" w:line="242" w:lineRule="auto"/>
              <w:ind w:left="273" w:hanging="125"/>
              <w:rPr>
                <w:b/>
                <w:sz w:val="12"/>
              </w:rPr>
            </w:pPr>
            <w:r>
              <w:rPr>
                <w:b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4B14607B" wp14:editId="4B14607C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385445</wp:posOffset>
                      </wp:positionV>
                      <wp:extent cx="7201535" cy="6993255"/>
                      <wp:effectExtent l="0" t="0" r="0" b="0"/>
                      <wp:wrapNone/>
                      <wp:docPr id="1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1534" cy="6993255"/>
                                <a:chOff x="0" y="0"/>
                                <a:chExt cx="7201534" cy="699325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123061" y="0"/>
                                  <a:ext cx="4777740" cy="6993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77740" h="699325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993001"/>
                                      </a:lnTo>
                                      <a:lnTo>
                                        <a:pt x="6096" y="6993001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  <a:path w="4777740" h="6993255">
                                      <a:moveTo>
                                        <a:pt x="1624965" y="0"/>
                                      </a:moveTo>
                                      <a:lnTo>
                                        <a:pt x="1618869" y="0"/>
                                      </a:lnTo>
                                      <a:lnTo>
                                        <a:pt x="1618869" y="6993001"/>
                                      </a:lnTo>
                                      <a:lnTo>
                                        <a:pt x="1624965" y="6993001"/>
                                      </a:lnTo>
                                      <a:lnTo>
                                        <a:pt x="1624965" y="0"/>
                                      </a:lnTo>
                                      <a:close/>
                                    </a:path>
                                    <a:path w="4777740" h="6993255">
                                      <a:moveTo>
                                        <a:pt x="2699639" y="0"/>
                                      </a:moveTo>
                                      <a:lnTo>
                                        <a:pt x="2693543" y="0"/>
                                      </a:lnTo>
                                      <a:lnTo>
                                        <a:pt x="2693543" y="6993001"/>
                                      </a:lnTo>
                                      <a:lnTo>
                                        <a:pt x="2699639" y="6993001"/>
                                      </a:lnTo>
                                      <a:lnTo>
                                        <a:pt x="2699639" y="0"/>
                                      </a:lnTo>
                                      <a:close/>
                                    </a:path>
                                    <a:path w="4777740" h="6993255">
                                      <a:moveTo>
                                        <a:pt x="3786251" y="0"/>
                                      </a:moveTo>
                                      <a:lnTo>
                                        <a:pt x="3780155" y="0"/>
                                      </a:lnTo>
                                      <a:lnTo>
                                        <a:pt x="3780155" y="6993001"/>
                                      </a:lnTo>
                                      <a:lnTo>
                                        <a:pt x="3786251" y="6993001"/>
                                      </a:lnTo>
                                      <a:lnTo>
                                        <a:pt x="3786251" y="0"/>
                                      </a:lnTo>
                                      <a:close/>
                                    </a:path>
                                    <a:path w="4777740" h="6993255">
                                      <a:moveTo>
                                        <a:pt x="4777232" y="0"/>
                                      </a:moveTo>
                                      <a:lnTo>
                                        <a:pt x="4771136" y="0"/>
                                      </a:lnTo>
                                      <a:lnTo>
                                        <a:pt x="4771136" y="6993001"/>
                                      </a:lnTo>
                                      <a:lnTo>
                                        <a:pt x="4777232" y="6993001"/>
                                      </a:lnTo>
                                      <a:lnTo>
                                        <a:pt x="47772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9525" y="97713"/>
                                  <a:ext cx="1055370" cy="220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55370" h="220345">
                                      <a:moveTo>
                                        <a:pt x="0" y="36702"/>
                                      </a:moveTo>
                                      <a:lnTo>
                                        <a:pt x="2879" y="22449"/>
                                      </a:lnTo>
                                      <a:lnTo>
                                        <a:pt x="10733" y="10779"/>
                                      </a:lnTo>
                                      <a:lnTo>
                                        <a:pt x="22379" y="2895"/>
                                      </a:lnTo>
                                      <a:lnTo>
                                        <a:pt x="36639" y="0"/>
                                      </a:lnTo>
                                      <a:lnTo>
                                        <a:pt x="1018413" y="0"/>
                                      </a:lnTo>
                                      <a:lnTo>
                                        <a:pt x="1032666" y="2895"/>
                                      </a:lnTo>
                                      <a:lnTo>
                                        <a:pt x="1044336" y="10779"/>
                                      </a:lnTo>
                                      <a:lnTo>
                                        <a:pt x="1052220" y="22449"/>
                                      </a:lnTo>
                                      <a:lnTo>
                                        <a:pt x="1055116" y="36702"/>
                                      </a:lnTo>
                                      <a:lnTo>
                                        <a:pt x="1055116" y="183260"/>
                                      </a:lnTo>
                                      <a:lnTo>
                                        <a:pt x="1052220" y="197494"/>
                                      </a:lnTo>
                                      <a:lnTo>
                                        <a:pt x="1044336" y="209121"/>
                                      </a:lnTo>
                                      <a:lnTo>
                                        <a:pt x="1032666" y="216961"/>
                                      </a:lnTo>
                                      <a:lnTo>
                                        <a:pt x="1018413" y="219837"/>
                                      </a:lnTo>
                                      <a:lnTo>
                                        <a:pt x="36639" y="219837"/>
                                      </a:lnTo>
                                      <a:lnTo>
                                        <a:pt x="22379" y="216961"/>
                                      </a:lnTo>
                                      <a:lnTo>
                                        <a:pt x="10733" y="209121"/>
                                      </a:lnTo>
                                      <a:lnTo>
                                        <a:pt x="2879" y="197494"/>
                                      </a:lnTo>
                                      <a:lnTo>
                                        <a:pt x="0" y="183260"/>
                                      </a:lnTo>
                                      <a:lnTo>
                                        <a:pt x="0" y="367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1878" y="317423"/>
                                  <a:ext cx="76187" cy="2251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9525" y="542632"/>
                                  <a:ext cx="1064260" cy="302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4260" h="302895">
                                      <a:moveTo>
                                        <a:pt x="0" y="302348"/>
                                      </a:moveTo>
                                      <a:lnTo>
                                        <a:pt x="1063866" y="302348"/>
                                      </a:lnTo>
                                      <a:lnTo>
                                        <a:pt x="10638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2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72641" y="658291"/>
                                  <a:ext cx="106298" cy="759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178941" y="542658"/>
                                  <a:ext cx="4236085" cy="1445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36085" h="1445895">
                                      <a:moveTo>
                                        <a:pt x="0" y="319976"/>
                                      </a:moveTo>
                                      <a:lnTo>
                                        <a:pt x="1503045" y="319976"/>
                                      </a:lnTo>
                                      <a:lnTo>
                                        <a:pt x="150304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9976"/>
                                      </a:lnTo>
                                      <a:close/>
                                    </a:path>
                                    <a:path w="4236085" h="1445895">
                                      <a:moveTo>
                                        <a:pt x="4235704" y="1357312"/>
                                      </a:moveTo>
                                      <a:lnTo>
                                        <a:pt x="4235704" y="1445323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92236" y="862634"/>
                                  <a:ext cx="76136" cy="161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178686" y="1024445"/>
                                  <a:ext cx="1503680" cy="383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3680" h="383540">
                                      <a:moveTo>
                                        <a:pt x="0" y="383273"/>
                                      </a:moveTo>
                                      <a:lnTo>
                                        <a:pt x="1503172" y="383273"/>
                                      </a:lnTo>
                                      <a:lnTo>
                                        <a:pt x="15031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32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92236" y="1407718"/>
                                  <a:ext cx="76136" cy="149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89498" y="3341674"/>
                                  <a:ext cx="76200" cy="1586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178686" y="1346200"/>
                                  <a:ext cx="5467985" cy="1804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67985" h="1804670">
                                      <a:moveTo>
                                        <a:pt x="0" y="562660"/>
                                      </a:moveTo>
                                      <a:lnTo>
                                        <a:pt x="1503172" y="562660"/>
                                      </a:lnTo>
                                      <a:lnTo>
                                        <a:pt x="1503172" y="210769"/>
                                      </a:lnTo>
                                      <a:lnTo>
                                        <a:pt x="0" y="210769"/>
                                      </a:lnTo>
                                      <a:lnTo>
                                        <a:pt x="0" y="562660"/>
                                      </a:lnTo>
                                      <a:close/>
                                    </a:path>
                                    <a:path w="5467985" h="1804670">
                                      <a:moveTo>
                                        <a:pt x="2716656" y="492429"/>
                                      </a:moveTo>
                                      <a:lnTo>
                                        <a:pt x="3718623" y="492429"/>
                                      </a:lnTo>
                                      <a:lnTo>
                                        <a:pt x="3718623" y="12"/>
                                      </a:lnTo>
                                      <a:lnTo>
                                        <a:pt x="2716656" y="12"/>
                                      </a:lnTo>
                                      <a:lnTo>
                                        <a:pt x="2716656" y="492429"/>
                                      </a:lnTo>
                                      <a:close/>
                                    </a:path>
                                    <a:path w="5467985" h="1804670">
                                      <a:moveTo>
                                        <a:pt x="3800855" y="536625"/>
                                      </a:moveTo>
                                      <a:lnTo>
                                        <a:pt x="4657458" y="536625"/>
                                      </a:lnTo>
                                      <a:lnTo>
                                        <a:pt x="4657458" y="0"/>
                                      </a:lnTo>
                                      <a:lnTo>
                                        <a:pt x="3800855" y="0"/>
                                      </a:lnTo>
                                      <a:lnTo>
                                        <a:pt x="3800855" y="536625"/>
                                      </a:lnTo>
                                      <a:close/>
                                    </a:path>
                                    <a:path w="5467985" h="1804670">
                                      <a:moveTo>
                                        <a:pt x="5467858" y="1248460"/>
                                      </a:moveTo>
                                      <a:lnTo>
                                        <a:pt x="5467858" y="180408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95013" y="1987727"/>
                                  <a:ext cx="76200" cy="1584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655823" y="1693849"/>
                                  <a:ext cx="124904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9045" h="76200">
                                      <a:moveTo>
                                        <a:pt x="1172337" y="0"/>
                                      </a:moveTo>
                                      <a:lnTo>
                                        <a:pt x="1172337" y="76200"/>
                                      </a:lnTo>
                                      <a:lnTo>
                                        <a:pt x="1229487" y="47625"/>
                                      </a:lnTo>
                                      <a:lnTo>
                                        <a:pt x="1185037" y="47625"/>
                                      </a:lnTo>
                                      <a:lnTo>
                                        <a:pt x="1185037" y="28575"/>
                                      </a:lnTo>
                                      <a:lnTo>
                                        <a:pt x="1229487" y="28575"/>
                                      </a:lnTo>
                                      <a:lnTo>
                                        <a:pt x="1172337" y="0"/>
                                      </a:lnTo>
                                      <a:close/>
                                    </a:path>
                                    <a:path w="1249045" h="76200">
                                      <a:moveTo>
                                        <a:pt x="1172337" y="28575"/>
                                      </a:moveTo>
                                      <a:lnTo>
                                        <a:pt x="0" y="28575"/>
                                      </a:lnTo>
                                      <a:lnTo>
                                        <a:pt x="0" y="47625"/>
                                      </a:lnTo>
                                      <a:lnTo>
                                        <a:pt x="1172337" y="47625"/>
                                      </a:lnTo>
                                      <a:lnTo>
                                        <a:pt x="1172337" y="28575"/>
                                      </a:lnTo>
                                      <a:close/>
                                    </a:path>
                                    <a:path w="1249045" h="76200">
                                      <a:moveTo>
                                        <a:pt x="1229487" y="28575"/>
                                      </a:moveTo>
                                      <a:lnTo>
                                        <a:pt x="1185037" y="28575"/>
                                      </a:lnTo>
                                      <a:lnTo>
                                        <a:pt x="1185037" y="47625"/>
                                      </a:lnTo>
                                      <a:lnTo>
                                        <a:pt x="1229487" y="47625"/>
                                      </a:lnTo>
                                      <a:lnTo>
                                        <a:pt x="1248537" y="38100"/>
                                      </a:lnTo>
                                      <a:lnTo>
                                        <a:pt x="1229487" y="28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3843020" y="2137333"/>
                                  <a:ext cx="3340735" cy="720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40735" h="720725">
                                      <a:moveTo>
                                        <a:pt x="0" y="720725"/>
                                      </a:moveTo>
                                      <a:lnTo>
                                        <a:pt x="1028064" y="720725"/>
                                      </a:lnTo>
                                      <a:lnTo>
                                        <a:pt x="1028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20725"/>
                                      </a:lnTo>
                                      <a:close/>
                                    </a:path>
                                    <a:path w="3340735" h="720725">
                                      <a:moveTo>
                                        <a:pt x="2189480" y="445769"/>
                                      </a:moveTo>
                                      <a:lnTo>
                                        <a:pt x="3340735" y="445769"/>
                                      </a:lnTo>
                                      <a:lnTo>
                                        <a:pt x="3340735" y="131444"/>
                                      </a:lnTo>
                                      <a:lnTo>
                                        <a:pt x="2189480" y="131444"/>
                                      </a:lnTo>
                                      <a:lnTo>
                                        <a:pt x="2189480" y="44576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897754" y="2576880"/>
                                  <a:ext cx="112522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5220" h="76200">
                                      <a:moveTo>
                                        <a:pt x="1049020" y="0"/>
                                      </a:moveTo>
                                      <a:lnTo>
                                        <a:pt x="1049020" y="76200"/>
                                      </a:lnTo>
                                      <a:lnTo>
                                        <a:pt x="1106170" y="47625"/>
                                      </a:lnTo>
                                      <a:lnTo>
                                        <a:pt x="1061720" y="47625"/>
                                      </a:lnTo>
                                      <a:lnTo>
                                        <a:pt x="1061720" y="28575"/>
                                      </a:lnTo>
                                      <a:lnTo>
                                        <a:pt x="1106170" y="28575"/>
                                      </a:lnTo>
                                      <a:lnTo>
                                        <a:pt x="1049020" y="0"/>
                                      </a:lnTo>
                                      <a:close/>
                                    </a:path>
                                    <a:path w="1125220" h="76200">
                                      <a:moveTo>
                                        <a:pt x="1049020" y="28575"/>
                                      </a:moveTo>
                                      <a:lnTo>
                                        <a:pt x="0" y="28575"/>
                                      </a:lnTo>
                                      <a:lnTo>
                                        <a:pt x="0" y="47625"/>
                                      </a:lnTo>
                                      <a:lnTo>
                                        <a:pt x="1049020" y="47625"/>
                                      </a:lnTo>
                                      <a:lnTo>
                                        <a:pt x="1049020" y="28575"/>
                                      </a:lnTo>
                                      <a:close/>
                                    </a:path>
                                    <a:path w="1125220" h="76200">
                                      <a:moveTo>
                                        <a:pt x="1106170" y="28575"/>
                                      </a:moveTo>
                                      <a:lnTo>
                                        <a:pt x="1061720" y="28575"/>
                                      </a:lnTo>
                                      <a:lnTo>
                                        <a:pt x="1061720" y="47625"/>
                                      </a:lnTo>
                                      <a:lnTo>
                                        <a:pt x="1106170" y="47625"/>
                                      </a:lnTo>
                                      <a:lnTo>
                                        <a:pt x="1125220" y="38100"/>
                                      </a:lnTo>
                                      <a:lnTo>
                                        <a:pt x="1106170" y="28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928234" y="3149523"/>
                                  <a:ext cx="93726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7260" h="368935">
                                      <a:moveTo>
                                        <a:pt x="0" y="368935"/>
                                      </a:moveTo>
                                      <a:lnTo>
                                        <a:pt x="937260" y="368935"/>
                                      </a:lnTo>
                                      <a:lnTo>
                                        <a:pt x="9372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689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5867400" y="3120313"/>
                                  <a:ext cx="76898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985" h="76200">
                                      <a:moveTo>
                                        <a:pt x="76200" y="0"/>
                                      </a:moveTo>
                                      <a:lnTo>
                                        <a:pt x="0" y="38100"/>
                                      </a:lnTo>
                                      <a:lnTo>
                                        <a:pt x="76200" y="76200"/>
                                      </a:lnTo>
                                      <a:lnTo>
                                        <a:pt x="76200" y="47625"/>
                                      </a:lnTo>
                                      <a:lnTo>
                                        <a:pt x="63500" y="47625"/>
                                      </a:lnTo>
                                      <a:lnTo>
                                        <a:pt x="63500" y="28575"/>
                                      </a:lnTo>
                                      <a:lnTo>
                                        <a:pt x="76200" y="28575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  <a:path w="768985" h="76200">
                                      <a:moveTo>
                                        <a:pt x="76200" y="28575"/>
                                      </a:moveTo>
                                      <a:lnTo>
                                        <a:pt x="63500" y="28575"/>
                                      </a:lnTo>
                                      <a:lnTo>
                                        <a:pt x="63500" y="47625"/>
                                      </a:lnTo>
                                      <a:lnTo>
                                        <a:pt x="76200" y="47625"/>
                                      </a:lnTo>
                                      <a:lnTo>
                                        <a:pt x="76200" y="28575"/>
                                      </a:lnTo>
                                      <a:close/>
                                    </a:path>
                                    <a:path w="768985" h="76200">
                                      <a:moveTo>
                                        <a:pt x="768985" y="28575"/>
                                      </a:moveTo>
                                      <a:lnTo>
                                        <a:pt x="76200" y="28575"/>
                                      </a:lnTo>
                                      <a:lnTo>
                                        <a:pt x="76200" y="47625"/>
                                      </a:lnTo>
                                      <a:lnTo>
                                        <a:pt x="768985" y="47625"/>
                                      </a:lnTo>
                                      <a:lnTo>
                                        <a:pt x="768985" y="28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79975" y="1681022"/>
                                  <a:ext cx="125094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143635" y="3482898"/>
                                  <a:ext cx="4700905" cy="577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00905" h="577215">
                                      <a:moveTo>
                                        <a:pt x="3781425" y="576961"/>
                                      </a:moveTo>
                                      <a:lnTo>
                                        <a:pt x="4700905" y="576961"/>
                                      </a:lnTo>
                                      <a:lnTo>
                                        <a:pt x="4700905" y="199136"/>
                                      </a:lnTo>
                                      <a:lnTo>
                                        <a:pt x="3781425" y="199136"/>
                                      </a:lnTo>
                                      <a:lnTo>
                                        <a:pt x="3781425" y="576961"/>
                                      </a:lnTo>
                                      <a:close/>
                                    </a:path>
                                    <a:path w="4700905" h="577215">
                                      <a:moveTo>
                                        <a:pt x="1618615" y="394335"/>
                                      </a:moveTo>
                                      <a:lnTo>
                                        <a:pt x="2620645" y="394335"/>
                                      </a:lnTo>
                                      <a:lnTo>
                                        <a:pt x="2620645" y="16510"/>
                                      </a:lnTo>
                                      <a:lnTo>
                                        <a:pt x="1618615" y="16510"/>
                                      </a:lnTo>
                                      <a:lnTo>
                                        <a:pt x="1618615" y="394335"/>
                                      </a:lnTo>
                                      <a:close/>
                                    </a:path>
                                    <a:path w="4700905" h="577215">
                                      <a:moveTo>
                                        <a:pt x="0" y="298450"/>
                                      </a:moveTo>
                                      <a:lnTo>
                                        <a:pt x="1468120" y="298450"/>
                                      </a:lnTo>
                                      <a:lnTo>
                                        <a:pt x="146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984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3726815" y="3654475"/>
                                  <a:ext cx="117030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0305" h="76200">
                                      <a:moveTo>
                                        <a:pt x="75946" y="0"/>
                                      </a:moveTo>
                                      <a:lnTo>
                                        <a:pt x="0" y="38608"/>
                                      </a:lnTo>
                                      <a:lnTo>
                                        <a:pt x="76453" y="76200"/>
                                      </a:lnTo>
                                      <a:lnTo>
                                        <a:pt x="76264" y="47751"/>
                                      </a:lnTo>
                                      <a:lnTo>
                                        <a:pt x="63500" y="47751"/>
                                      </a:lnTo>
                                      <a:lnTo>
                                        <a:pt x="63373" y="28701"/>
                                      </a:lnTo>
                                      <a:lnTo>
                                        <a:pt x="76137" y="28701"/>
                                      </a:lnTo>
                                      <a:lnTo>
                                        <a:pt x="75946" y="0"/>
                                      </a:lnTo>
                                      <a:close/>
                                    </a:path>
                                    <a:path w="1170305" h="76200">
                                      <a:moveTo>
                                        <a:pt x="1169542" y="20827"/>
                                      </a:moveTo>
                                      <a:lnTo>
                                        <a:pt x="63373" y="28701"/>
                                      </a:lnTo>
                                      <a:lnTo>
                                        <a:pt x="63500" y="47751"/>
                                      </a:lnTo>
                                      <a:lnTo>
                                        <a:pt x="76264" y="47751"/>
                                      </a:lnTo>
                                      <a:lnTo>
                                        <a:pt x="76137" y="28701"/>
                                      </a:lnTo>
                                      <a:lnTo>
                                        <a:pt x="1169647" y="28701"/>
                                      </a:lnTo>
                                      <a:lnTo>
                                        <a:pt x="1169542" y="20827"/>
                                      </a:lnTo>
                                      <a:close/>
                                    </a:path>
                                    <a:path w="1170305" h="76200">
                                      <a:moveTo>
                                        <a:pt x="1169647" y="28701"/>
                                      </a:moveTo>
                                      <a:lnTo>
                                        <a:pt x="76137" y="28701"/>
                                      </a:lnTo>
                                      <a:lnTo>
                                        <a:pt x="76264" y="47751"/>
                                      </a:lnTo>
                                      <a:lnTo>
                                        <a:pt x="63499" y="47751"/>
                                      </a:lnTo>
                                      <a:lnTo>
                                        <a:pt x="1169797" y="39877"/>
                                      </a:lnTo>
                                      <a:lnTo>
                                        <a:pt x="1169647" y="2870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108710" y="3930573"/>
                                  <a:ext cx="1608455" cy="949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8455" h="949960">
                                      <a:moveTo>
                                        <a:pt x="61595" y="263525"/>
                                      </a:moveTo>
                                      <a:lnTo>
                                        <a:pt x="1573530" y="263525"/>
                                      </a:lnTo>
                                      <a:lnTo>
                                        <a:pt x="1573530" y="0"/>
                                      </a:lnTo>
                                      <a:lnTo>
                                        <a:pt x="61595" y="0"/>
                                      </a:lnTo>
                                      <a:lnTo>
                                        <a:pt x="61595" y="263525"/>
                                      </a:lnTo>
                                      <a:close/>
                                    </a:path>
                                    <a:path w="1608455" h="949960">
                                      <a:moveTo>
                                        <a:pt x="0" y="677544"/>
                                      </a:moveTo>
                                      <a:lnTo>
                                        <a:pt x="804291" y="405129"/>
                                      </a:lnTo>
                                      <a:lnTo>
                                        <a:pt x="1608455" y="677544"/>
                                      </a:lnTo>
                                      <a:lnTo>
                                        <a:pt x="804291" y="949959"/>
                                      </a:lnTo>
                                      <a:lnTo>
                                        <a:pt x="0" y="677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93975" y="3664508"/>
                                  <a:ext cx="175259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146810" y="4326813"/>
                                  <a:ext cx="3724910" cy="261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4910" h="2611120">
                                      <a:moveTo>
                                        <a:pt x="29845" y="966469"/>
                                      </a:moveTo>
                                      <a:lnTo>
                                        <a:pt x="1552575" y="966469"/>
                                      </a:lnTo>
                                      <a:lnTo>
                                        <a:pt x="1552575" y="668019"/>
                                      </a:lnTo>
                                      <a:lnTo>
                                        <a:pt x="29845" y="668019"/>
                                      </a:lnTo>
                                      <a:lnTo>
                                        <a:pt x="29845" y="966469"/>
                                      </a:lnTo>
                                      <a:close/>
                                    </a:path>
                                    <a:path w="3724910" h="2611120">
                                      <a:moveTo>
                                        <a:pt x="92710" y="1432941"/>
                                      </a:moveTo>
                                      <a:lnTo>
                                        <a:pt x="782574" y="1081405"/>
                                      </a:lnTo>
                                      <a:lnTo>
                                        <a:pt x="1472565" y="1432941"/>
                                      </a:lnTo>
                                      <a:lnTo>
                                        <a:pt x="782574" y="1784350"/>
                                      </a:lnTo>
                                      <a:lnTo>
                                        <a:pt x="92710" y="1432941"/>
                                      </a:lnTo>
                                      <a:close/>
                                    </a:path>
                                    <a:path w="3724910" h="2611120">
                                      <a:moveTo>
                                        <a:pt x="0" y="2162175"/>
                                      </a:moveTo>
                                      <a:lnTo>
                                        <a:pt x="1546859" y="2162175"/>
                                      </a:lnTo>
                                      <a:lnTo>
                                        <a:pt x="1546859" y="1942464"/>
                                      </a:lnTo>
                                      <a:lnTo>
                                        <a:pt x="0" y="1942464"/>
                                      </a:lnTo>
                                      <a:lnTo>
                                        <a:pt x="0" y="2162175"/>
                                      </a:lnTo>
                                      <a:close/>
                                    </a:path>
                                    <a:path w="3724910" h="2611120">
                                      <a:moveTo>
                                        <a:pt x="224790" y="2390902"/>
                                      </a:moveTo>
                                      <a:lnTo>
                                        <a:pt x="228244" y="2373802"/>
                                      </a:lnTo>
                                      <a:lnTo>
                                        <a:pt x="237664" y="2359834"/>
                                      </a:lnTo>
                                      <a:lnTo>
                                        <a:pt x="251632" y="2350414"/>
                                      </a:lnTo>
                                      <a:lnTo>
                                        <a:pt x="268731" y="2346960"/>
                                      </a:lnTo>
                                      <a:lnTo>
                                        <a:pt x="1270508" y="2346960"/>
                                      </a:lnTo>
                                      <a:lnTo>
                                        <a:pt x="1287607" y="2350414"/>
                                      </a:lnTo>
                                      <a:lnTo>
                                        <a:pt x="1301575" y="2359834"/>
                                      </a:lnTo>
                                      <a:lnTo>
                                        <a:pt x="1310995" y="2373802"/>
                                      </a:lnTo>
                                      <a:lnTo>
                                        <a:pt x="1314450" y="2390902"/>
                                      </a:lnTo>
                                      <a:lnTo>
                                        <a:pt x="1314450" y="2566619"/>
                                      </a:lnTo>
                                      <a:lnTo>
                                        <a:pt x="1310995" y="2583714"/>
                                      </a:lnTo>
                                      <a:lnTo>
                                        <a:pt x="1301575" y="2597673"/>
                                      </a:lnTo>
                                      <a:lnTo>
                                        <a:pt x="1287607" y="2607084"/>
                                      </a:lnTo>
                                      <a:lnTo>
                                        <a:pt x="1270508" y="2610535"/>
                                      </a:lnTo>
                                      <a:lnTo>
                                        <a:pt x="268731" y="2610535"/>
                                      </a:lnTo>
                                      <a:lnTo>
                                        <a:pt x="251632" y="2607084"/>
                                      </a:lnTo>
                                      <a:lnTo>
                                        <a:pt x="237664" y="2597673"/>
                                      </a:lnTo>
                                      <a:lnTo>
                                        <a:pt x="228244" y="2583714"/>
                                      </a:lnTo>
                                      <a:lnTo>
                                        <a:pt x="224790" y="2566619"/>
                                      </a:lnTo>
                                      <a:lnTo>
                                        <a:pt x="224790" y="2390902"/>
                                      </a:lnTo>
                                      <a:close/>
                                    </a:path>
                                    <a:path w="3724910" h="2611120">
                                      <a:moveTo>
                                        <a:pt x="2705100" y="571500"/>
                                      </a:moveTo>
                                      <a:lnTo>
                                        <a:pt x="3724910" y="571500"/>
                                      </a:lnTo>
                                      <a:lnTo>
                                        <a:pt x="3724910" y="0"/>
                                      </a:lnTo>
                                      <a:lnTo>
                                        <a:pt x="2705100" y="0"/>
                                      </a:lnTo>
                                      <a:lnTo>
                                        <a:pt x="2705100" y="5715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2725292" y="4553508"/>
                                  <a:ext cx="112585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5855" h="76200">
                                      <a:moveTo>
                                        <a:pt x="1107595" y="28320"/>
                                      </a:moveTo>
                                      <a:lnTo>
                                        <a:pt x="1061720" y="28320"/>
                                      </a:lnTo>
                                      <a:lnTo>
                                        <a:pt x="1061833" y="36829"/>
                                      </a:lnTo>
                                      <a:lnTo>
                                        <a:pt x="1061935" y="44450"/>
                                      </a:lnTo>
                                      <a:lnTo>
                                        <a:pt x="1061974" y="47370"/>
                                      </a:lnTo>
                                      <a:lnTo>
                                        <a:pt x="1049304" y="47563"/>
                                      </a:lnTo>
                                      <a:lnTo>
                                        <a:pt x="1049782" y="76200"/>
                                      </a:lnTo>
                                      <a:lnTo>
                                        <a:pt x="1125347" y="36829"/>
                                      </a:lnTo>
                                      <a:lnTo>
                                        <a:pt x="1107595" y="28320"/>
                                      </a:lnTo>
                                      <a:close/>
                                    </a:path>
                                    <a:path w="1125855" h="76200">
                                      <a:moveTo>
                                        <a:pt x="1048987" y="28514"/>
                                      </a:moveTo>
                                      <a:lnTo>
                                        <a:pt x="0" y="44450"/>
                                      </a:lnTo>
                                      <a:lnTo>
                                        <a:pt x="254" y="63500"/>
                                      </a:lnTo>
                                      <a:lnTo>
                                        <a:pt x="1049304" y="47563"/>
                                      </a:lnTo>
                                      <a:lnTo>
                                        <a:pt x="1048987" y="28514"/>
                                      </a:lnTo>
                                      <a:close/>
                                    </a:path>
                                    <a:path w="1125855" h="76200">
                                      <a:moveTo>
                                        <a:pt x="1061720" y="28320"/>
                                      </a:moveTo>
                                      <a:lnTo>
                                        <a:pt x="1048987" y="28514"/>
                                      </a:lnTo>
                                      <a:lnTo>
                                        <a:pt x="1049125" y="36829"/>
                                      </a:lnTo>
                                      <a:lnTo>
                                        <a:pt x="1049252" y="44450"/>
                                      </a:lnTo>
                                      <a:lnTo>
                                        <a:pt x="1049304" y="47563"/>
                                      </a:lnTo>
                                      <a:lnTo>
                                        <a:pt x="1061974" y="47370"/>
                                      </a:lnTo>
                                      <a:lnTo>
                                        <a:pt x="1061935" y="44450"/>
                                      </a:lnTo>
                                      <a:lnTo>
                                        <a:pt x="1061833" y="36829"/>
                                      </a:lnTo>
                                      <a:lnTo>
                                        <a:pt x="1061720" y="28320"/>
                                      </a:lnTo>
                                      <a:close/>
                                    </a:path>
                                    <a:path w="1125855" h="76200">
                                      <a:moveTo>
                                        <a:pt x="1048512" y="0"/>
                                      </a:moveTo>
                                      <a:lnTo>
                                        <a:pt x="1048984" y="28320"/>
                                      </a:lnTo>
                                      <a:lnTo>
                                        <a:pt x="1048987" y="28514"/>
                                      </a:lnTo>
                                      <a:lnTo>
                                        <a:pt x="1061720" y="28320"/>
                                      </a:lnTo>
                                      <a:lnTo>
                                        <a:pt x="1107595" y="28320"/>
                                      </a:lnTo>
                                      <a:lnTo>
                                        <a:pt x="1048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5926454" y="4343958"/>
                                  <a:ext cx="1256665" cy="553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6665" h="553720">
                                      <a:moveTo>
                                        <a:pt x="0" y="553719"/>
                                      </a:moveTo>
                                      <a:lnTo>
                                        <a:pt x="1256664" y="553719"/>
                                      </a:lnTo>
                                      <a:lnTo>
                                        <a:pt x="12566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537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871084" y="4587798"/>
                                  <a:ext cx="106362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3625" h="76200">
                                      <a:moveTo>
                                        <a:pt x="987425" y="0"/>
                                      </a:moveTo>
                                      <a:lnTo>
                                        <a:pt x="987425" y="76199"/>
                                      </a:lnTo>
                                      <a:lnTo>
                                        <a:pt x="1044575" y="47624"/>
                                      </a:lnTo>
                                      <a:lnTo>
                                        <a:pt x="1000125" y="47624"/>
                                      </a:lnTo>
                                      <a:lnTo>
                                        <a:pt x="1000125" y="28574"/>
                                      </a:lnTo>
                                      <a:lnTo>
                                        <a:pt x="1044575" y="28574"/>
                                      </a:lnTo>
                                      <a:lnTo>
                                        <a:pt x="987425" y="0"/>
                                      </a:lnTo>
                                      <a:close/>
                                    </a:path>
                                    <a:path w="1063625" h="76200">
                                      <a:moveTo>
                                        <a:pt x="987425" y="28574"/>
                                      </a:moveTo>
                                      <a:lnTo>
                                        <a:pt x="0" y="28574"/>
                                      </a:lnTo>
                                      <a:lnTo>
                                        <a:pt x="0" y="47624"/>
                                      </a:lnTo>
                                      <a:lnTo>
                                        <a:pt x="987425" y="47624"/>
                                      </a:lnTo>
                                      <a:lnTo>
                                        <a:pt x="987425" y="28574"/>
                                      </a:lnTo>
                                      <a:close/>
                                    </a:path>
                                    <a:path w="1063625" h="76200">
                                      <a:moveTo>
                                        <a:pt x="1044575" y="28574"/>
                                      </a:moveTo>
                                      <a:lnTo>
                                        <a:pt x="1000125" y="28574"/>
                                      </a:lnTo>
                                      <a:lnTo>
                                        <a:pt x="1000125" y="47624"/>
                                      </a:lnTo>
                                      <a:lnTo>
                                        <a:pt x="1044575" y="47624"/>
                                      </a:lnTo>
                                      <a:lnTo>
                                        <a:pt x="1063625" y="38099"/>
                                      </a:lnTo>
                                      <a:lnTo>
                                        <a:pt x="1044575" y="285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3851909" y="5417108"/>
                                  <a:ext cx="984250" cy="588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4250" h="588645">
                                      <a:moveTo>
                                        <a:pt x="0" y="588644"/>
                                      </a:moveTo>
                                      <a:lnTo>
                                        <a:pt x="984250" y="588644"/>
                                      </a:lnTo>
                                      <a:lnTo>
                                        <a:pt x="9842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886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2610992" y="5713526"/>
                                  <a:ext cx="124015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0155" h="76200">
                                      <a:moveTo>
                                        <a:pt x="1163193" y="0"/>
                                      </a:moveTo>
                                      <a:lnTo>
                                        <a:pt x="1163701" y="76200"/>
                                      </a:lnTo>
                                      <a:lnTo>
                                        <a:pt x="1219747" y="47708"/>
                                      </a:lnTo>
                                      <a:lnTo>
                                        <a:pt x="1176147" y="47708"/>
                                      </a:lnTo>
                                      <a:lnTo>
                                        <a:pt x="1176020" y="28658"/>
                                      </a:lnTo>
                                      <a:lnTo>
                                        <a:pt x="1221477" y="28658"/>
                                      </a:lnTo>
                                      <a:lnTo>
                                        <a:pt x="1163193" y="0"/>
                                      </a:lnTo>
                                      <a:close/>
                                    </a:path>
                                    <a:path w="1240155" h="76200">
                                      <a:moveTo>
                                        <a:pt x="1163384" y="28658"/>
                                      </a:moveTo>
                                      <a:lnTo>
                                        <a:pt x="0" y="36322"/>
                                      </a:lnTo>
                                      <a:lnTo>
                                        <a:pt x="8" y="37592"/>
                                      </a:lnTo>
                                      <a:lnTo>
                                        <a:pt x="127" y="55372"/>
                                      </a:lnTo>
                                      <a:lnTo>
                                        <a:pt x="1163511" y="47708"/>
                                      </a:lnTo>
                                      <a:lnTo>
                                        <a:pt x="1163384" y="28658"/>
                                      </a:lnTo>
                                      <a:close/>
                                    </a:path>
                                    <a:path w="1240155" h="76200">
                                      <a:moveTo>
                                        <a:pt x="1221477" y="28658"/>
                                      </a:moveTo>
                                      <a:lnTo>
                                        <a:pt x="1176020" y="28658"/>
                                      </a:lnTo>
                                      <a:lnTo>
                                        <a:pt x="1176147" y="47708"/>
                                      </a:lnTo>
                                      <a:lnTo>
                                        <a:pt x="1219747" y="47708"/>
                                      </a:lnTo>
                                      <a:lnTo>
                                        <a:pt x="1239647" y="37592"/>
                                      </a:lnTo>
                                      <a:lnTo>
                                        <a:pt x="1221477" y="286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5926454" y="5408218"/>
                                  <a:ext cx="1265555" cy="596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5555" h="596900">
                                      <a:moveTo>
                                        <a:pt x="0" y="596900"/>
                                      </a:moveTo>
                                      <a:lnTo>
                                        <a:pt x="1265555" y="596900"/>
                                      </a:lnTo>
                                      <a:lnTo>
                                        <a:pt x="12655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96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835525" y="5678093"/>
                                  <a:ext cx="109029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0295" h="76200">
                                      <a:moveTo>
                                        <a:pt x="1014094" y="0"/>
                                      </a:moveTo>
                                      <a:lnTo>
                                        <a:pt x="1014094" y="76200"/>
                                      </a:lnTo>
                                      <a:lnTo>
                                        <a:pt x="1071244" y="47625"/>
                                      </a:lnTo>
                                      <a:lnTo>
                                        <a:pt x="1026794" y="47625"/>
                                      </a:lnTo>
                                      <a:lnTo>
                                        <a:pt x="1026794" y="28575"/>
                                      </a:lnTo>
                                      <a:lnTo>
                                        <a:pt x="1071244" y="28575"/>
                                      </a:lnTo>
                                      <a:lnTo>
                                        <a:pt x="1014094" y="0"/>
                                      </a:lnTo>
                                      <a:close/>
                                    </a:path>
                                    <a:path w="1090295" h="76200">
                                      <a:moveTo>
                                        <a:pt x="1014094" y="28575"/>
                                      </a:moveTo>
                                      <a:lnTo>
                                        <a:pt x="0" y="28575"/>
                                      </a:lnTo>
                                      <a:lnTo>
                                        <a:pt x="0" y="47625"/>
                                      </a:lnTo>
                                      <a:lnTo>
                                        <a:pt x="1014094" y="47625"/>
                                      </a:lnTo>
                                      <a:lnTo>
                                        <a:pt x="1014094" y="28575"/>
                                      </a:lnTo>
                                      <a:close/>
                                    </a:path>
                                    <a:path w="1090295" h="76200">
                                      <a:moveTo>
                                        <a:pt x="1071244" y="28575"/>
                                      </a:moveTo>
                                      <a:lnTo>
                                        <a:pt x="1026794" y="28575"/>
                                      </a:lnTo>
                                      <a:lnTo>
                                        <a:pt x="1026794" y="47625"/>
                                      </a:lnTo>
                                      <a:lnTo>
                                        <a:pt x="1071244" y="47625"/>
                                      </a:lnTo>
                                      <a:lnTo>
                                        <a:pt x="1090294" y="38100"/>
                                      </a:lnTo>
                                      <a:lnTo>
                                        <a:pt x="1071244" y="28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3587115" y="4898313"/>
                                  <a:ext cx="2971800" cy="140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1800" h="1406525">
                                      <a:moveTo>
                                        <a:pt x="2962909" y="0"/>
                                      </a:moveTo>
                                      <a:lnTo>
                                        <a:pt x="2962909" y="131444"/>
                                      </a:lnTo>
                                    </a:path>
                                    <a:path w="2971800" h="1406525">
                                      <a:moveTo>
                                        <a:pt x="2971800" y="132080"/>
                                      </a:moveTo>
                                      <a:lnTo>
                                        <a:pt x="0" y="149225"/>
                                      </a:lnTo>
                                    </a:path>
                                    <a:path w="2971800" h="1406525">
                                      <a:moveTo>
                                        <a:pt x="0" y="149225"/>
                                      </a:moveTo>
                                      <a:lnTo>
                                        <a:pt x="0" y="140652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2689860" y="6266738"/>
                                  <a:ext cx="90551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5510" h="76200">
                                      <a:moveTo>
                                        <a:pt x="76200" y="0"/>
                                      </a:moveTo>
                                      <a:lnTo>
                                        <a:pt x="0" y="38100"/>
                                      </a:lnTo>
                                      <a:lnTo>
                                        <a:pt x="76200" y="76200"/>
                                      </a:lnTo>
                                      <a:lnTo>
                                        <a:pt x="76200" y="47625"/>
                                      </a:lnTo>
                                      <a:lnTo>
                                        <a:pt x="63500" y="47625"/>
                                      </a:lnTo>
                                      <a:lnTo>
                                        <a:pt x="63500" y="28575"/>
                                      </a:lnTo>
                                      <a:lnTo>
                                        <a:pt x="76200" y="28575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  <a:path w="905510" h="76200">
                                      <a:moveTo>
                                        <a:pt x="76200" y="28575"/>
                                      </a:moveTo>
                                      <a:lnTo>
                                        <a:pt x="63500" y="28575"/>
                                      </a:lnTo>
                                      <a:lnTo>
                                        <a:pt x="63500" y="47625"/>
                                      </a:lnTo>
                                      <a:lnTo>
                                        <a:pt x="76200" y="47625"/>
                                      </a:lnTo>
                                      <a:lnTo>
                                        <a:pt x="76200" y="28575"/>
                                      </a:lnTo>
                                      <a:close/>
                                    </a:path>
                                    <a:path w="905510" h="76200">
                                      <a:moveTo>
                                        <a:pt x="905509" y="28575"/>
                                      </a:moveTo>
                                      <a:lnTo>
                                        <a:pt x="76200" y="28575"/>
                                      </a:lnTo>
                                      <a:lnTo>
                                        <a:pt x="76200" y="47625"/>
                                      </a:lnTo>
                                      <a:lnTo>
                                        <a:pt x="905509" y="47625"/>
                                      </a:lnTo>
                                      <a:lnTo>
                                        <a:pt x="905509" y="28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6585584" y="6006388"/>
                                  <a:ext cx="8255" cy="421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55" h="421640">
                                      <a:moveTo>
                                        <a:pt x="8254" y="0"/>
                                      </a:moveTo>
                                      <a:lnTo>
                                        <a:pt x="0" y="42164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2681604" y="6389293"/>
                                  <a:ext cx="3903979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03979" h="76200">
                                      <a:moveTo>
                                        <a:pt x="76200" y="0"/>
                                      </a:moveTo>
                                      <a:lnTo>
                                        <a:pt x="0" y="38100"/>
                                      </a:lnTo>
                                      <a:lnTo>
                                        <a:pt x="76200" y="76200"/>
                                      </a:lnTo>
                                      <a:lnTo>
                                        <a:pt x="76200" y="47625"/>
                                      </a:lnTo>
                                      <a:lnTo>
                                        <a:pt x="63500" y="47625"/>
                                      </a:lnTo>
                                      <a:lnTo>
                                        <a:pt x="63500" y="28575"/>
                                      </a:lnTo>
                                      <a:lnTo>
                                        <a:pt x="76200" y="28575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  <a:path w="3903979" h="76200">
                                      <a:moveTo>
                                        <a:pt x="76200" y="28575"/>
                                      </a:moveTo>
                                      <a:lnTo>
                                        <a:pt x="63500" y="28575"/>
                                      </a:lnTo>
                                      <a:lnTo>
                                        <a:pt x="63500" y="47625"/>
                                      </a:lnTo>
                                      <a:lnTo>
                                        <a:pt x="76200" y="47625"/>
                                      </a:lnTo>
                                      <a:lnTo>
                                        <a:pt x="76200" y="28575"/>
                                      </a:lnTo>
                                      <a:close/>
                                    </a:path>
                                    <a:path w="3903979" h="76200">
                                      <a:moveTo>
                                        <a:pt x="3903980" y="28575"/>
                                      </a:moveTo>
                                      <a:lnTo>
                                        <a:pt x="76200" y="28575"/>
                                      </a:lnTo>
                                      <a:lnTo>
                                        <a:pt x="76200" y="47625"/>
                                      </a:lnTo>
                                      <a:lnTo>
                                        <a:pt x="3903980" y="47625"/>
                                      </a:lnTo>
                                      <a:lnTo>
                                        <a:pt x="3903980" y="28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105EB6" id="Group 17" o:spid="_x0000_s1026" style="position:absolute;margin-left:3.6pt;margin-top:30.35pt;width:567.05pt;height:550.65pt;z-index:-251655168;mso-wrap-distance-left:0;mso-wrap-distance-right:0" coordsize="72015,699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">
                      <v:shape id="Graphic 18" o:spid="_x0000_s1027" style="position:absolute;left:11230;width:47778;height:69932;visibility:visible;mso-wrap-style:square;v-text-anchor:top" coordsize="4777740,699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" path="m6096,l,,,6993001r6096,l6096,xem1624965,r-6096,l1618869,6993001r6096,l1624965,xem2699639,r-6096,l2693543,6993001r6096,l2699639,xem3786251,r-6096,l3780155,6993001r6096,l3786251,xem4777232,r-6096,l4771136,6993001r6096,l4777232,xe" fillcolor="black" stroked="f">
                        <v:path arrowok="t"/>
                      </v:shape>
                      <v:shape id="Graphic 19" o:spid="_x0000_s1028" style="position:absolute;left:95;top:977;width:10553;height:2203;visibility:visible;mso-wrap-style:square;v-text-anchor:top" coordsize="105537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" path="m,36702l2879,22449,10733,10779,22379,2895,36639,r981774,l1032666,2895r11670,7884l1052220,22449r2896,14253l1055116,183260r-2896,14234l1044336,209121r-11670,7840l1018413,219837r-981774,l22379,216961,10733,209121,2879,197494,,183260,,36702xe" filled="f" strokeweight="1.5pt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0" o:spid="_x0000_s1029" type="#_x0000_t75" style="position:absolute;left:5018;top:3174;width:762;height:2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">
                        <v:imagedata r:id="rId18" o:title=""/>
                      </v:shape>
                      <v:shape id="Graphic 21" o:spid="_x0000_s1030" style="position:absolute;left:95;top:5426;width:10642;height:3029;visibility:visible;mso-wrap-style:square;v-text-anchor:top" coordsize="1064260,30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" path="m,302348r1063866,l1063866,,,,,302348xe" filled="f" strokeweight="1.5pt">
                        <v:path arrowok="t"/>
                      </v:shape>
                      <v:shape id="Image 22" o:spid="_x0000_s1031" type="#_x0000_t75" style="position:absolute;left:10726;top:6582;width:1063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">
                        <v:imagedata r:id="rId19" o:title=""/>
                      </v:shape>
                      <v:shape id="Graphic 23" o:spid="_x0000_s1032" style="position:absolute;left:11789;top:5426;width:42361;height:14459;visibility:visible;mso-wrap-style:square;v-text-anchor:top" coordsize="4236085,1445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" path="m,319976r1503045,l1503045,,,,,319976xem4235704,1357312r,88011e" filled="f" strokeweight="1.5pt">
                        <v:path arrowok="t"/>
                      </v:shape>
                      <v:shape id="Image 24" o:spid="_x0000_s1033" type="#_x0000_t75" style="position:absolute;left:18922;top:8626;width:761;height:1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">
                        <v:imagedata r:id="rId20" o:title=""/>
                      </v:shape>
                      <v:shape id="Graphic 25" o:spid="_x0000_s1034" style="position:absolute;left:11786;top:10244;width:15037;height:3835;visibility:visible;mso-wrap-style:square;v-text-anchor:top" coordsize="1503680,38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" path="m,383273r1503172,l1503172,,,,,383273xe" filled="f" strokeweight="1.5pt">
                        <v:path arrowok="t"/>
                      </v:shape>
                      <v:shape id="Image 26" o:spid="_x0000_s1035" type="#_x0000_t75" style="position:absolute;left:18922;top:14077;width:761;height:1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">
                        <v:imagedata r:id="rId21" o:title=""/>
                      </v:shape>
                      <v:shape id="Image 27" o:spid="_x0000_s1036" type="#_x0000_t75" style="position:absolute;left:53894;top:33416;width:762;height:1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">
                        <v:imagedata r:id="rId22" o:title=""/>
                      </v:shape>
                      <v:shape id="Graphic 28" o:spid="_x0000_s1037" style="position:absolute;left:11786;top:13462;width:54680;height:18046;visibility:visible;mso-wrap-style:square;v-text-anchor:top" coordsize="5467985,180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" path="m,562660r1503172,l1503172,210769,,210769,,562660xem2716656,492429r1001967,l3718623,12r-1001967,l2716656,492429xem3800855,536625r856603,l4657458,,3800855,r,536625xem5467858,1248460r,555625e" filled="f" strokeweight="1.5pt">
                        <v:path arrowok="t"/>
                      </v:shape>
                      <v:shape id="Image 29" o:spid="_x0000_s1038" type="#_x0000_t75" style="position:absolute;left:42950;top:19877;width:762;height:1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">
                        <v:imagedata r:id="rId23" o:title=""/>
                      </v:shape>
                      <v:shape id="Graphic 30" o:spid="_x0000_s1039" style="position:absolute;left:26558;top:16938;width:12490;height:762;visibility:visible;mso-wrap-style:square;v-text-anchor:top" coordsize="124904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" path="m1172337,r,76200l1229487,47625r-44450,l1185037,28575r44450,l1172337,xem1172337,28575l,28575,,47625r1172337,l1172337,28575xem1229487,28575r-44450,l1185037,47625r44450,l1248537,38100r-19050,-9525xe" fillcolor="black" stroked="f">
                        <v:path arrowok="t"/>
                      </v:shape>
                      <v:shape id="Graphic 31" o:spid="_x0000_s1040" style="position:absolute;left:38430;top:21373;width:33407;height:7207;visibility:visible;mso-wrap-style:square;v-text-anchor:top" coordsize="3340735,720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" path="m,720725r1028064,l1028064,,,,,720725xem2189480,445769r1151255,l3340735,131444r-1151255,l2189480,445769xe" filled="f" strokeweight="1.5pt">
                        <v:path arrowok="t"/>
                      </v:shape>
                      <v:shape id="Graphic 32" o:spid="_x0000_s1041" style="position:absolute;left:48977;top:25768;width:11252;height:762;visibility:visible;mso-wrap-style:square;v-text-anchor:top" coordsize="112522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" path="m1049020,r,76200l1106170,47625r-44450,l1061720,28575r44450,l1049020,xem1049020,28575l,28575,,47625r1049020,l1049020,28575xem1106170,28575r-44450,l1061720,47625r44450,l1125220,38100r-19050,-9525xe" fillcolor="black" stroked="f">
                        <v:path arrowok="t"/>
                      </v:shape>
                      <v:shape id="Graphic 33" o:spid="_x0000_s1042" style="position:absolute;left:49282;top:31495;width:9372;height:3689;visibility:visible;mso-wrap-style:square;v-text-anchor:top" coordsize="93726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" path="m,368935r937260,l937260,,,,,368935xe" filled="f" strokeweight="1.5pt">
                        <v:path arrowok="t"/>
                      </v:shape>
                      <v:shape id="Graphic 34" o:spid="_x0000_s1043" style="position:absolute;left:58674;top:31203;width:7689;height:762;visibility:visible;mso-wrap-style:square;v-text-anchor:top" coordsize="76898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" path="m76200,l,38100,76200,76200r,-28575l63500,47625r,-19050l76200,28575,76200,xem76200,28575r-12700,l63500,47625r12700,l76200,28575xem768985,28575r-692785,l76200,47625r692785,l768985,28575xe" fillcolor="black" stroked="f">
                        <v:path arrowok="t"/>
                      </v:shape>
                      <v:shape id="Image 35" o:spid="_x0000_s1044" type="#_x0000_t75" style="position:absolute;left:48799;top:16810;width:1251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">
                        <v:imagedata r:id="rId24" o:title=""/>
                      </v:shape>
                      <v:shape id="Graphic 36" o:spid="_x0000_s1045" style="position:absolute;left:11436;top:34828;width:47009;height:5773;visibility:visible;mso-wrap-style:square;v-text-anchor:top" coordsize="4700905,577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" path="m3781425,576961r919480,l4700905,199136r-919480,l3781425,576961xem1618615,394335r1002030,l2620645,16510r-1002030,l1618615,394335xem,298450r1468120,l1468120,,,,,298450xe" filled="f" strokeweight="1.5pt">
                        <v:path arrowok="t"/>
                      </v:shape>
                      <v:shape id="Graphic 37" o:spid="_x0000_s1046" style="position:absolute;left:37268;top:36544;width:11703;height:762;visibility:visible;mso-wrap-style:square;v-text-anchor:top" coordsize="117030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" path="m75946,l,38608,76453,76200,76264,47751r-12764,l63373,28701r12764,l75946,xem1169542,20827l63373,28701r127,19050l76264,47751,76137,28701r1093510,l1169542,20827xem1169647,28701r-1093510,l76264,47751r-12765,l1169797,39877r-150,-11176xe" fillcolor="black" stroked="f">
                        <v:path arrowok="t"/>
                      </v:shape>
                      <v:shape id="Graphic 38" o:spid="_x0000_s1047" style="position:absolute;left:11087;top:39305;width:16084;height:9500;visibility:visible;mso-wrap-style:square;v-text-anchor:top" coordsize="1608455,94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" path="m61595,263525r1511935,l1573530,,61595,r,263525xem,677544l804291,405129r804164,272415l804291,949959,,677544xe" filled="f" strokeweight="1.5pt">
                        <v:path arrowok="t"/>
                      </v:shape>
                      <v:shape id="Image 39" o:spid="_x0000_s1048" type="#_x0000_t75" style="position:absolute;left:25939;top:36645;width:1753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">
                        <v:imagedata r:id="rId25" o:title=""/>
                      </v:shape>
                      <v:shape id="Graphic 40" o:spid="_x0000_s1049" style="position:absolute;left:11468;top:43268;width:37249;height:26111;visibility:visible;mso-wrap-style:square;v-text-anchor:top" coordsize="3724910,261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" path="m29845,966469r1522730,l1552575,668019r-1522730,l29845,966469xem92710,1432941l782574,1081405r689991,351536l782574,1784350,92710,1432941xem,2162175r1546859,l1546859,1942464,,1942464r,219711xem224790,2390902r3454,-17100l237664,2359834r13968,-9420l268731,2346960r1001777,l1287607,2350414r13968,9420l1310995,2373802r3455,17100l1314450,2566619r-3455,17095l1301575,2597673r-13968,9411l1270508,2610535r-1001777,l251632,2607084r-13968,-9411l228244,2583714r-3454,-17095l224790,2390902xem2705100,571500r1019810,l3724910,,2705100,r,571500xe" filled="f" strokeweight="1.5pt">
                        <v:path arrowok="t"/>
                      </v:shape>
                      <v:shape id="Graphic 41" o:spid="_x0000_s1050" style="position:absolute;left:27252;top:45535;width:11259;height:762;visibility:visible;mso-wrap-style:square;v-text-anchor:top" coordsize="112585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" path="m1107595,28320r-45875,l1061833,36829r102,7621l1061974,47370r-12670,193l1049782,76200r75565,-39371l1107595,28320xem1048987,28514l,44450,254,63500,1049304,47563r-317,-19049xem1061720,28320r-12733,194l1049125,36829r127,7621l1049304,47563r12670,-193l1061935,44450r-102,-7621l1061720,28320xem1048512,r472,28320l1048987,28514r12733,-194l1107595,28320,1048512,xe" fillcolor="black" stroked="f">
                        <v:path arrowok="t"/>
                      </v:shape>
                      <v:shape id="Graphic 42" o:spid="_x0000_s1051" style="position:absolute;left:59264;top:43439;width:12567;height:5537;visibility:visible;mso-wrap-style:square;v-text-anchor:top" coordsize="1256665,553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" path="m,553719r1256664,l1256664,,,,,553719xe" filled="f" strokeweight="1.5pt">
                        <v:path arrowok="t"/>
                      </v:shape>
                      <v:shape id="Graphic 43" o:spid="_x0000_s1052" style="position:absolute;left:48710;top:45877;width:10637;height:762;visibility:visible;mso-wrap-style:square;v-text-anchor:top" coordsize="106362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" path="m987425,r,76199l1044575,47624r-44450,l1000125,28574r44450,l987425,xem987425,28574l,28574,,47624r987425,l987425,28574xem1044575,28574r-44450,l1000125,47624r44450,l1063625,38099r-19050,-9525xe" fillcolor="black" stroked="f">
                        <v:path arrowok="t"/>
                      </v:shape>
                      <v:shape id="Graphic 44" o:spid="_x0000_s1053" style="position:absolute;left:38519;top:54171;width:9842;height:5886;visibility:visible;mso-wrap-style:square;v-text-anchor:top" coordsize="984250,58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" path="m,588644r984250,l984250,,,,,588644xe" filled="f" strokeweight="1.5pt">
                        <v:path arrowok="t"/>
                      </v:shape>
                      <v:shape id="Graphic 45" o:spid="_x0000_s1054" style="position:absolute;left:26109;top:57135;width:12402;height:762;visibility:visible;mso-wrap-style:square;v-text-anchor:top" coordsize="124015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" path="m1163193,r508,76200l1219747,47708r-43600,l1176020,28658r45457,l1163193,xem1163384,28658l,36322r8,1270l127,55372,1163511,47708r-127,-19050xem1221477,28658r-45457,l1176147,47708r43600,l1239647,37592r-18170,-8934xe" fillcolor="black" stroked="f">
                        <v:path arrowok="t"/>
                      </v:shape>
                      <v:shape id="Graphic 46" o:spid="_x0000_s1055" style="position:absolute;left:59264;top:54082;width:12656;height:5969;visibility:visible;mso-wrap-style:square;v-text-anchor:top" coordsize="1265555,59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" path="m,596900r1265555,l1265555,,,,,596900xe" filled="f" strokeweight="1.5pt">
                        <v:path arrowok="t"/>
                      </v:shape>
                      <v:shape id="Graphic 47" o:spid="_x0000_s1056" style="position:absolute;left:48355;top:56780;width:10903;height:762;visibility:visible;mso-wrap-style:square;v-text-anchor:top" coordsize="109029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" path="m1014094,r,76200l1071244,47625r-44450,l1026794,28575r44450,l1014094,xem1014094,28575l,28575,,47625r1014094,l1014094,28575xem1071244,28575r-44450,l1026794,47625r44450,l1090294,38100r-19050,-9525xe" fillcolor="black" stroked="f">
                        <v:path arrowok="t"/>
                      </v:shape>
                      <v:shape id="Graphic 48" o:spid="_x0000_s1057" style="position:absolute;left:35871;top:48983;width:29718;height:14065;visibility:visible;mso-wrap-style:square;v-text-anchor:top" coordsize="2971800,140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" path="m2962909,r,131444em2971800,132080l,149225em,149225l,1406525e" filled="f" strokeweight="1.5pt">
                        <v:path arrowok="t"/>
                      </v:shape>
                      <v:shape id="Graphic 49" o:spid="_x0000_s1058" style="position:absolute;left:26898;top:62667;width:9055;height:762;visibility:visible;mso-wrap-style:square;v-text-anchor:top" coordsize="90551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" path="m76200,l,38100,76200,76200r,-28575l63500,47625r,-19050l76200,28575,76200,xem76200,28575r-12700,l63500,47625r12700,l76200,28575xem905509,28575r-829309,l76200,47625r829309,l905509,28575xe" fillcolor="black" stroked="f">
                        <v:path arrowok="t"/>
                      </v:shape>
                      <v:shape id="Graphic 50" o:spid="_x0000_s1059" style="position:absolute;left:65855;top:60063;width:83;height:4217;visibility:visible;mso-wrap-style:square;v-text-anchor:top" coordsize="8255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" path="m8254,l,421640e" filled="f" strokeweight="1.5pt">
                        <v:path arrowok="t"/>
                      </v:shape>
                      <v:shape id="Graphic 51" o:spid="_x0000_s1060" style="position:absolute;left:26816;top:63892;width:39039;height:762;visibility:visible;mso-wrap-style:square;v-text-anchor:top" coordsize="3903979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" path="m76200,l,38100,76200,76200r,-28575l63500,47625r,-19050l76200,28575,76200,xem76200,28575r-12700,l63500,47625r12700,l76200,28575xem3903980,28575r-3827780,l76200,47625r3827780,l3903980,2857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2"/>
              </w:rPr>
              <w:t>Departamento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Planeación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y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Departamento de Gestión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Tecnológica y Vinculación</w:t>
            </w:r>
          </w:p>
        </w:tc>
        <w:tc>
          <w:tcPr>
            <w:tcW w:w="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C2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C3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C4" w14:textId="77777777" w:rsidR="00217A8D" w:rsidRDefault="00217A8D">
            <w:pPr>
              <w:pStyle w:val="TableParagraph"/>
              <w:spacing w:before="115"/>
              <w:rPr>
                <w:sz w:val="12"/>
              </w:rPr>
            </w:pPr>
          </w:p>
          <w:p w14:paraId="4B145EC5" w14:textId="77777777" w:rsidR="00217A8D" w:rsidRDefault="00AC3846">
            <w:pPr>
              <w:pStyle w:val="TableParagraph"/>
              <w:spacing w:before="1"/>
              <w:ind w:left="543"/>
              <w:rPr>
                <w:b/>
                <w:sz w:val="12"/>
              </w:rPr>
            </w:pPr>
            <w:r>
              <w:rPr>
                <w:b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251655168" behindDoc="0" locked="0" layoutInCell="1" allowOverlap="1" wp14:anchorId="4B14607D" wp14:editId="4B14607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-165735</wp:posOffset>
                      </wp:positionV>
                      <wp:extent cx="6350" cy="379730"/>
                      <wp:effectExtent l="0" t="0" r="0" b="0"/>
                      <wp:wrapNone/>
                      <wp:docPr id="52" name="Group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379730"/>
                                <a:chOff x="0" y="0"/>
                                <a:chExt cx="6350" cy="37973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6350" cy="379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7973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9475"/>
                                      </a:lnTo>
                                      <a:lnTo>
                                        <a:pt x="6096" y="379475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1108ED" id="Group 52" o:spid="_x0000_s1026" style="position:absolute;margin-left:-4.25pt;margin-top:-13.05pt;width:.5pt;height:29.9pt;z-index:251655168;mso-wrap-distance-left:0;mso-wrap-distance-right:0" coordsize="6350,37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">
                      <v:shape id="Graphic 53" o:spid="_x0000_s1027" style="position:absolute;width:6350;height:379730;visibility:visible;mso-wrap-style:square;v-text-anchor:top" coordsize="635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" path="m6096,l,,,379475r6096,l6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2"/>
              </w:rPr>
              <w:t>Departamento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Académico</w:t>
            </w: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C6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C7" w14:textId="77777777" w:rsidR="00217A8D" w:rsidRDefault="00AC3846">
            <w:pPr>
              <w:pStyle w:val="TableParagraph"/>
              <w:spacing w:before="116" w:line="242" w:lineRule="auto"/>
              <w:ind w:left="290" w:right="76" w:hanging="116"/>
              <w:rPr>
                <w:b/>
                <w:sz w:val="12"/>
              </w:rPr>
            </w:pPr>
            <w:r>
              <w:rPr>
                <w:b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251656192" behindDoc="0" locked="0" layoutInCell="1" allowOverlap="1" wp14:anchorId="4B14607F" wp14:editId="4B146080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0</wp:posOffset>
                      </wp:positionV>
                      <wp:extent cx="6350" cy="379730"/>
                      <wp:effectExtent l="0" t="0" r="0" b="0"/>
                      <wp:wrapNone/>
                      <wp:docPr id="54" name="Group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379730"/>
                                <a:chOff x="0" y="0"/>
                                <a:chExt cx="6350" cy="37973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6350" cy="379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7973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9475"/>
                                      </a:lnTo>
                                      <a:lnTo>
                                        <a:pt x="6096" y="379475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7F588E" id="Group 54" o:spid="_x0000_s1026" style="position:absolute;margin-left:-.2pt;margin-top:0;width:.5pt;height:29.9pt;z-index:251656192;mso-wrap-distance-left:0;mso-wrap-distance-right:0" coordsize="6350,37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">
                      <v:shape id="Graphic 55" o:spid="_x0000_s1027" style="position:absolute;width:6350;height:379730;visibility:visible;mso-wrap-style:square;v-text-anchor:top" coordsize="635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" path="m6096,l,,,379475r6096,l6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2"/>
              </w:rPr>
              <w:t>Departamento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Servicios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Escolares y División de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Estudios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Profesionales</w:t>
            </w:r>
          </w:p>
        </w:tc>
        <w:tc>
          <w:tcPr>
            <w:tcW w:w="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C8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C9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CA" w14:textId="77777777" w:rsidR="00217A8D" w:rsidRDefault="00217A8D">
            <w:pPr>
              <w:pStyle w:val="TableParagraph"/>
              <w:spacing w:before="115"/>
              <w:rPr>
                <w:sz w:val="12"/>
              </w:rPr>
            </w:pPr>
          </w:p>
          <w:p w14:paraId="4B145ECB" w14:textId="77777777" w:rsidR="00217A8D" w:rsidRDefault="00AC3846">
            <w:pPr>
              <w:pStyle w:val="TableParagraph"/>
              <w:spacing w:before="1"/>
              <w:ind w:left="163"/>
              <w:rPr>
                <w:b/>
                <w:sz w:val="12"/>
              </w:rPr>
            </w:pPr>
            <w:r>
              <w:rPr>
                <w:b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251657216" behindDoc="0" locked="0" layoutInCell="1" allowOverlap="1" wp14:anchorId="4B146081" wp14:editId="4B146082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-165735</wp:posOffset>
                      </wp:positionV>
                      <wp:extent cx="6350" cy="379730"/>
                      <wp:effectExtent l="0" t="0" r="0" b="0"/>
                      <wp:wrapNone/>
                      <wp:docPr id="56" name="Group 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379730"/>
                                <a:chOff x="0" y="0"/>
                                <a:chExt cx="6350" cy="37973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6350" cy="379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7973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9475"/>
                                      </a:lnTo>
                                      <a:lnTo>
                                        <a:pt x="6096" y="379475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847EBF" id="Group 56" o:spid="_x0000_s1026" style="position:absolute;margin-left:-2.75pt;margin-top:-13.05pt;width:.5pt;height:29.9pt;z-index:251657216;mso-wrap-distance-left:0;mso-wrap-distance-right:0" coordsize="6350,37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">
                      <v:shape id="Graphic 57" o:spid="_x0000_s1027" style="position:absolute;width:6350;height:379730;visibility:visible;mso-wrap-style:square;v-text-anchor:top" coordsize="635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" path="m6096,l,,,379475r6096,l6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2"/>
              </w:rPr>
              <w:t>Subdirector(a)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Académico</w:t>
            </w:r>
          </w:p>
        </w:tc>
        <w:tc>
          <w:tcPr>
            <w:tcW w:w="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CC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CD" w14:textId="77777777" w:rsidR="00217A8D" w:rsidRDefault="00217A8D">
            <w:pPr>
              <w:pStyle w:val="TableParagraph"/>
              <w:spacing w:before="115"/>
              <w:rPr>
                <w:sz w:val="12"/>
              </w:rPr>
            </w:pPr>
          </w:p>
          <w:p w14:paraId="4B145ECE" w14:textId="77777777" w:rsidR="00217A8D" w:rsidRDefault="00AC3846">
            <w:pPr>
              <w:pStyle w:val="TableParagraph"/>
              <w:spacing w:before="1"/>
              <w:ind w:left="513"/>
              <w:rPr>
                <w:b/>
                <w:sz w:val="12"/>
              </w:rPr>
            </w:pPr>
            <w:r>
              <w:rPr>
                <w:b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251658240" behindDoc="0" locked="0" layoutInCell="1" allowOverlap="1" wp14:anchorId="4B146083" wp14:editId="4B14608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-165735</wp:posOffset>
                      </wp:positionV>
                      <wp:extent cx="6350" cy="379730"/>
                      <wp:effectExtent l="0" t="0" r="0" b="0"/>
                      <wp:wrapNone/>
                      <wp:docPr id="58" name="Group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379730"/>
                                <a:chOff x="0" y="0"/>
                                <a:chExt cx="6350" cy="37973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6350" cy="379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7973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9475"/>
                                      </a:lnTo>
                                      <a:lnTo>
                                        <a:pt x="6096" y="379475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7DA3DD" id="Group 58" o:spid="_x0000_s1026" style="position:absolute;margin-left:-.2pt;margin-top:-13.05pt;width:.5pt;height:29.9pt;z-index:251658240;mso-wrap-distance-left:0;mso-wrap-distance-right:0" coordsize="6350,37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">
                      <v:shape id="Graphic 59" o:spid="_x0000_s1027" style="position:absolute;width:6350;height:379730;visibility:visible;mso-wrap-style:square;v-text-anchor:top" coordsize="635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" path="m6096,l,,,379475r6096,l6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2"/>
              </w:rPr>
              <w:t>Director(a)</w:t>
            </w:r>
          </w:p>
        </w:tc>
        <w:tc>
          <w:tcPr>
            <w:tcW w:w="4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CF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D0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D1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B145ED2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145ED3" w14:textId="77777777" w:rsidR="00217A8D" w:rsidRDefault="00217A8D">
            <w:pPr>
              <w:pStyle w:val="TableParagraph"/>
              <w:spacing w:before="115"/>
              <w:rPr>
                <w:sz w:val="12"/>
              </w:rPr>
            </w:pPr>
          </w:p>
          <w:p w14:paraId="4B145ED4" w14:textId="77777777" w:rsidR="00217A8D" w:rsidRDefault="00AC3846">
            <w:pPr>
              <w:pStyle w:val="TableParagraph"/>
              <w:spacing w:before="1"/>
              <w:ind w:left="21"/>
              <w:rPr>
                <w:b/>
                <w:sz w:val="12"/>
              </w:rPr>
            </w:pPr>
            <w:r>
              <w:rPr>
                <w:b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4B146085" wp14:editId="4B146086">
                      <wp:simplePos x="0" y="0"/>
                      <wp:positionH relativeFrom="column">
                        <wp:posOffset>-137795</wp:posOffset>
                      </wp:positionH>
                      <wp:positionV relativeFrom="paragraph">
                        <wp:posOffset>-165735</wp:posOffset>
                      </wp:positionV>
                      <wp:extent cx="6350" cy="379730"/>
                      <wp:effectExtent l="0" t="0" r="0" b="0"/>
                      <wp:wrapNone/>
                      <wp:docPr id="60" name="Group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379730"/>
                                <a:chOff x="0" y="0"/>
                                <a:chExt cx="6350" cy="37973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6350" cy="379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7973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9475"/>
                                      </a:lnTo>
                                      <a:lnTo>
                                        <a:pt x="6096" y="379475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CF0B64" id="Group 60" o:spid="_x0000_s1026" style="position:absolute;margin-left:-10.85pt;margin-top:-13.05pt;width:.5pt;height:29.9pt;z-index:251659264;mso-wrap-distance-left:0;mso-wrap-distance-right:0" coordsize="6350,37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">
                      <v:shape id="Graphic 61" o:spid="_x0000_s1027" style="position:absolute;width:6350;height:379730;visibility:visible;mso-wrap-style:square;v-text-anchor:top" coordsize="635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" path="m6096,l,,,379475r6096,l6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2"/>
              </w:rPr>
              <w:t>Dirección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Docencia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del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TecNM</w:t>
            </w:r>
          </w:p>
        </w:tc>
      </w:tr>
      <w:tr w:rsidR="00217A8D" w14:paraId="4B145EE6" w14:textId="77777777">
        <w:trPr>
          <w:trHeight w:val="153"/>
        </w:trPr>
        <w:tc>
          <w:tcPr>
            <w:tcW w:w="1749" w:type="dxa"/>
            <w:tcBorders>
              <w:top w:val="single" w:sz="4" w:space="0" w:color="000000"/>
              <w:left w:val="single" w:sz="4" w:space="0" w:color="000000"/>
            </w:tcBorders>
          </w:tcPr>
          <w:p w14:paraId="4B145ED6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7" w:type="dxa"/>
            <w:tcBorders>
              <w:top w:val="single" w:sz="4" w:space="0" w:color="000000"/>
            </w:tcBorders>
          </w:tcPr>
          <w:p w14:paraId="4B145ED7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" w:type="dxa"/>
            <w:tcBorders>
              <w:top w:val="single" w:sz="4" w:space="0" w:color="000000"/>
            </w:tcBorders>
          </w:tcPr>
          <w:p w14:paraId="4B145ED8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69" w:type="dxa"/>
            <w:tcBorders>
              <w:top w:val="single" w:sz="4" w:space="0" w:color="000000"/>
            </w:tcBorders>
          </w:tcPr>
          <w:p w14:paraId="4B145ED9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9" w:type="dxa"/>
            <w:tcBorders>
              <w:top w:val="single" w:sz="4" w:space="0" w:color="000000"/>
            </w:tcBorders>
          </w:tcPr>
          <w:p w14:paraId="4B145EDA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05" w:type="dxa"/>
            <w:tcBorders>
              <w:top w:val="single" w:sz="4" w:space="0" w:color="000000"/>
            </w:tcBorders>
          </w:tcPr>
          <w:p w14:paraId="4B145EDB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7" w:type="dxa"/>
            <w:tcBorders>
              <w:top w:val="single" w:sz="4" w:space="0" w:color="000000"/>
            </w:tcBorders>
          </w:tcPr>
          <w:p w14:paraId="4B145EDC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" w:type="dxa"/>
            <w:tcBorders>
              <w:top w:val="single" w:sz="4" w:space="0" w:color="000000"/>
            </w:tcBorders>
          </w:tcPr>
          <w:p w14:paraId="4B145EDD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92" w:type="dxa"/>
            <w:tcBorders>
              <w:top w:val="single" w:sz="4" w:space="0" w:color="000000"/>
            </w:tcBorders>
          </w:tcPr>
          <w:p w14:paraId="4B145EDE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" w:type="dxa"/>
            <w:tcBorders>
              <w:top w:val="single" w:sz="4" w:space="0" w:color="000000"/>
            </w:tcBorders>
          </w:tcPr>
          <w:p w14:paraId="4B145EDF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71" w:type="dxa"/>
            <w:tcBorders>
              <w:top w:val="single" w:sz="4" w:space="0" w:color="000000"/>
            </w:tcBorders>
          </w:tcPr>
          <w:p w14:paraId="4B145EE0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" w:type="dxa"/>
            <w:tcBorders>
              <w:top w:val="single" w:sz="4" w:space="0" w:color="000000"/>
            </w:tcBorders>
          </w:tcPr>
          <w:p w14:paraId="4B145EE1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" w:type="dxa"/>
            <w:tcBorders>
              <w:top w:val="single" w:sz="4" w:space="0" w:color="000000"/>
            </w:tcBorders>
          </w:tcPr>
          <w:p w14:paraId="4B145EE2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6" w:type="dxa"/>
            <w:tcBorders>
              <w:top w:val="single" w:sz="4" w:space="0" w:color="000000"/>
            </w:tcBorders>
          </w:tcPr>
          <w:p w14:paraId="4B145EE3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7" w:type="dxa"/>
            <w:tcBorders>
              <w:top w:val="single" w:sz="4" w:space="0" w:color="000000"/>
            </w:tcBorders>
          </w:tcPr>
          <w:p w14:paraId="4B145EE4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14" w:type="dxa"/>
            <w:tcBorders>
              <w:top w:val="single" w:sz="4" w:space="0" w:color="000000"/>
              <w:right w:val="single" w:sz="4" w:space="0" w:color="000000"/>
            </w:tcBorders>
          </w:tcPr>
          <w:p w14:paraId="4B145EE5" w14:textId="77777777" w:rsidR="00217A8D" w:rsidRDefault="00217A8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17A8D" w14:paraId="4B145F17" w14:textId="77777777">
        <w:trPr>
          <w:trHeight w:val="2852"/>
        </w:trPr>
        <w:tc>
          <w:tcPr>
            <w:tcW w:w="1749" w:type="dxa"/>
            <w:tcBorders>
              <w:left w:val="single" w:sz="4" w:space="0" w:color="000000"/>
            </w:tcBorders>
          </w:tcPr>
          <w:p w14:paraId="4B145EE7" w14:textId="77777777" w:rsidR="00217A8D" w:rsidRDefault="00AC3846">
            <w:pPr>
              <w:pStyle w:val="TableParagraph"/>
              <w:spacing w:before="105"/>
              <w:ind w:left="235" w:right="143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INICIO</w:t>
            </w:r>
          </w:p>
          <w:p w14:paraId="4B145EE8" w14:textId="77777777" w:rsidR="00217A8D" w:rsidRDefault="00217A8D">
            <w:pPr>
              <w:pStyle w:val="TableParagraph"/>
              <w:spacing w:before="104"/>
              <w:rPr>
                <w:sz w:val="12"/>
              </w:rPr>
            </w:pPr>
          </w:p>
          <w:p w14:paraId="4B145EE9" w14:textId="77777777" w:rsidR="00217A8D" w:rsidRDefault="00AC3846">
            <w:pPr>
              <w:pStyle w:val="TableParagraph"/>
              <w:ind w:right="57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10"/>
                <w:sz w:val="12"/>
              </w:rPr>
              <w:t>1</w:t>
            </w:r>
          </w:p>
          <w:p w14:paraId="4B145EEA" w14:textId="77777777" w:rsidR="00217A8D" w:rsidRDefault="00217A8D">
            <w:pPr>
              <w:pStyle w:val="TableParagraph"/>
              <w:spacing w:before="23"/>
              <w:rPr>
                <w:sz w:val="12"/>
              </w:rPr>
            </w:pPr>
          </w:p>
          <w:p w14:paraId="4B145EEB" w14:textId="77777777" w:rsidR="00217A8D" w:rsidRDefault="00AC3846">
            <w:pPr>
              <w:pStyle w:val="TableParagraph"/>
              <w:ind w:left="235" w:right="132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Elabora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el</w:t>
            </w:r>
            <w:r>
              <w:rPr>
                <w:rFonts w:ascii="Arial" w:hAnsi="Arial"/>
                <w:b/>
                <w:spacing w:val="-8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Diagnóstico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de la región.</w:t>
            </w:r>
          </w:p>
        </w:tc>
        <w:tc>
          <w:tcPr>
            <w:tcW w:w="97" w:type="dxa"/>
          </w:tcPr>
          <w:p w14:paraId="4B145EEC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EED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EEE" w14:textId="77777777" w:rsidR="00217A8D" w:rsidRDefault="00217A8D">
            <w:pPr>
              <w:pStyle w:val="TableParagraph"/>
              <w:spacing w:before="54"/>
              <w:rPr>
                <w:sz w:val="12"/>
              </w:rPr>
            </w:pPr>
          </w:p>
          <w:p w14:paraId="4B145EEF" w14:textId="77777777" w:rsidR="00217A8D" w:rsidRDefault="00AC3846">
            <w:pPr>
              <w:pStyle w:val="TableParagraph"/>
              <w:ind w:right="-2376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10"/>
                <w:sz w:val="12"/>
              </w:rPr>
              <w:t>2</w:t>
            </w:r>
          </w:p>
          <w:p w14:paraId="4B145EF0" w14:textId="77777777" w:rsidR="00217A8D" w:rsidRDefault="00217A8D">
            <w:pPr>
              <w:pStyle w:val="TableParagraph"/>
              <w:spacing w:before="37"/>
              <w:rPr>
                <w:sz w:val="12"/>
              </w:rPr>
            </w:pPr>
          </w:p>
          <w:p w14:paraId="4B145EF1" w14:textId="77777777" w:rsidR="00217A8D" w:rsidRDefault="00AC3846">
            <w:pPr>
              <w:pStyle w:val="TableParagraph"/>
              <w:spacing w:before="1"/>
              <w:ind w:left="387" w:right="-2261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Elabora</w:t>
            </w:r>
            <w:r>
              <w:rPr>
                <w:rFonts w:ascii="Arial" w:hAnsi="Arial"/>
                <w:b/>
                <w:spacing w:val="-7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el</w:t>
            </w:r>
            <w:r>
              <w:rPr>
                <w:rFonts w:ascii="Arial" w:hAnsi="Arial"/>
                <w:b/>
                <w:spacing w:val="-7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Estudio</w:t>
            </w:r>
            <w:r>
              <w:rPr>
                <w:rFonts w:ascii="Arial" w:hAnsi="Arial"/>
                <w:b/>
                <w:spacing w:val="-6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en</w:t>
            </w:r>
            <w:r>
              <w:rPr>
                <w:rFonts w:ascii="Arial" w:hAnsi="Arial"/>
                <w:b/>
                <w:spacing w:val="-6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relación</w:t>
            </w:r>
            <w:r>
              <w:rPr>
                <w:rFonts w:ascii="Arial" w:hAnsi="Arial"/>
                <w:b/>
                <w:spacing w:val="-6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con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la</w:t>
            </w:r>
            <w:r>
              <w:rPr>
                <w:rFonts w:ascii="Arial" w:hAnsi="Arial"/>
                <w:b/>
                <w:spacing w:val="-7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carrera.</w:t>
            </w:r>
          </w:p>
          <w:p w14:paraId="4B145EF2" w14:textId="77777777" w:rsidR="00217A8D" w:rsidRDefault="00217A8D">
            <w:pPr>
              <w:pStyle w:val="TableParagraph"/>
              <w:spacing w:before="47"/>
              <w:rPr>
                <w:sz w:val="12"/>
              </w:rPr>
            </w:pPr>
          </w:p>
          <w:p w14:paraId="4B145EF3" w14:textId="77777777" w:rsidR="00217A8D" w:rsidRDefault="00AC3846">
            <w:pPr>
              <w:pStyle w:val="TableParagraph"/>
              <w:spacing w:before="1"/>
              <w:ind w:right="-2319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10"/>
                <w:sz w:val="12"/>
              </w:rPr>
              <w:t>3</w:t>
            </w:r>
          </w:p>
          <w:p w14:paraId="4B145EF4" w14:textId="77777777" w:rsidR="00217A8D" w:rsidRDefault="00AC3846">
            <w:pPr>
              <w:pStyle w:val="TableParagraph"/>
              <w:spacing w:before="131"/>
              <w:ind w:left="363" w:right="-2276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Define,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diseña</w:t>
            </w:r>
            <w:r>
              <w:rPr>
                <w:rFonts w:ascii="Arial" w:hAnsi="Arial"/>
                <w:b/>
                <w:spacing w:val="-6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y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codifica</w:t>
            </w:r>
            <w:r>
              <w:rPr>
                <w:rFonts w:ascii="Arial" w:hAnsi="Arial"/>
                <w:b/>
                <w:spacing w:val="-8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el</w:t>
            </w:r>
            <w:r>
              <w:rPr>
                <w:rFonts w:ascii="Arial" w:hAnsi="Arial"/>
                <w:b/>
                <w:spacing w:val="-7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nombre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de la especialidad y de las</w:t>
            </w:r>
            <w:r>
              <w:rPr>
                <w:rFonts w:ascii="Arial" w:hAns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2"/>
              </w:rPr>
              <w:t>asignaturas.</w:t>
            </w:r>
          </w:p>
          <w:p w14:paraId="4B145EF5" w14:textId="77777777" w:rsidR="00217A8D" w:rsidRDefault="00AC3846">
            <w:pPr>
              <w:pStyle w:val="TableParagraph"/>
              <w:spacing w:before="133"/>
              <w:ind w:right="-2376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10"/>
                <w:sz w:val="12"/>
              </w:rPr>
              <w:t>4</w:t>
            </w:r>
          </w:p>
          <w:p w14:paraId="4B145EF6" w14:textId="77777777" w:rsidR="00217A8D" w:rsidRDefault="00AC3846">
            <w:pPr>
              <w:pStyle w:val="TableParagraph"/>
              <w:spacing w:before="145"/>
              <w:ind w:left="524" w:right="-2117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Elabora</w:t>
            </w:r>
            <w:r>
              <w:rPr>
                <w:rFonts w:asci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Oficio</w:t>
            </w:r>
            <w:r>
              <w:rPr>
                <w:rFonts w:ascii="Arial"/>
                <w:b/>
                <w:spacing w:val="-8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de</w:t>
            </w:r>
            <w:r>
              <w:rPr>
                <w:rFonts w:ascii="Arial"/>
                <w:b/>
                <w:spacing w:val="-8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solicitud</w:t>
            </w:r>
            <w:r>
              <w:rPr>
                <w:rFonts w:asci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de</w:t>
            </w:r>
            <w:r>
              <w:rPr>
                <w:rFonts w:asci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apertura</w:t>
            </w:r>
            <w:r>
              <w:rPr>
                <w:rFonts w:ascii="Arial"/>
                <w:b/>
                <w:spacing w:val="-7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de</w:t>
            </w:r>
            <w:r>
              <w:rPr>
                <w:rFonts w:ascii="Arial"/>
                <w:b/>
                <w:spacing w:val="-7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la</w:t>
            </w:r>
            <w:r>
              <w:rPr>
                <w:rFonts w:ascii="Arial"/>
                <w:b/>
                <w:spacing w:val="-7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especialidad</w:t>
            </w:r>
            <w:r>
              <w:rPr>
                <w:rFonts w:ascii="Arial"/>
                <w:b/>
                <w:spacing w:val="-6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al</w:t>
            </w:r>
            <w:r>
              <w:rPr>
                <w:rFonts w:ascii="Arial"/>
                <w:b/>
                <w:spacing w:val="40"/>
                <w:sz w:val="12"/>
              </w:rPr>
              <w:t xml:space="preserve"> </w:t>
            </w:r>
            <w:proofErr w:type="gramStart"/>
            <w:r>
              <w:rPr>
                <w:rFonts w:ascii="Arial"/>
                <w:b/>
                <w:spacing w:val="-2"/>
                <w:sz w:val="12"/>
              </w:rPr>
              <w:t>Director</w:t>
            </w:r>
            <w:proofErr w:type="gramEnd"/>
            <w:r>
              <w:rPr>
                <w:rFonts w:ascii="Arial"/>
                <w:b/>
                <w:spacing w:val="-2"/>
                <w:sz w:val="12"/>
              </w:rPr>
              <w:t>.</w:t>
            </w:r>
          </w:p>
        </w:tc>
        <w:tc>
          <w:tcPr>
            <w:tcW w:w="81" w:type="dxa"/>
          </w:tcPr>
          <w:p w14:paraId="4B145EF7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69" w:type="dxa"/>
          </w:tcPr>
          <w:p w14:paraId="4B145EF8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EF9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EFA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EFB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EFC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EFD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EFE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EFF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0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1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2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3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4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5" w14:textId="77777777" w:rsidR="00217A8D" w:rsidRDefault="00217A8D">
            <w:pPr>
              <w:pStyle w:val="TableParagraph"/>
              <w:spacing w:before="28"/>
              <w:rPr>
                <w:sz w:val="12"/>
              </w:rPr>
            </w:pPr>
          </w:p>
          <w:p w14:paraId="4B145F06" w14:textId="77777777" w:rsidR="00217A8D" w:rsidRDefault="00AC3846">
            <w:pPr>
              <w:pStyle w:val="TableParagraph"/>
              <w:ind w:left="4444" w:right="-3341"/>
              <w:jc w:val="both"/>
              <w:rPr>
                <w:rFonts w:ascii="Arial"/>
                <w:b/>
                <w:sz w:val="12"/>
              </w:rPr>
            </w:pPr>
            <w:proofErr w:type="spellStart"/>
            <w:r>
              <w:rPr>
                <w:rFonts w:ascii="Arial"/>
                <w:b/>
                <w:sz w:val="12"/>
              </w:rPr>
              <w:t>Vo.Bo</w:t>
            </w:r>
            <w:proofErr w:type="spellEnd"/>
            <w:r>
              <w:rPr>
                <w:rFonts w:ascii="Arial"/>
                <w:b/>
                <w:sz w:val="12"/>
              </w:rPr>
              <w:t>. del Oficio de</w:t>
            </w:r>
            <w:r>
              <w:rPr>
                <w:rFonts w:asci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solicitud de apertura</w:t>
            </w:r>
            <w:r>
              <w:rPr>
                <w:rFonts w:asci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de la especialidad al</w:t>
            </w:r>
            <w:r>
              <w:rPr>
                <w:rFonts w:ascii="Arial"/>
                <w:b/>
                <w:spacing w:val="40"/>
                <w:sz w:val="12"/>
              </w:rPr>
              <w:t xml:space="preserve"> </w:t>
            </w:r>
            <w:proofErr w:type="gramStart"/>
            <w:r>
              <w:rPr>
                <w:rFonts w:ascii="Arial"/>
                <w:b/>
                <w:spacing w:val="-2"/>
                <w:sz w:val="12"/>
              </w:rPr>
              <w:t>Director</w:t>
            </w:r>
            <w:proofErr w:type="gramEnd"/>
            <w:r>
              <w:rPr>
                <w:rFonts w:ascii="Arial"/>
                <w:b/>
                <w:spacing w:val="-2"/>
                <w:sz w:val="12"/>
              </w:rPr>
              <w:t>.</w:t>
            </w:r>
          </w:p>
        </w:tc>
        <w:tc>
          <w:tcPr>
            <w:tcW w:w="99" w:type="dxa"/>
          </w:tcPr>
          <w:p w14:paraId="4B145F07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8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9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A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B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C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D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E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0F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10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11" w14:textId="77777777" w:rsidR="00217A8D" w:rsidRDefault="00217A8D">
            <w:pPr>
              <w:pStyle w:val="TableParagraph"/>
              <w:spacing w:before="93"/>
              <w:rPr>
                <w:sz w:val="12"/>
              </w:rPr>
            </w:pPr>
          </w:p>
          <w:p w14:paraId="4B145F12" w14:textId="77777777" w:rsidR="00217A8D" w:rsidRDefault="00AC3846">
            <w:pPr>
              <w:pStyle w:val="TableParagraph"/>
              <w:ind w:right="-4853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10"/>
                <w:sz w:val="12"/>
              </w:rPr>
              <w:t>5</w:t>
            </w:r>
          </w:p>
          <w:p w14:paraId="4B145F13" w14:textId="77777777" w:rsidR="00217A8D" w:rsidRDefault="00217A8D">
            <w:pPr>
              <w:pStyle w:val="TableParagraph"/>
              <w:spacing w:before="66"/>
              <w:rPr>
                <w:sz w:val="12"/>
              </w:rPr>
            </w:pPr>
          </w:p>
          <w:p w14:paraId="4B145F14" w14:textId="77777777" w:rsidR="00217A8D" w:rsidRDefault="00AC3846">
            <w:pPr>
              <w:pStyle w:val="TableParagraph"/>
              <w:ind w:left="3805" w:right="-4695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Elabora</w:t>
            </w:r>
            <w:r>
              <w:rPr>
                <w:rFonts w:asci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Oficio</w:t>
            </w:r>
            <w:r>
              <w:rPr>
                <w:rFonts w:ascii="Arial"/>
                <w:b/>
                <w:spacing w:val="-8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de</w:t>
            </w:r>
            <w:r>
              <w:rPr>
                <w:rFonts w:asci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solicitud</w:t>
            </w:r>
            <w:r>
              <w:rPr>
                <w:rFonts w:asci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de</w:t>
            </w:r>
            <w:r>
              <w:rPr>
                <w:rFonts w:asci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apertura de la</w:t>
            </w:r>
            <w:r>
              <w:rPr>
                <w:rFonts w:asci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especialidad</w:t>
            </w:r>
            <w:r>
              <w:rPr>
                <w:rFonts w:ascii="Arial"/>
                <w:b/>
                <w:spacing w:val="-5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al</w:t>
            </w:r>
            <w:r>
              <w:rPr>
                <w:rFonts w:ascii="Arial"/>
                <w:b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spacing w:val="-2"/>
                <w:sz w:val="12"/>
              </w:rPr>
              <w:t>TecNM</w:t>
            </w:r>
          </w:p>
        </w:tc>
        <w:tc>
          <w:tcPr>
            <w:tcW w:w="1605" w:type="dxa"/>
          </w:tcPr>
          <w:p w14:paraId="4B145F15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87" w:type="dxa"/>
            <w:gridSpan w:val="10"/>
            <w:tcBorders>
              <w:right w:val="single" w:sz="4" w:space="0" w:color="000000"/>
            </w:tcBorders>
          </w:tcPr>
          <w:p w14:paraId="4B145F16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17A8D" w14:paraId="4B145F1F" w14:textId="77777777">
        <w:trPr>
          <w:trHeight w:val="344"/>
        </w:trPr>
        <w:tc>
          <w:tcPr>
            <w:tcW w:w="1749" w:type="dxa"/>
            <w:tcBorders>
              <w:left w:val="single" w:sz="4" w:space="0" w:color="000000"/>
            </w:tcBorders>
          </w:tcPr>
          <w:p w14:paraId="4B145F18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7" w:type="dxa"/>
          </w:tcPr>
          <w:p w14:paraId="4B145F19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" w:type="dxa"/>
          </w:tcPr>
          <w:p w14:paraId="4B145F1A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69" w:type="dxa"/>
            <w:tcBorders>
              <w:bottom w:val="single" w:sz="12" w:space="0" w:color="000000"/>
            </w:tcBorders>
          </w:tcPr>
          <w:p w14:paraId="4B145F1B" w14:textId="77777777" w:rsidR="00217A8D" w:rsidRDefault="00217A8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9" w:type="dxa"/>
            <w:tcBorders>
              <w:bottom w:val="single" w:sz="12" w:space="0" w:color="000000"/>
            </w:tcBorders>
          </w:tcPr>
          <w:p w14:paraId="4B145F1C" w14:textId="77777777" w:rsidR="00217A8D" w:rsidRDefault="00217A8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05" w:type="dxa"/>
          </w:tcPr>
          <w:p w14:paraId="4B145F1D" w14:textId="77777777" w:rsidR="00217A8D" w:rsidRDefault="00217A8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87" w:type="dxa"/>
            <w:gridSpan w:val="10"/>
            <w:tcBorders>
              <w:right w:val="single" w:sz="4" w:space="0" w:color="000000"/>
            </w:tcBorders>
          </w:tcPr>
          <w:p w14:paraId="4B145F1E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17A8D" w14:paraId="4B145FAF" w14:textId="77777777">
        <w:trPr>
          <w:trHeight w:val="7631"/>
        </w:trPr>
        <w:tc>
          <w:tcPr>
            <w:tcW w:w="1749" w:type="dxa"/>
            <w:tcBorders>
              <w:left w:val="single" w:sz="4" w:space="0" w:color="000000"/>
              <w:bottom w:val="single" w:sz="4" w:space="0" w:color="000000"/>
            </w:tcBorders>
          </w:tcPr>
          <w:p w14:paraId="4B145F20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7" w:type="dxa"/>
            <w:gridSpan w:val="3"/>
            <w:tcBorders>
              <w:bottom w:val="single" w:sz="4" w:space="0" w:color="000000"/>
            </w:tcBorders>
          </w:tcPr>
          <w:p w14:paraId="4B145F21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22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23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24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25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26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27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28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29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2A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2B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2C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2D" w14:textId="77777777" w:rsidR="00217A8D" w:rsidRDefault="00217A8D">
            <w:pPr>
              <w:pStyle w:val="TableParagraph"/>
              <w:spacing w:before="24"/>
              <w:rPr>
                <w:sz w:val="12"/>
              </w:rPr>
            </w:pPr>
          </w:p>
          <w:p w14:paraId="4B145F2E" w14:textId="77777777" w:rsidR="00217A8D" w:rsidRDefault="00AC3846">
            <w:pPr>
              <w:pStyle w:val="TableParagraph"/>
              <w:ind w:right="230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10"/>
                <w:sz w:val="12"/>
              </w:rPr>
              <w:t>8</w:t>
            </w:r>
          </w:p>
          <w:p w14:paraId="4B145F2F" w14:textId="77777777" w:rsidR="00217A8D" w:rsidRDefault="00AC3846">
            <w:pPr>
              <w:pStyle w:val="TableParagraph"/>
              <w:spacing w:before="136"/>
              <w:ind w:left="289" w:right="239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sz w:val="12"/>
              </w:rPr>
              <w:t>Pone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a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operar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la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especialidad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con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vigencia de tres años.</w:t>
            </w:r>
          </w:p>
          <w:p w14:paraId="4B145F30" w14:textId="77777777" w:rsidR="00217A8D" w:rsidRDefault="00217A8D">
            <w:pPr>
              <w:pStyle w:val="TableParagraph"/>
              <w:spacing w:before="24"/>
              <w:rPr>
                <w:sz w:val="12"/>
              </w:rPr>
            </w:pPr>
          </w:p>
          <w:p w14:paraId="4B145F31" w14:textId="77777777" w:rsidR="00217A8D" w:rsidRDefault="00AC3846">
            <w:pPr>
              <w:pStyle w:val="TableParagraph"/>
              <w:ind w:right="40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10"/>
                <w:sz w:val="12"/>
              </w:rPr>
              <w:t>9</w:t>
            </w:r>
          </w:p>
          <w:p w14:paraId="4B145F32" w14:textId="77777777" w:rsidR="00217A8D" w:rsidRDefault="00217A8D">
            <w:pPr>
              <w:pStyle w:val="TableParagraph"/>
              <w:spacing w:before="15"/>
              <w:rPr>
                <w:sz w:val="12"/>
              </w:rPr>
            </w:pPr>
          </w:p>
          <w:p w14:paraId="4B145F33" w14:textId="77777777" w:rsidR="00217A8D" w:rsidRDefault="00AC3846">
            <w:pPr>
              <w:pStyle w:val="TableParagraph"/>
              <w:spacing w:before="1"/>
              <w:ind w:left="344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sz w:val="12"/>
              </w:rPr>
              <w:t>Realiza</w:t>
            </w:r>
            <w:r>
              <w:rPr>
                <w:rFonts w:ascii="Arial MT" w:hAnsi="Arial MT"/>
                <w:spacing w:val="-7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evaluación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</w:t>
            </w:r>
            <w:r>
              <w:rPr>
                <w:rFonts w:ascii="Arial MT" w:hAnsi="Arial MT"/>
                <w:spacing w:val="-6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la</w:t>
            </w:r>
            <w:r>
              <w:rPr>
                <w:rFonts w:ascii="Arial MT" w:hAnsi="Arial MT"/>
                <w:spacing w:val="-7"/>
                <w:sz w:val="12"/>
              </w:rPr>
              <w:t xml:space="preserve"> </w:t>
            </w:r>
            <w:r>
              <w:rPr>
                <w:rFonts w:ascii="Arial MT" w:hAnsi="Arial MT"/>
                <w:spacing w:val="-2"/>
                <w:sz w:val="12"/>
              </w:rPr>
              <w:t>especialidad.</w:t>
            </w:r>
          </w:p>
          <w:p w14:paraId="4B145F34" w14:textId="77777777" w:rsidR="00217A8D" w:rsidRDefault="00217A8D">
            <w:pPr>
              <w:pStyle w:val="TableParagraph"/>
              <w:spacing w:before="2"/>
              <w:rPr>
                <w:sz w:val="11"/>
              </w:rPr>
            </w:pPr>
          </w:p>
          <w:p w14:paraId="4B145F35" w14:textId="77777777" w:rsidR="00217A8D" w:rsidRDefault="00AC3846">
            <w:pPr>
              <w:pStyle w:val="TableParagraph"/>
              <w:ind w:left="129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4B146087" wp14:editId="4B146088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-430530</wp:posOffset>
                      </wp:positionV>
                      <wp:extent cx="76200" cy="167005"/>
                      <wp:effectExtent l="0" t="0" r="0" b="0"/>
                      <wp:wrapNone/>
                      <wp:docPr id="62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167005"/>
                                <a:chOff x="0" y="0"/>
                                <a:chExt cx="76200" cy="1670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" cy="1670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4616A2" id="Group 62" o:spid="_x0000_s1026" style="position:absolute;margin-left:59.2pt;margin-top:-33.9pt;width:6pt;height:13.15pt;z-index:251660288;mso-wrap-distance-left:0;mso-wrap-distance-right:0" coordsize="76200,167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">
                      <v:shape id="Image 63" o:spid="_x0000_s1027" type="#_x0000_t75" style="position:absolute;width:76200;height:167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">
                        <v:imagedata r:id="rId27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w:drawing>
                <wp:inline distT="0" distB="0" distL="0" distR="0" wp14:anchorId="4B146089" wp14:editId="4B14608A">
                  <wp:extent cx="76200" cy="177165"/>
                  <wp:effectExtent l="0" t="0" r="0" b="0"/>
                  <wp:docPr id="64" name="Image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01" cy="177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145F36" w14:textId="77777777" w:rsidR="00217A8D" w:rsidRDefault="00217A8D">
            <w:pPr>
              <w:pStyle w:val="TableParagraph"/>
              <w:spacing w:before="95"/>
              <w:rPr>
                <w:sz w:val="12"/>
              </w:rPr>
            </w:pPr>
          </w:p>
          <w:p w14:paraId="4B145F37" w14:textId="77777777" w:rsidR="00217A8D" w:rsidRDefault="00AC3846">
            <w:pPr>
              <w:pStyle w:val="TableParagraph"/>
              <w:ind w:left="680" w:right="239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sz w:val="12"/>
              </w:rPr>
              <w:t>¿Solicita</w:t>
            </w:r>
            <w:r>
              <w:rPr>
                <w:rFonts w:ascii="Arial MT" w:hAnsi="Arial MT"/>
                <w:spacing w:val="-11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cancelación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la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pacing w:val="-2"/>
                <w:sz w:val="12"/>
              </w:rPr>
              <w:t>especialidad?</w:t>
            </w:r>
          </w:p>
          <w:p w14:paraId="4B145F38" w14:textId="77777777" w:rsidR="00217A8D" w:rsidRDefault="00217A8D">
            <w:pPr>
              <w:pStyle w:val="TableParagraph"/>
              <w:spacing w:before="137"/>
              <w:rPr>
                <w:sz w:val="12"/>
              </w:rPr>
            </w:pPr>
          </w:p>
          <w:p w14:paraId="4B145F39" w14:textId="77777777" w:rsidR="00217A8D" w:rsidRDefault="00AC3846">
            <w:pPr>
              <w:pStyle w:val="TableParagraph"/>
              <w:ind w:left="1306"/>
              <w:rPr>
                <w:rFonts w:ascii="Arial"/>
                <w:b/>
                <w:sz w:val="12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4B14608B" wp14:editId="4B14608C">
                  <wp:extent cx="76200" cy="123190"/>
                  <wp:effectExtent l="0" t="0" r="0" b="0"/>
                  <wp:docPr id="65" name="Image 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2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rFonts w:ascii="Arial"/>
                <w:b/>
                <w:sz w:val="12"/>
              </w:rPr>
              <w:t>NO</w:t>
            </w:r>
          </w:p>
          <w:p w14:paraId="4B145F3A" w14:textId="77777777" w:rsidR="00217A8D" w:rsidRDefault="00AC3846">
            <w:pPr>
              <w:pStyle w:val="TableParagraph"/>
              <w:spacing w:before="84"/>
              <w:ind w:left="350" w:right="134"/>
              <w:jc w:val="center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sz w:val="12"/>
              </w:rPr>
              <w:t>Vigencia</w:t>
            </w:r>
            <w:r>
              <w:rPr>
                <w:rFonts w:ascii="Arial MT" w:hAnsi="Arial MT"/>
                <w:spacing w:val="-7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</w:t>
            </w:r>
            <w:r>
              <w:rPr>
                <w:rFonts w:ascii="Arial MT" w:hAnsi="Arial MT"/>
                <w:spacing w:val="-7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la</w:t>
            </w:r>
            <w:r>
              <w:rPr>
                <w:rFonts w:ascii="Arial MT" w:hAnsi="Arial MT"/>
                <w:spacing w:val="-7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especialidad</w:t>
            </w:r>
            <w:r>
              <w:rPr>
                <w:rFonts w:ascii="Arial MT" w:hAnsi="Arial MT"/>
                <w:spacing w:val="-7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</w:t>
            </w:r>
            <w:r>
              <w:rPr>
                <w:rFonts w:ascii="Arial MT" w:hAnsi="Arial MT"/>
                <w:spacing w:val="-9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tres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pacing w:val="-2"/>
                <w:sz w:val="12"/>
              </w:rPr>
              <w:t>años.</w:t>
            </w:r>
          </w:p>
          <w:p w14:paraId="4B145F3B" w14:textId="77777777" w:rsidR="00217A8D" w:rsidRDefault="00217A8D">
            <w:pPr>
              <w:pStyle w:val="TableParagraph"/>
              <w:spacing w:before="10"/>
              <w:rPr>
                <w:sz w:val="7"/>
              </w:rPr>
            </w:pPr>
          </w:p>
          <w:p w14:paraId="4B145F3C" w14:textId="77777777" w:rsidR="00217A8D" w:rsidRDefault="00AC3846">
            <w:pPr>
              <w:pStyle w:val="TableParagraph"/>
              <w:spacing w:line="235" w:lineRule="exact"/>
              <w:ind w:left="1314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 wp14:anchorId="4B14608D" wp14:editId="4B14608E">
                  <wp:extent cx="75565" cy="149225"/>
                  <wp:effectExtent l="0" t="0" r="0" b="0"/>
                  <wp:docPr id="66" name="Image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41" cy="149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145F3D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3E" w14:textId="77777777" w:rsidR="00217A8D" w:rsidRDefault="00217A8D">
            <w:pPr>
              <w:pStyle w:val="TableParagraph"/>
              <w:spacing w:before="65"/>
              <w:rPr>
                <w:sz w:val="12"/>
              </w:rPr>
            </w:pPr>
          </w:p>
          <w:p w14:paraId="4B145F3F" w14:textId="77777777" w:rsidR="00217A8D" w:rsidRDefault="00AC3846">
            <w:pPr>
              <w:pStyle w:val="TableParagraph"/>
              <w:spacing w:before="1"/>
              <w:ind w:left="653" w:right="239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sz w:val="12"/>
              </w:rPr>
              <w:t>¿Solicita ampliación de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vigencia</w:t>
            </w:r>
            <w:r>
              <w:rPr>
                <w:rFonts w:ascii="Arial MT" w:hAnsi="Arial MT"/>
                <w:spacing w:val="-11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la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especialidad?</w:t>
            </w:r>
          </w:p>
          <w:p w14:paraId="4B145F40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41" w14:textId="77777777" w:rsidR="00217A8D" w:rsidRDefault="00217A8D">
            <w:pPr>
              <w:pStyle w:val="TableParagraph"/>
              <w:spacing w:before="97"/>
              <w:rPr>
                <w:sz w:val="12"/>
              </w:rPr>
            </w:pPr>
          </w:p>
          <w:p w14:paraId="4B145F42" w14:textId="77777777" w:rsidR="00217A8D" w:rsidRDefault="00AC3846">
            <w:pPr>
              <w:pStyle w:val="TableParagraph"/>
              <w:tabs>
                <w:tab w:val="left" w:pos="1630"/>
              </w:tabs>
              <w:spacing w:before="1"/>
              <w:ind w:left="1310"/>
              <w:rPr>
                <w:rFonts w:ascii="Arial"/>
                <w:b/>
                <w:sz w:val="12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4B14608F" wp14:editId="4B146090">
                  <wp:extent cx="76200" cy="175260"/>
                  <wp:effectExtent l="0" t="0" r="0" b="0"/>
                  <wp:docPr id="67" name="Image 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75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b/>
                <w:spacing w:val="-5"/>
                <w:sz w:val="12"/>
              </w:rPr>
              <w:t>NO</w:t>
            </w:r>
          </w:p>
          <w:p w14:paraId="4B145F43" w14:textId="77777777" w:rsidR="00217A8D" w:rsidRDefault="00AC3846">
            <w:pPr>
              <w:pStyle w:val="TableParagraph"/>
              <w:spacing w:before="105"/>
              <w:ind w:left="350" w:right="192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sz w:val="12"/>
              </w:rPr>
              <w:t>Concluye</w:t>
            </w:r>
            <w:r>
              <w:rPr>
                <w:rFonts w:ascii="Arial MT"/>
                <w:spacing w:val="-9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vigencia</w:t>
            </w:r>
            <w:r>
              <w:rPr>
                <w:rFonts w:ascii="Arial MT"/>
                <w:spacing w:val="-6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de</w:t>
            </w:r>
            <w:r>
              <w:rPr>
                <w:rFonts w:ascii="Arial MT"/>
                <w:spacing w:val="-7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la</w:t>
            </w:r>
            <w:r>
              <w:rPr>
                <w:rFonts w:ascii="Arial MT"/>
                <w:spacing w:val="-6"/>
                <w:sz w:val="12"/>
              </w:rPr>
              <w:t xml:space="preserve"> </w:t>
            </w:r>
            <w:r>
              <w:rPr>
                <w:rFonts w:ascii="Arial MT"/>
                <w:spacing w:val="-2"/>
                <w:sz w:val="12"/>
              </w:rPr>
              <w:t>especialidad.</w:t>
            </w:r>
          </w:p>
          <w:p w14:paraId="4B145F44" w14:textId="77777777" w:rsidR="00217A8D" w:rsidRDefault="00217A8D">
            <w:pPr>
              <w:pStyle w:val="TableParagraph"/>
              <w:spacing w:before="6"/>
              <w:rPr>
                <w:sz w:val="8"/>
              </w:rPr>
            </w:pPr>
          </w:p>
          <w:p w14:paraId="4B145F45" w14:textId="77777777" w:rsidR="00217A8D" w:rsidRDefault="00AC3846">
            <w:pPr>
              <w:pStyle w:val="TableParagraph"/>
              <w:spacing w:line="227" w:lineRule="exact"/>
              <w:ind w:left="1306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 wp14:anchorId="4B146091" wp14:editId="4B146092">
                  <wp:extent cx="76200" cy="144145"/>
                  <wp:effectExtent l="0" t="0" r="0" b="0"/>
                  <wp:docPr id="68" name="Image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23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145F46" w14:textId="77777777" w:rsidR="00217A8D" w:rsidRDefault="00217A8D">
            <w:pPr>
              <w:pStyle w:val="TableParagraph"/>
              <w:spacing w:before="57"/>
              <w:rPr>
                <w:sz w:val="12"/>
              </w:rPr>
            </w:pPr>
          </w:p>
          <w:p w14:paraId="4B145F47" w14:textId="77777777" w:rsidR="00217A8D" w:rsidRDefault="00AC3846">
            <w:pPr>
              <w:pStyle w:val="TableParagraph"/>
              <w:ind w:left="146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spacing w:val="-2"/>
                <w:sz w:val="12"/>
              </w:rPr>
              <w:t>Termino</w:t>
            </w:r>
          </w:p>
        </w:tc>
        <w:tc>
          <w:tcPr>
            <w:tcW w:w="99" w:type="dxa"/>
            <w:tcBorders>
              <w:bottom w:val="single" w:sz="4" w:space="0" w:color="000000"/>
            </w:tcBorders>
          </w:tcPr>
          <w:p w14:paraId="4B145F48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5" w:type="dxa"/>
            <w:tcBorders>
              <w:bottom w:val="single" w:sz="4" w:space="0" w:color="000000"/>
            </w:tcBorders>
          </w:tcPr>
          <w:p w14:paraId="4B145F49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4A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4B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4C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4D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4E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4F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50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51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52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53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54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55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56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57" w14:textId="77777777" w:rsidR="00217A8D" w:rsidRDefault="00217A8D">
            <w:pPr>
              <w:pStyle w:val="TableParagraph"/>
              <w:spacing w:before="24"/>
              <w:rPr>
                <w:sz w:val="12"/>
              </w:rPr>
            </w:pPr>
          </w:p>
          <w:p w14:paraId="4B145F58" w14:textId="77777777" w:rsidR="00217A8D" w:rsidRDefault="00AC3846">
            <w:pPr>
              <w:pStyle w:val="TableParagraph"/>
              <w:ind w:left="350" w:right="311" w:hanging="1"/>
              <w:jc w:val="center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sz w:val="12"/>
              </w:rPr>
              <w:t>Recibe oficio de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autorización</w:t>
            </w:r>
            <w:r>
              <w:rPr>
                <w:rFonts w:ascii="Arial MT" w:hAnsi="Arial MT"/>
                <w:spacing w:val="-9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la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pacing w:val="-2"/>
                <w:sz w:val="12"/>
              </w:rPr>
              <w:t>especialidad.</w:t>
            </w:r>
          </w:p>
        </w:tc>
        <w:tc>
          <w:tcPr>
            <w:tcW w:w="87" w:type="dxa"/>
            <w:tcBorders>
              <w:bottom w:val="single" w:sz="4" w:space="0" w:color="000000"/>
            </w:tcBorders>
          </w:tcPr>
          <w:p w14:paraId="4B145F59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" w:type="dxa"/>
            <w:tcBorders>
              <w:bottom w:val="single" w:sz="4" w:space="0" w:color="000000"/>
            </w:tcBorders>
          </w:tcPr>
          <w:p w14:paraId="4B145F5A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2" w:type="dxa"/>
            <w:tcBorders>
              <w:top w:val="single" w:sz="12" w:space="0" w:color="000000"/>
              <w:bottom w:val="single" w:sz="4" w:space="0" w:color="000000"/>
            </w:tcBorders>
          </w:tcPr>
          <w:p w14:paraId="4B145F5B" w14:textId="77777777" w:rsidR="00217A8D" w:rsidRDefault="00AC3846">
            <w:pPr>
              <w:pStyle w:val="TableParagraph"/>
              <w:spacing w:before="66"/>
              <w:ind w:left="141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10"/>
                <w:sz w:val="12"/>
              </w:rPr>
              <w:t>6</w:t>
            </w:r>
          </w:p>
          <w:p w14:paraId="4B145F5C" w14:textId="77777777" w:rsidR="00217A8D" w:rsidRDefault="00AC3846">
            <w:pPr>
              <w:pStyle w:val="TableParagraph"/>
              <w:spacing w:before="105"/>
              <w:ind w:left="175" w:right="166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sz w:val="12"/>
              </w:rPr>
              <w:t>Captura solicitud de</w:t>
            </w:r>
            <w:r>
              <w:rPr>
                <w:rFonts w:ascii="Arial MT"/>
                <w:spacing w:val="40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apertura de la</w:t>
            </w:r>
            <w:r>
              <w:rPr>
                <w:rFonts w:ascii="Arial MT"/>
                <w:spacing w:val="40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especialidad en la</w:t>
            </w:r>
            <w:r>
              <w:rPr>
                <w:rFonts w:ascii="Arial MT"/>
                <w:spacing w:val="40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Plataforma.</w:t>
            </w:r>
            <w:r>
              <w:rPr>
                <w:rFonts w:ascii="Arial MT"/>
                <w:spacing w:val="-9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tura</w:t>
            </w:r>
            <w:r>
              <w:rPr>
                <w:rFonts w:ascii="Arial MT"/>
                <w:spacing w:val="40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solicitud</w:t>
            </w:r>
            <w:r>
              <w:rPr>
                <w:rFonts w:ascii="Arial MT"/>
                <w:spacing w:val="-11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de</w:t>
            </w:r>
            <w:r>
              <w:rPr>
                <w:rFonts w:ascii="Arial MT"/>
                <w:spacing w:val="-8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apertura</w:t>
            </w:r>
            <w:r>
              <w:rPr>
                <w:rFonts w:ascii="Arial MT"/>
                <w:spacing w:val="-8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de</w:t>
            </w:r>
            <w:r>
              <w:rPr>
                <w:rFonts w:ascii="Arial MT"/>
                <w:spacing w:val="40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 xml:space="preserve">la </w:t>
            </w:r>
            <w:r>
              <w:rPr>
                <w:rFonts w:ascii="Arial MT"/>
                <w:sz w:val="12"/>
              </w:rPr>
              <w:t>especialidad en la</w:t>
            </w:r>
            <w:r>
              <w:rPr>
                <w:rFonts w:ascii="Arial MT"/>
                <w:spacing w:val="40"/>
                <w:sz w:val="12"/>
              </w:rPr>
              <w:t xml:space="preserve"> </w:t>
            </w:r>
            <w:r>
              <w:rPr>
                <w:rFonts w:ascii="Arial MT"/>
                <w:spacing w:val="-2"/>
                <w:sz w:val="12"/>
              </w:rPr>
              <w:t>Plataforma.</w:t>
            </w:r>
          </w:p>
          <w:p w14:paraId="4B145F5D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5E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5F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60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61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62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63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64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65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66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67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68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69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6A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6B" w14:textId="77777777" w:rsidR="00217A8D" w:rsidRDefault="00217A8D">
            <w:pPr>
              <w:pStyle w:val="TableParagraph"/>
              <w:spacing w:before="17"/>
              <w:rPr>
                <w:sz w:val="12"/>
              </w:rPr>
            </w:pPr>
          </w:p>
          <w:p w14:paraId="4B145F6C" w14:textId="77777777" w:rsidR="00217A8D" w:rsidRDefault="00AC3846">
            <w:pPr>
              <w:pStyle w:val="TableParagraph"/>
              <w:ind w:left="144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10</w:t>
            </w:r>
          </w:p>
          <w:p w14:paraId="4B145F6D" w14:textId="77777777" w:rsidR="00217A8D" w:rsidRDefault="00217A8D">
            <w:pPr>
              <w:pStyle w:val="TableParagraph"/>
              <w:spacing w:before="1"/>
              <w:rPr>
                <w:sz w:val="12"/>
              </w:rPr>
            </w:pPr>
          </w:p>
          <w:p w14:paraId="4B145F6E" w14:textId="77777777" w:rsidR="00217A8D" w:rsidRDefault="00AC3846">
            <w:pPr>
              <w:pStyle w:val="TableParagraph"/>
              <w:ind w:left="175" w:right="146"/>
              <w:jc w:val="center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sz w:val="12"/>
              </w:rPr>
              <w:t>Elabora y captura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solicitud</w:t>
            </w:r>
            <w:r>
              <w:rPr>
                <w:rFonts w:ascii="Arial MT" w:hAnsi="Arial MT"/>
                <w:spacing w:val="-9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cancelación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 vigencia de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especialidad en la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pacing w:val="-2"/>
                <w:sz w:val="12"/>
              </w:rPr>
              <w:t>plataforma.</w:t>
            </w:r>
          </w:p>
          <w:p w14:paraId="4B145F6F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70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71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72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73" w14:textId="77777777" w:rsidR="00217A8D" w:rsidRDefault="00217A8D">
            <w:pPr>
              <w:pStyle w:val="TableParagraph"/>
              <w:spacing w:before="28"/>
              <w:rPr>
                <w:sz w:val="12"/>
              </w:rPr>
            </w:pPr>
          </w:p>
          <w:p w14:paraId="4B145F74" w14:textId="77777777" w:rsidR="00217A8D" w:rsidRDefault="00AC3846">
            <w:pPr>
              <w:pStyle w:val="TableParagraph"/>
              <w:ind w:left="134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5"/>
                <w:sz w:val="12"/>
              </w:rPr>
              <w:t>11</w:t>
            </w:r>
          </w:p>
          <w:p w14:paraId="4B145F75" w14:textId="77777777" w:rsidR="00217A8D" w:rsidRDefault="00AC3846">
            <w:pPr>
              <w:pStyle w:val="TableParagraph"/>
              <w:spacing w:before="143"/>
              <w:ind w:left="175" w:right="206" w:firstLine="2"/>
              <w:jc w:val="center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sz w:val="12"/>
              </w:rPr>
              <w:t>Elabora y captura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solicitud</w:t>
            </w:r>
            <w:r>
              <w:rPr>
                <w:rFonts w:ascii="Arial MT" w:hAnsi="Arial MT"/>
                <w:spacing w:val="-9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ampliación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 vigencia de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especialidad en la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pacing w:val="-2"/>
                <w:sz w:val="12"/>
              </w:rPr>
              <w:t>plataforma.</w:t>
            </w:r>
          </w:p>
        </w:tc>
        <w:tc>
          <w:tcPr>
            <w:tcW w:w="69" w:type="dxa"/>
            <w:tcBorders>
              <w:top w:val="single" w:sz="12" w:space="0" w:color="000000"/>
              <w:bottom w:val="single" w:sz="4" w:space="0" w:color="000000"/>
            </w:tcBorders>
          </w:tcPr>
          <w:p w14:paraId="4B145F76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71" w:type="dxa"/>
            <w:tcBorders>
              <w:top w:val="single" w:sz="12" w:space="0" w:color="000000"/>
              <w:bottom w:val="single" w:sz="4" w:space="0" w:color="000000"/>
            </w:tcBorders>
          </w:tcPr>
          <w:p w14:paraId="4B145F77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78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79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7A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7B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7C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7D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7E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7F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80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81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82" w14:textId="77777777" w:rsidR="00217A8D" w:rsidRDefault="00217A8D">
            <w:pPr>
              <w:pStyle w:val="TableParagraph"/>
              <w:spacing w:before="145"/>
              <w:rPr>
                <w:sz w:val="12"/>
              </w:rPr>
            </w:pPr>
          </w:p>
          <w:p w14:paraId="4B145F83" w14:textId="77777777" w:rsidR="00217A8D" w:rsidRDefault="00AC3846">
            <w:pPr>
              <w:pStyle w:val="TableParagraph"/>
              <w:tabs>
                <w:tab w:val="left" w:pos="1370"/>
              </w:tabs>
              <w:ind w:left="427" w:right="31" w:hanging="80"/>
              <w:rPr>
                <w:rFonts w:ascii="Arial"/>
                <w:b/>
                <w:sz w:val="12"/>
              </w:rPr>
            </w:pPr>
            <w:r>
              <w:rPr>
                <w:rFonts w:ascii="Arial MT"/>
                <w:sz w:val="12"/>
              </w:rPr>
              <w:t>Recibe oficio de</w:t>
            </w:r>
            <w:r>
              <w:rPr>
                <w:rFonts w:ascii="Arial MT"/>
                <w:spacing w:val="40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registro de la</w:t>
            </w:r>
            <w:r>
              <w:rPr>
                <w:rFonts w:ascii="Arial MT"/>
                <w:spacing w:val="40"/>
                <w:sz w:val="12"/>
              </w:rPr>
              <w:t xml:space="preserve"> </w:t>
            </w:r>
            <w:r>
              <w:rPr>
                <w:rFonts w:ascii="Arial MT"/>
                <w:spacing w:val="-2"/>
                <w:position w:val="2"/>
                <w:sz w:val="12"/>
              </w:rPr>
              <w:t>especialidad.</w:t>
            </w:r>
            <w:r>
              <w:rPr>
                <w:rFonts w:ascii="Arial MT"/>
                <w:position w:val="2"/>
                <w:sz w:val="12"/>
              </w:rPr>
              <w:tab/>
            </w:r>
            <w:r>
              <w:rPr>
                <w:rFonts w:ascii="Arial"/>
                <w:b/>
                <w:spacing w:val="-10"/>
                <w:sz w:val="12"/>
              </w:rPr>
              <w:t>7</w:t>
            </w:r>
          </w:p>
          <w:p w14:paraId="4B145F84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85" w14:textId="77777777" w:rsidR="00217A8D" w:rsidRDefault="00217A8D">
            <w:pPr>
              <w:pStyle w:val="TableParagraph"/>
              <w:spacing w:before="115"/>
              <w:rPr>
                <w:sz w:val="12"/>
              </w:rPr>
            </w:pPr>
          </w:p>
          <w:p w14:paraId="4B145F86" w14:textId="77777777" w:rsidR="00217A8D" w:rsidRDefault="00AC3846">
            <w:pPr>
              <w:pStyle w:val="TableParagraph"/>
              <w:ind w:left="288" w:firstLine="76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sz w:val="12"/>
              </w:rPr>
              <w:t>Emite oficio de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autorización</w:t>
            </w:r>
            <w:r>
              <w:rPr>
                <w:rFonts w:ascii="Arial MT" w:hAnsi="Arial MT"/>
                <w:spacing w:val="-9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la</w:t>
            </w:r>
          </w:p>
          <w:p w14:paraId="4B145F87" w14:textId="77777777" w:rsidR="00217A8D" w:rsidRDefault="00AC3846">
            <w:pPr>
              <w:pStyle w:val="TableParagraph"/>
              <w:ind w:left="391"/>
              <w:rPr>
                <w:rFonts w:ascii="Arial MT"/>
                <w:sz w:val="12"/>
              </w:rPr>
            </w:pPr>
            <w:proofErr w:type="spellStart"/>
            <w:r>
              <w:rPr>
                <w:rFonts w:ascii="Arial MT"/>
                <w:spacing w:val="-2"/>
                <w:sz w:val="12"/>
              </w:rPr>
              <w:t>especialid</w:t>
            </w:r>
            <w:proofErr w:type="spellEnd"/>
            <w:r>
              <w:rPr>
                <w:rFonts w:ascii="Arial MT"/>
                <w:spacing w:val="-2"/>
                <w:sz w:val="12"/>
              </w:rPr>
              <w:t>.</w:t>
            </w:r>
          </w:p>
        </w:tc>
        <w:tc>
          <w:tcPr>
            <w:tcW w:w="40" w:type="dxa"/>
            <w:tcBorders>
              <w:bottom w:val="single" w:sz="4" w:space="0" w:color="000000"/>
            </w:tcBorders>
          </w:tcPr>
          <w:p w14:paraId="4B145F88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" w:type="dxa"/>
            <w:tcBorders>
              <w:bottom w:val="single" w:sz="4" w:space="0" w:color="000000"/>
            </w:tcBorders>
          </w:tcPr>
          <w:p w14:paraId="4B145F89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" w:type="dxa"/>
            <w:tcBorders>
              <w:bottom w:val="single" w:sz="4" w:space="0" w:color="000000"/>
            </w:tcBorders>
          </w:tcPr>
          <w:p w14:paraId="4B145F8A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" w:type="dxa"/>
            <w:tcBorders>
              <w:bottom w:val="single" w:sz="4" w:space="0" w:color="000000"/>
            </w:tcBorders>
          </w:tcPr>
          <w:p w14:paraId="4B145F8B" w14:textId="77777777" w:rsidR="00217A8D" w:rsidRDefault="00217A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14" w:type="dxa"/>
            <w:tcBorders>
              <w:bottom w:val="single" w:sz="4" w:space="0" w:color="000000"/>
              <w:right w:val="single" w:sz="4" w:space="0" w:color="000000"/>
            </w:tcBorders>
          </w:tcPr>
          <w:p w14:paraId="4B145F8C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8D" w14:textId="77777777" w:rsidR="00217A8D" w:rsidRDefault="00217A8D">
            <w:pPr>
              <w:pStyle w:val="TableParagraph"/>
              <w:spacing w:before="10"/>
              <w:rPr>
                <w:sz w:val="12"/>
              </w:rPr>
            </w:pPr>
          </w:p>
          <w:p w14:paraId="4B145F8E" w14:textId="77777777" w:rsidR="00217A8D" w:rsidRDefault="00AC3846">
            <w:pPr>
              <w:pStyle w:val="TableParagraph"/>
              <w:spacing w:before="1"/>
              <w:ind w:left="482" w:right="264" w:hanging="264"/>
              <w:rPr>
                <w:rFonts w:ascii="Arial MT"/>
                <w:sz w:val="12"/>
              </w:rPr>
            </w:pPr>
            <w:r>
              <w:rPr>
                <w:rFonts w:ascii="Arial MT"/>
                <w:sz w:val="12"/>
              </w:rPr>
              <w:t>Emite</w:t>
            </w:r>
            <w:r>
              <w:rPr>
                <w:rFonts w:ascii="Arial MT"/>
                <w:spacing w:val="-9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oficio</w:t>
            </w:r>
            <w:r>
              <w:rPr>
                <w:rFonts w:ascii="Arial MT"/>
                <w:spacing w:val="-8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de</w:t>
            </w:r>
            <w:r>
              <w:rPr>
                <w:rFonts w:ascii="Arial MT"/>
                <w:spacing w:val="-8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registro</w:t>
            </w:r>
            <w:r>
              <w:rPr>
                <w:rFonts w:ascii="Arial MT"/>
                <w:spacing w:val="-9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de</w:t>
            </w:r>
            <w:r>
              <w:rPr>
                <w:rFonts w:ascii="Arial MT"/>
                <w:spacing w:val="40"/>
                <w:sz w:val="12"/>
              </w:rPr>
              <w:t xml:space="preserve"> </w:t>
            </w:r>
            <w:r>
              <w:rPr>
                <w:rFonts w:ascii="Arial MT"/>
                <w:sz w:val="12"/>
              </w:rPr>
              <w:t>la</w:t>
            </w:r>
            <w:r>
              <w:rPr>
                <w:rFonts w:ascii="Arial MT"/>
                <w:spacing w:val="-7"/>
                <w:sz w:val="12"/>
              </w:rPr>
              <w:t xml:space="preserve"> </w:t>
            </w:r>
            <w:proofErr w:type="spellStart"/>
            <w:r>
              <w:rPr>
                <w:rFonts w:ascii="Arial MT"/>
                <w:sz w:val="12"/>
              </w:rPr>
              <w:t>especialid</w:t>
            </w:r>
            <w:proofErr w:type="spellEnd"/>
            <w:r>
              <w:rPr>
                <w:rFonts w:ascii="Arial MT"/>
                <w:sz w:val="12"/>
              </w:rPr>
              <w:t>.</w:t>
            </w:r>
          </w:p>
          <w:p w14:paraId="4B145F8F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0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1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2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3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4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5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6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7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8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9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A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B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C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D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E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9F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A0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A1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A2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A3" w14:textId="77777777" w:rsidR="00217A8D" w:rsidRDefault="00217A8D">
            <w:pPr>
              <w:pStyle w:val="TableParagraph"/>
              <w:spacing w:before="104"/>
              <w:rPr>
                <w:sz w:val="12"/>
              </w:rPr>
            </w:pPr>
          </w:p>
          <w:p w14:paraId="4B145FA4" w14:textId="77777777" w:rsidR="00217A8D" w:rsidRDefault="00AC3846">
            <w:pPr>
              <w:pStyle w:val="TableParagraph"/>
              <w:ind w:left="8" w:right="260"/>
              <w:jc w:val="center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sz w:val="12"/>
              </w:rPr>
              <w:t>Emite</w:t>
            </w:r>
            <w:r>
              <w:rPr>
                <w:rFonts w:ascii="Arial MT" w:hAnsi="Arial MT"/>
                <w:spacing w:val="-9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oficio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cancelación</w:t>
            </w:r>
            <w:r>
              <w:rPr>
                <w:rFonts w:ascii="Arial MT" w:hAnsi="Arial MT"/>
                <w:spacing w:val="-9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la</w:t>
            </w:r>
            <w:r>
              <w:rPr>
                <w:rFonts w:ascii="Arial MT" w:hAnsi="Arial MT"/>
                <w:spacing w:val="-7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especialidad.</w:t>
            </w:r>
          </w:p>
          <w:p w14:paraId="4B145FA5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A6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A7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A8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A9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AA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AB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AC" w14:textId="77777777" w:rsidR="00217A8D" w:rsidRDefault="00217A8D">
            <w:pPr>
              <w:pStyle w:val="TableParagraph"/>
              <w:rPr>
                <w:sz w:val="12"/>
              </w:rPr>
            </w:pPr>
          </w:p>
          <w:p w14:paraId="4B145FAD" w14:textId="77777777" w:rsidR="00217A8D" w:rsidRDefault="00217A8D">
            <w:pPr>
              <w:pStyle w:val="TableParagraph"/>
              <w:spacing w:before="115"/>
              <w:rPr>
                <w:sz w:val="12"/>
              </w:rPr>
            </w:pPr>
          </w:p>
          <w:p w14:paraId="4B145FAE" w14:textId="77777777" w:rsidR="00217A8D" w:rsidRDefault="00AC3846">
            <w:pPr>
              <w:pStyle w:val="TableParagraph"/>
              <w:ind w:left="53" w:right="293"/>
              <w:jc w:val="center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sz w:val="12"/>
              </w:rPr>
              <w:t>Emite</w:t>
            </w:r>
            <w:r>
              <w:rPr>
                <w:rFonts w:ascii="Arial MT" w:hAnsi="Arial MT"/>
                <w:spacing w:val="-9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oficio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</w:t>
            </w:r>
            <w:r>
              <w:rPr>
                <w:rFonts w:ascii="Arial MT" w:hAnsi="Arial MT"/>
                <w:spacing w:val="-8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ampliación</w:t>
            </w:r>
            <w:r>
              <w:rPr>
                <w:rFonts w:ascii="Arial MT" w:hAnsi="Arial MT"/>
                <w:spacing w:val="-9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de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Arial MT" w:hAnsi="Arial MT"/>
                <w:sz w:val="12"/>
              </w:rPr>
              <w:t>vigencia de la especialidad.</w:t>
            </w:r>
          </w:p>
        </w:tc>
      </w:tr>
    </w:tbl>
    <w:p w14:paraId="4B145FB0" w14:textId="77777777" w:rsidR="00217A8D" w:rsidRDefault="00217A8D">
      <w:pPr>
        <w:pStyle w:val="TableParagraph"/>
        <w:jc w:val="center"/>
        <w:rPr>
          <w:rFonts w:ascii="Arial MT" w:hAnsi="Arial MT"/>
          <w:sz w:val="12"/>
        </w:rPr>
        <w:sectPr w:rsidR="00217A8D">
          <w:headerReference w:type="default" r:id="rId33"/>
          <w:footerReference w:type="default" r:id="rId34"/>
          <w:pgSz w:w="12240" w:h="15840"/>
          <w:pgMar w:top="820" w:right="0" w:bottom="880" w:left="360" w:header="622" w:footer="686" w:gutter="0"/>
          <w:cols w:space="720"/>
        </w:sectPr>
      </w:pPr>
    </w:p>
    <w:p w14:paraId="4B145FB1" w14:textId="77777777" w:rsidR="00217A8D" w:rsidRDefault="00217A8D">
      <w:pPr>
        <w:pStyle w:val="Textoindependiente"/>
        <w:spacing w:before="4"/>
        <w:rPr>
          <w:sz w:val="24"/>
        </w:rPr>
      </w:pPr>
    </w:p>
    <w:p w14:paraId="4B145FB2" w14:textId="77777777" w:rsidR="00217A8D" w:rsidRDefault="00AC3846">
      <w:pPr>
        <w:pStyle w:val="Ttulo1"/>
        <w:numPr>
          <w:ilvl w:val="0"/>
          <w:numId w:val="8"/>
        </w:numPr>
        <w:tabs>
          <w:tab w:val="left" w:pos="1558"/>
        </w:tabs>
        <w:ind w:left="1558" w:hanging="358"/>
      </w:pPr>
      <w:r>
        <w:t>Descripción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procedimiento</w:t>
      </w:r>
    </w:p>
    <w:p w14:paraId="4B145FB3" w14:textId="77777777" w:rsidR="00217A8D" w:rsidRDefault="00217A8D">
      <w:pPr>
        <w:pStyle w:val="Textoindependiente"/>
        <w:spacing w:before="49"/>
        <w:rPr>
          <w:b/>
        </w:rPr>
      </w:pPr>
    </w:p>
    <w:tbl>
      <w:tblPr>
        <w:tblW w:w="0" w:type="auto"/>
        <w:tblInd w:w="92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3"/>
        <w:gridCol w:w="4602"/>
        <w:gridCol w:w="2838"/>
      </w:tblGrid>
      <w:tr w:rsidR="00217A8D" w14:paraId="4B145FB7" w14:textId="77777777">
        <w:trPr>
          <w:trHeight w:val="433"/>
        </w:trPr>
        <w:tc>
          <w:tcPr>
            <w:tcW w:w="2453" w:type="dxa"/>
            <w:shd w:val="clear" w:color="auto" w:fill="D9D9D9"/>
          </w:tcPr>
          <w:p w14:paraId="4B145FB4" w14:textId="77777777" w:rsidR="00217A8D" w:rsidRDefault="00AC3846">
            <w:pPr>
              <w:pStyle w:val="TableParagraph"/>
              <w:spacing w:line="248" w:lineRule="exact"/>
              <w:ind w:left="520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4602" w:type="dxa"/>
            <w:shd w:val="clear" w:color="auto" w:fill="D9D9D9"/>
          </w:tcPr>
          <w:p w14:paraId="4B145FB5" w14:textId="77777777" w:rsidR="00217A8D" w:rsidRDefault="00AC3846">
            <w:pPr>
              <w:pStyle w:val="TableParagraph"/>
              <w:spacing w:before="112"/>
              <w:ind w:left="2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838" w:type="dxa"/>
            <w:shd w:val="clear" w:color="auto" w:fill="D9D9D9"/>
          </w:tcPr>
          <w:p w14:paraId="4B145FB6" w14:textId="77777777" w:rsidR="00217A8D" w:rsidRDefault="00AC3846">
            <w:pPr>
              <w:pStyle w:val="TableParagraph"/>
              <w:spacing w:before="112"/>
              <w:ind w:left="940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:rsidR="00217A8D" w14:paraId="4B145FBE" w14:textId="77777777">
        <w:trPr>
          <w:trHeight w:val="1122"/>
        </w:trPr>
        <w:tc>
          <w:tcPr>
            <w:tcW w:w="2453" w:type="dxa"/>
          </w:tcPr>
          <w:p w14:paraId="4B145FB8" w14:textId="77777777" w:rsidR="00217A8D" w:rsidRDefault="00217A8D">
            <w:pPr>
              <w:pStyle w:val="TableParagraph"/>
              <w:spacing w:before="93"/>
              <w:rPr>
                <w:b/>
                <w:sz w:val="20"/>
              </w:rPr>
            </w:pPr>
          </w:p>
          <w:p w14:paraId="4B145FB9" w14:textId="77777777" w:rsidR="00217A8D" w:rsidRDefault="00AC3846">
            <w:pPr>
              <w:pStyle w:val="TableParagraph"/>
              <w:spacing w:line="276" w:lineRule="auto"/>
              <w:ind w:left="165" w:right="11"/>
              <w:rPr>
                <w:sz w:val="20"/>
              </w:rPr>
            </w:pPr>
            <w:r>
              <w:rPr>
                <w:spacing w:val="-2"/>
                <w:sz w:val="20"/>
              </w:rPr>
              <w:t>1.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Elabora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diagnóstico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de </w:t>
            </w:r>
            <w:r>
              <w:rPr>
                <w:sz w:val="20"/>
              </w:rPr>
              <w:t>la región.</w:t>
            </w:r>
          </w:p>
        </w:tc>
        <w:tc>
          <w:tcPr>
            <w:tcW w:w="4602" w:type="dxa"/>
          </w:tcPr>
          <w:p w14:paraId="4B145FBA" w14:textId="77777777" w:rsidR="00217A8D" w:rsidRDefault="00AC3846">
            <w:pPr>
              <w:pStyle w:val="TableParagraph"/>
              <w:numPr>
                <w:ilvl w:val="1"/>
                <w:numId w:val="9"/>
              </w:numPr>
              <w:tabs>
                <w:tab w:val="left" w:pos="881"/>
              </w:tabs>
              <w:spacing w:before="1"/>
              <w:ind w:left="881" w:hanging="356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estudio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región.</w:t>
            </w:r>
          </w:p>
          <w:p w14:paraId="4B145FBB" w14:textId="77777777" w:rsidR="00217A8D" w:rsidRDefault="00AC3846">
            <w:pPr>
              <w:pStyle w:val="TableParagraph"/>
              <w:numPr>
                <w:ilvl w:val="1"/>
                <w:numId w:val="9"/>
              </w:numPr>
              <w:tabs>
                <w:tab w:val="left" w:pos="881"/>
                <w:tab w:val="left" w:pos="885"/>
              </w:tabs>
              <w:spacing w:before="37" w:line="276" w:lineRule="auto"/>
              <w:ind w:right="97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estudio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capacidades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Instituto.</w:t>
            </w:r>
          </w:p>
        </w:tc>
        <w:tc>
          <w:tcPr>
            <w:tcW w:w="2838" w:type="dxa"/>
          </w:tcPr>
          <w:p w14:paraId="4B145FBC" w14:textId="77777777" w:rsidR="00217A8D" w:rsidRDefault="00AC3846">
            <w:pPr>
              <w:pStyle w:val="TableParagraph"/>
              <w:spacing w:before="1" w:line="276" w:lineRule="auto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Departamento de Planeación, Programación y </w:t>
            </w:r>
            <w:r>
              <w:rPr>
                <w:sz w:val="20"/>
              </w:rPr>
              <w:t xml:space="preserve">Presupuesto, y </w:t>
            </w:r>
            <w:proofErr w:type="gramStart"/>
            <w:r>
              <w:rPr>
                <w:sz w:val="20"/>
              </w:rPr>
              <w:t>Departamento</w:t>
            </w:r>
            <w:r>
              <w:rPr>
                <w:spacing w:val="76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de</w:t>
            </w:r>
            <w:proofErr w:type="gramEnd"/>
            <w:r>
              <w:rPr>
                <w:spacing w:val="76"/>
                <w:w w:val="150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Gestión</w:t>
            </w:r>
          </w:p>
          <w:p w14:paraId="4B145FBD" w14:textId="77777777" w:rsidR="00217A8D" w:rsidRDefault="00AC384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Tecnológica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Vinculación.</w:t>
            </w:r>
          </w:p>
        </w:tc>
      </w:tr>
      <w:tr w:rsidR="00217A8D" w14:paraId="4B145FC3" w14:textId="77777777">
        <w:trPr>
          <w:trHeight w:val="842"/>
        </w:trPr>
        <w:tc>
          <w:tcPr>
            <w:tcW w:w="2453" w:type="dxa"/>
          </w:tcPr>
          <w:p w14:paraId="4B145FBF" w14:textId="77777777" w:rsidR="00217A8D" w:rsidRDefault="00AC3846">
            <w:pPr>
              <w:pStyle w:val="TableParagraph"/>
              <w:spacing w:before="1" w:line="276" w:lineRule="auto"/>
              <w:ind w:left="165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estudio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con relación a la carrera.</w:t>
            </w:r>
          </w:p>
        </w:tc>
        <w:tc>
          <w:tcPr>
            <w:tcW w:w="4602" w:type="dxa"/>
          </w:tcPr>
          <w:p w14:paraId="4B145FC0" w14:textId="77777777" w:rsidR="00217A8D" w:rsidRDefault="00AC3846">
            <w:pPr>
              <w:pStyle w:val="TableParagraph"/>
              <w:spacing w:before="1" w:line="276" w:lineRule="auto"/>
              <w:ind w:left="828" w:hanging="360"/>
              <w:rPr>
                <w:sz w:val="20"/>
              </w:rPr>
            </w:pPr>
            <w:r>
              <w:rPr>
                <w:sz w:val="20"/>
              </w:rPr>
              <w:t>2.1. Elabora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estudio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relación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carrera, tomando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diagnóstico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</w:t>
            </w:r>
          </w:p>
          <w:p w14:paraId="4B145FC1" w14:textId="77777777" w:rsidR="00217A8D" w:rsidRDefault="00AC3846">
            <w:pPr>
              <w:pStyle w:val="TableParagraph"/>
              <w:spacing w:before="1"/>
              <w:ind w:left="828"/>
              <w:rPr>
                <w:sz w:val="20"/>
              </w:rPr>
            </w:pPr>
            <w:r>
              <w:rPr>
                <w:spacing w:val="-2"/>
                <w:sz w:val="20"/>
              </w:rPr>
              <w:t>región.</w:t>
            </w:r>
          </w:p>
        </w:tc>
        <w:tc>
          <w:tcPr>
            <w:tcW w:w="2838" w:type="dxa"/>
          </w:tcPr>
          <w:p w14:paraId="4B145FC2" w14:textId="77777777" w:rsidR="00217A8D" w:rsidRDefault="00AC3846">
            <w:pPr>
              <w:pStyle w:val="TableParagraph"/>
              <w:spacing w:before="1" w:line="276" w:lineRule="auto"/>
              <w:ind w:left="107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Académico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en </w:t>
            </w:r>
            <w:r>
              <w:rPr>
                <w:sz w:val="20"/>
              </w:rPr>
              <w:t>coordinación con la Academia.</w:t>
            </w:r>
          </w:p>
        </w:tc>
      </w:tr>
      <w:tr w:rsidR="00217A8D" w14:paraId="4B145FCB" w14:textId="77777777">
        <w:trPr>
          <w:trHeight w:val="1965"/>
        </w:trPr>
        <w:tc>
          <w:tcPr>
            <w:tcW w:w="2453" w:type="dxa"/>
          </w:tcPr>
          <w:p w14:paraId="4B145FC4" w14:textId="77777777" w:rsidR="00217A8D" w:rsidRDefault="00217A8D">
            <w:pPr>
              <w:pStyle w:val="TableParagraph"/>
              <w:spacing w:before="95"/>
              <w:rPr>
                <w:b/>
                <w:sz w:val="20"/>
              </w:rPr>
            </w:pPr>
          </w:p>
          <w:p w14:paraId="4B145FC5" w14:textId="77777777" w:rsidR="00217A8D" w:rsidRDefault="00AC3846">
            <w:pPr>
              <w:pStyle w:val="TableParagraph"/>
              <w:spacing w:line="276" w:lineRule="auto"/>
              <w:ind w:left="165" w:right="94"/>
              <w:jc w:val="both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Define,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diseña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codifica el nombre de la especialidad y de las </w:t>
            </w:r>
            <w:r>
              <w:rPr>
                <w:spacing w:val="-2"/>
                <w:sz w:val="20"/>
              </w:rPr>
              <w:t>asignaturas.</w:t>
            </w:r>
          </w:p>
        </w:tc>
        <w:tc>
          <w:tcPr>
            <w:tcW w:w="4602" w:type="dxa"/>
          </w:tcPr>
          <w:p w14:paraId="4B145FC6" w14:textId="77777777" w:rsidR="00217A8D" w:rsidRDefault="00AC3846">
            <w:pPr>
              <w:pStyle w:val="TableParagraph"/>
              <w:numPr>
                <w:ilvl w:val="1"/>
                <w:numId w:val="10"/>
              </w:numPr>
              <w:tabs>
                <w:tab w:val="left" w:pos="824"/>
                <w:tab w:val="left" w:pos="828"/>
              </w:tabs>
              <w:spacing w:before="1" w:line="276" w:lineRule="auto"/>
              <w:ind w:right="219"/>
              <w:jc w:val="both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objetivo,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perfil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aportación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 perfil profesional de la especialidad.</w:t>
            </w:r>
          </w:p>
          <w:p w14:paraId="4B145FC7" w14:textId="77777777" w:rsidR="00217A8D" w:rsidRDefault="00AC3846">
            <w:pPr>
              <w:pStyle w:val="TableParagraph"/>
              <w:numPr>
                <w:ilvl w:val="1"/>
                <w:numId w:val="10"/>
              </w:numPr>
              <w:tabs>
                <w:tab w:val="left" w:pos="824"/>
                <w:tab w:val="left" w:pos="828"/>
              </w:tabs>
              <w:spacing w:line="276" w:lineRule="auto"/>
              <w:ind w:right="219"/>
              <w:jc w:val="both"/>
              <w:rPr>
                <w:sz w:val="20"/>
              </w:rPr>
            </w:pPr>
            <w:r>
              <w:rPr>
                <w:sz w:val="20"/>
              </w:rPr>
              <w:t xml:space="preserve">Define las competencias genéricas y específicas de las asignaturas de la </w:t>
            </w:r>
            <w:r>
              <w:rPr>
                <w:spacing w:val="-2"/>
                <w:sz w:val="20"/>
              </w:rPr>
              <w:t>especialidad.</w:t>
            </w:r>
          </w:p>
          <w:p w14:paraId="4B145FC8" w14:textId="77777777" w:rsidR="00217A8D" w:rsidRDefault="00AC3846">
            <w:pPr>
              <w:pStyle w:val="TableParagraph"/>
              <w:numPr>
                <w:ilvl w:val="1"/>
                <w:numId w:val="10"/>
              </w:numPr>
              <w:tabs>
                <w:tab w:val="left" w:pos="824"/>
              </w:tabs>
              <w:ind w:left="824" w:hanging="356"/>
              <w:jc w:val="both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contenidos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asignaturas.</w:t>
            </w:r>
          </w:p>
          <w:p w14:paraId="4B145FC9" w14:textId="77777777" w:rsidR="00217A8D" w:rsidRDefault="00AC3846">
            <w:pPr>
              <w:pStyle w:val="TableParagraph"/>
              <w:numPr>
                <w:ilvl w:val="1"/>
                <w:numId w:val="10"/>
              </w:numPr>
              <w:tabs>
                <w:tab w:val="left" w:pos="824"/>
              </w:tabs>
              <w:spacing w:before="37"/>
              <w:ind w:left="824" w:hanging="356"/>
              <w:jc w:val="both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programas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asignaturas.</w:t>
            </w:r>
          </w:p>
        </w:tc>
        <w:tc>
          <w:tcPr>
            <w:tcW w:w="2838" w:type="dxa"/>
          </w:tcPr>
          <w:p w14:paraId="4B145FCA" w14:textId="77777777" w:rsidR="00217A8D" w:rsidRDefault="00AC3846">
            <w:pPr>
              <w:pStyle w:val="TableParagraph"/>
              <w:spacing w:before="1" w:line="276" w:lineRule="auto"/>
              <w:ind w:left="107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Académico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en coordinación con la Academia.</w:t>
            </w:r>
          </w:p>
        </w:tc>
      </w:tr>
      <w:tr w:rsidR="00217A8D" w14:paraId="4B145FD0" w14:textId="77777777">
        <w:trPr>
          <w:trHeight w:val="842"/>
        </w:trPr>
        <w:tc>
          <w:tcPr>
            <w:tcW w:w="2453" w:type="dxa"/>
          </w:tcPr>
          <w:p w14:paraId="4B145FCC" w14:textId="77777777" w:rsidR="00217A8D" w:rsidRDefault="00AC3846">
            <w:pPr>
              <w:pStyle w:val="TableParagraph"/>
              <w:tabs>
                <w:tab w:val="left" w:pos="566"/>
                <w:tab w:val="left" w:pos="1426"/>
                <w:tab w:val="left" w:pos="2141"/>
              </w:tabs>
              <w:spacing w:before="1" w:line="276" w:lineRule="auto"/>
              <w:ind w:left="165" w:right="94"/>
              <w:rPr>
                <w:sz w:val="20"/>
              </w:rPr>
            </w:pPr>
            <w:r>
              <w:rPr>
                <w:spacing w:val="-6"/>
                <w:sz w:val="20"/>
              </w:rPr>
              <w:t>4.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Elabora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Oficio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 xml:space="preserve"> solicitud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apertura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</w:t>
            </w:r>
          </w:p>
          <w:p w14:paraId="4B145FCD" w14:textId="77777777" w:rsidR="00217A8D" w:rsidRDefault="00AC3846">
            <w:pPr>
              <w:pStyle w:val="TableParagraph"/>
              <w:ind w:left="165"/>
              <w:rPr>
                <w:sz w:val="20"/>
              </w:rPr>
            </w:pPr>
            <w:r>
              <w:rPr>
                <w:spacing w:val="-2"/>
                <w:sz w:val="20"/>
              </w:rPr>
              <w:t>especialidad.</w:t>
            </w:r>
          </w:p>
        </w:tc>
        <w:tc>
          <w:tcPr>
            <w:tcW w:w="4602" w:type="dxa"/>
          </w:tcPr>
          <w:p w14:paraId="4B145FCE" w14:textId="77777777" w:rsidR="00217A8D" w:rsidRDefault="00AC3846">
            <w:pPr>
              <w:pStyle w:val="TableParagraph"/>
              <w:spacing w:before="1" w:line="276" w:lineRule="auto"/>
              <w:ind w:left="828" w:hanging="360"/>
              <w:rPr>
                <w:sz w:val="20"/>
              </w:rPr>
            </w:pPr>
            <w:r>
              <w:rPr>
                <w:sz w:val="20"/>
              </w:rPr>
              <w:t>4.1. Elabora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apertura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la especialidad, dirigido al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2838" w:type="dxa"/>
          </w:tcPr>
          <w:p w14:paraId="4B145FCF" w14:textId="77777777" w:rsidR="00217A8D" w:rsidRDefault="00AC38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Departamento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Académico</w:t>
            </w:r>
          </w:p>
        </w:tc>
      </w:tr>
      <w:tr w:rsidR="00217A8D" w14:paraId="4B145FDB" w14:textId="77777777">
        <w:trPr>
          <w:trHeight w:val="3088"/>
        </w:trPr>
        <w:tc>
          <w:tcPr>
            <w:tcW w:w="2453" w:type="dxa"/>
          </w:tcPr>
          <w:p w14:paraId="4B145FD1" w14:textId="77777777" w:rsidR="00217A8D" w:rsidRDefault="00217A8D">
            <w:pPr>
              <w:pStyle w:val="TableParagraph"/>
              <w:spacing w:before="96"/>
              <w:rPr>
                <w:b/>
                <w:sz w:val="20"/>
              </w:rPr>
            </w:pPr>
          </w:p>
          <w:p w14:paraId="4B145FD2" w14:textId="77777777" w:rsidR="00217A8D" w:rsidRDefault="00AC3846">
            <w:pPr>
              <w:pStyle w:val="TableParagraph"/>
              <w:spacing w:line="276" w:lineRule="auto"/>
              <w:ind w:left="165" w:right="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5. Elabora oficio para solicitar apertura de la especialidad, dirigido a la Dirección de Docencia del </w:t>
            </w:r>
            <w:r>
              <w:rPr>
                <w:spacing w:val="-2"/>
                <w:sz w:val="20"/>
              </w:rPr>
              <w:t>TecNM.</w:t>
            </w:r>
          </w:p>
        </w:tc>
        <w:tc>
          <w:tcPr>
            <w:tcW w:w="4602" w:type="dxa"/>
          </w:tcPr>
          <w:p w14:paraId="4B145FD3" w14:textId="77777777" w:rsidR="00217A8D" w:rsidRDefault="00AC3846">
            <w:pPr>
              <w:pStyle w:val="TableParagraph"/>
              <w:numPr>
                <w:ilvl w:val="1"/>
                <w:numId w:val="11"/>
              </w:numPr>
              <w:tabs>
                <w:tab w:val="left" w:pos="824"/>
                <w:tab w:val="left" w:pos="828"/>
              </w:tabs>
              <w:spacing w:before="1" w:line="276" w:lineRule="auto"/>
              <w:ind w:right="220"/>
              <w:jc w:val="both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apertura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la especialidad a la Dirección de Docencia del </w:t>
            </w:r>
            <w:r>
              <w:rPr>
                <w:spacing w:val="-2"/>
                <w:sz w:val="20"/>
              </w:rPr>
              <w:t>TecNM.</w:t>
            </w:r>
          </w:p>
          <w:p w14:paraId="4B145FD4" w14:textId="77777777" w:rsidR="00217A8D" w:rsidRDefault="00AC3846">
            <w:pPr>
              <w:pStyle w:val="TableParagraph"/>
              <w:numPr>
                <w:ilvl w:val="1"/>
                <w:numId w:val="11"/>
              </w:numPr>
              <w:tabs>
                <w:tab w:val="left" w:pos="824"/>
                <w:tab w:val="left" w:pos="828"/>
              </w:tabs>
              <w:spacing w:before="1" w:line="276" w:lineRule="auto"/>
              <w:ind w:right="221"/>
              <w:jc w:val="both"/>
              <w:rPr>
                <w:sz w:val="20"/>
              </w:rPr>
            </w:pPr>
            <w:r>
              <w:rPr>
                <w:sz w:val="20"/>
              </w:rPr>
              <w:t>Captura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apertura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 especialidad en la plataforma informática del TecNM.</w:t>
            </w:r>
          </w:p>
          <w:p w14:paraId="4B145FD5" w14:textId="77777777" w:rsidR="00217A8D" w:rsidRDefault="00AC3846">
            <w:pPr>
              <w:pStyle w:val="TableParagraph"/>
              <w:numPr>
                <w:ilvl w:val="1"/>
                <w:numId w:val="11"/>
              </w:numPr>
              <w:tabs>
                <w:tab w:val="left" w:pos="824"/>
                <w:tab w:val="left" w:pos="828"/>
              </w:tabs>
              <w:spacing w:line="276" w:lineRule="auto"/>
              <w:ind w:right="219"/>
              <w:jc w:val="both"/>
              <w:rPr>
                <w:sz w:val="20"/>
              </w:rPr>
            </w:pPr>
            <w:r>
              <w:rPr>
                <w:sz w:val="20"/>
              </w:rPr>
              <w:t>Recibe oficio de autorización de la especialidad a través de la Plataforma informática del TecNM.</w:t>
            </w:r>
          </w:p>
          <w:p w14:paraId="4B145FD6" w14:textId="77777777" w:rsidR="00217A8D" w:rsidRDefault="00AC3846">
            <w:pPr>
              <w:pStyle w:val="TableParagraph"/>
              <w:numPr>
                <w:ilvl w:val="1"/>
                <w:numId w:val="11"/>
              </w:numPr>
              <w:tabs>
                <w:tab w:val="left" w:pos="824"/>
              </w:tabs>
              <w:ind w:left="824" w:hanging="356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Emite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oficio</w:t>
            </w:r>
            <w:proofErr w:type="gramEnd"/>
            <w:r>
              <w:rPr>
                <w:spacing w:val="59"/>
                <w:sz w:val="20"/>
              </w:rPr>
              <w:t xml:space="preserve">  </w:t>
            </w:r>
            <w:r>
              <w:rPr>
                <w:sz w:val="20"/>
              </w:rPr>
              <w:t>de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autorización</w:t>
            </w:r>
            <w:r>
              <w:rPr>
                <w:spacing w:val="59"/>
                <w:sz w:val="20"/>
              </w:rPr>
              <w:t xml:space="preserve">  </w:t>
            </w:r>
            <w:r>
              <w:rPr>
                <w:sz w:val="20"/>
              </w:rPr>
              <w:t>de</w:t>
            </w:r>
            <w:r>
              <w:rPr>
                <w:spacing w:val="58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la</w:t>
            </w:r>
          </w:p>
          <w:p w14:paraId="4B145FD7" w14:textId="77777777" w:rsidR="00217A8D" w:rsidRDefault="00AC3846">
            <w:pPr>
              <w:pStyle w:val="TableParagraph"/>
              <w:spacing w:before="36"/>
              <w:ind w:left="828"/>
              <w:rPr>
                <w:sz w:val="20"/>
              </w:rPr>
            </w:pPr>
            <w:r>
              <w:rPr>
                <w:spacing w:val="-2"/>
                <w:sz w:val="20"/>
              </w:rPr>
              <w:t>especialidad.</w:t>
            </w:r>
          </w:p>
        </w:tc>
        <w:tc>
          <w:tcPr>
            <w:tcW w:w="2838" w:type="dxa"/>
          </w:tcPr>
          <w:p w14:paraId="4B145FD8" w14:textId="77777777" w:rsidR="00217A8D" w:rsidRDefault="00AC38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Dirección</w:t>
            </w:r>
          </w:p>
          <w:p w14:paraId="4B145FD9" w14:textId="77777777" w:rsidR="00217A8D" w:rsidRDefault="00217A8D">
            <w:pPr>
              <w:pStyle w:val="TableParagraph"/>
              <w:spacing w:before="74"/>
              <w:rPr>
                <w:b/>
                <w:sz w:val="20"/>
              </w:rPr>
            </w:pPr>
          </w:p>
          <w:p w14:paraId="4B145FDA" w14:textId="77777777" w:rsidR="00217A8D" w:rsidRDefault="00AC3846">
            <w:pPr>
              <w:pStyle w:val="TableParagraph"/>
              <w:spacing w:line="552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Subdirección Académica Subdirección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Académica</w:t>
            </w:r>
          </w:p>
        </w:tc>
      </w:tr>
      <w:tr w:rsidR="00217A8D" w14:paraId="4B145FE2" w14:textId="77777777">
        <w:trPr>
          <w:trHeight w:val="842"/>
        </w:trPr>
        <w:tc>
          <w:tcPr>
            <w:tcW w:w="2453" w:type="dxa"/>
          </w:tcPr>
          <w:p w14:paraId="4B145FDC" w14:textId="77777777" w:rsidR="00217A8D" w:rsidRDefault="00AC3846">
            <w:pPr>
              <w:pStyle w:val="TableParagraph"/>
              <w:spacing w:before="1"/>
              <w:ind w:left="165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35"/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Captura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z w:val="20"/>
              </w:rPr>
              <w:t>solicitud</w:t>
            </w:r>
            <w:proofErr w:type="gramEnd"/>
            <w:r>
              <w:rPr>
                <w:spacing w:val="34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de</w:t>
            </w:r>
          </w:p>
          <w:p w14:paraId="4B145FDD" w14:textId="77777777" w:rsidR="00217A8D" w:rsidRDefault="00AC3846">
            <w:pPr>
              <w:pStyle w:val="TableParagraph"/>
              <w:spacing w:before="1" w:line="280" w:lineRule="atLeast"/>
              <w:ind w:left="165" w:right="96"/>
              <w:rPr>
                <w:sz w:val="20"/>
              </w:rPr>
            </w:pPr>
            <w:r>
              <w:rPr>
                <w:sz w:val="20"/>
              </w:rPr>
              <w:t>apertura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especialidad en la plataforma.</w:t>
            </w:r>
          </w:p>
        </w:tc>
        <w:tc>
          <w:tcPr>
            <w:tcW w:w="4602" w:type="dxa"/>
          </w:tcPr>
          <w:p w14:paraId="4B145FDE" w14:textId="77777777" w:rsidR="00217A8D" w:rsidRDefault="00AC3846">
            <w:pPr>
              <w:pStyle w:val="TableParagraph"/>
              <w:spacing w:before="1"/>
              <w:ind w:left="885" w:hanging="360"/>
              <w:rPr>
                <w:sz w:val="20"/>
              </w:rPr>
            </w:pPr>
            <w:r>
              <w:rPr>
                <w:sz w:val="20"/>
              </w:rPr>
              <w:t>6.1.</w:t>
            </w:r>
            <w:r>
              <w:rPr>
                <w:spacing w:val="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Captura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z w:val="20"/>
              </w:rPr>
              <w:t>solicitud</w:t>
            </w:r>
            <w:proofErr w:type="gramEnd"/>
            <w:r>
              <w:rPr>
                <w:spacing w:val="41"/>
                <w:sz w:val="20"/>
              </w:rPr>
              <w:t xml:space="preserve">  </w:t>
            </w:r>
            <w:r>
              <w:rPr>
                <w:sz w:val="20"/>
              </w:rPr>
              <w:t>de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z w:val="20"/>
              </w:rPr>
              <w:t>apertura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z w:val="20"/>
              </w:rPr>
              <w:t>de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la</w:t>
            </w:r>
          </w:p>
          <w:p w14:paraId="4B145FDF" w14:textId="77777777" w:rsidR="00217A8D" w:rsidRDefault="00AC3846">
            <w:pPr>
              <w:pStyle w:val="TableParagraph"/>
              <w:spacing w:before="1" w:line="280" w:lineRule="atLeast"/>
              <w:ind w:left="885" w:right="129"/>
              <w:rPr>
                <w:sz w:val="20"/>
              </w:rPr>
            </w:pPr>
            <w:r>
              <w:rPr>
                <w:sz w:val="20"/>
              </w:rPr>
              <w:t>especialidad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plataforma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informática del TecNM.</w:t>
            </w:r>
          </w:p>
        </w:tc>
        <w:tc>
          <w:tcPr>
            <w:tcW w:w="2838" w:type="dxa"/>
          </w:tcPr>
          <w:p w14:paraId="4B145FE0" w14:textId="77777777" w:rsidR="00217A8D" w:rsidRDefault="00217A8D">
            <w:pPr>
              <w:pStyle w:val="TableParagraph"/>
              <w:spacing w:before="96"/>
              <w:rPr>
                <w:b/>
                <w:sz w:val="20"/>
              </w:rPr>
            </w:pPr>
          </w:p>
          <w:p w14:paraId="4B145FE1" w14:textId="77777777" w:rsidR="00217A8D" w:rsidRDefault="00AC38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Subdirección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Académica.</w:t>
            </w:r>
          </w:p>
        </w:tc>
      </w:tr>
      <w:tr w:rsidR="00217A8D" w14:paraId="4B145FE7" w14:textId="77777777">
        <w:trPr>
          <w:trHeight w:val="1403"/>
        </w:trPr>
        <w:tc>
          <w:tcPr>
            <w:tcW w:w="2453" w:type="dxa"/>
          </w:tcPr>
          <w:p w14:paraId="4B145FE3" w14:textId="77777777" w:rsidR="00217A8D" w:rsidRDefault="00AC3846">
            <w:pPr>
              <w:pStyle w:val="TableParagraph"/>
              <w:spacing w:before="1" w:line="276" w:lineRule="auto"/>
              <w:ind w:left="107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7. Emite Oficio de la autorización de la </w:t>
            </w:r>
            <w:r>
              <w:rPr>
                <w:spacing w:val="-2"/>
                <w:sz w:val="20"/>
              </w:rPr>
              <w:t>especialidad.</w:t>
            </w:r>
          </w:p>
        </w:tc>
        <w:tc>
          <w:tcPr>
            <w:tcW w:w="4602" w:type="dxa"/>
          </w:tcPr>
          <w:p w14:paraId="4B145FE4" w14:textId="77777777" w:rsidR="00217A8D" w:rsidRDefault="00AC3846">
            <w:pPr>
              <w:pStyle w:val="TableParagraph"/>
              <w:spacing w:before="1" w:line="276" w:lineRule="auto"/>
              <w:ind w:left="828" w:right="21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7.1. Emite Oficio de la autorización de la especialidad, dirigido al/la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(a) de Departamento Académico, con copia al </w:t>
            </w:r>
            <w:r>
              <w:rPr>
                <w:sz w:val="20"/>
              </w:rPr>
              <w:t>Departamento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Servicios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Escolares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</w:t>
            </w:r>
          </w:p>
          <w:p w14:paraId="4B145FE5" w14:textId="77777777" w:rsidR="00217A8D" w:rsidRDefault="00AC3846">
            <w:pPr>
              <w:pStyle w:val="TableParagraph"/>
              <w:ind w:left="82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División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 Estudios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Profesionales.</w:t>
            </w:r>
          </w:p>
        </w:tc>
        <w:tc>
          <w:tcPr>
            <w:tcW w:w="2838" w:type="dxa"/>
          </w:tcPr>
          <w:p w14:paraId="4B145FE6" w14:textId="77777777" w:rsidR="00217A8D" w:rsidRDefault="00AC38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Dirección</w:t>
            </w:r>
          </w:p>
        </w:tc>
      </w:tr>
      <w:tr w:rsidR="00217A8D" w14:paraId="4B145FEB" w14:textId="77777777">
        <w:trPr>
          <w:trHeight w:val="918"/>
        </w:trPr>
        <w:tc>
          <w:tcPr>
            <w:tcW w:w="2453" w:type="dxa"/>
          </w:tcPr>
          <w:p w14:paraId="4B145FE8" w14:textId="77777777" w:rsidR="00217A8D" w:rsidRDefault="00AC3846">
            <w:pPr>
              <w:pStyle w:val="TableParagraph"/>
              <w:tabs>
                <w:tab w:val="left" w:pos="486"/>
                <w:tab w:val="left" w:pos="1122"/>
                <w:tab w:val="left" w:pos="1441"/>
                <w:tab w:val="left" w:pos="2206"/>
              </w:tabs>
              <w:spacing w:before="3" w:line="276" w:lineRule="auto"/>
              <w:ind w:left="107" w:right="95"/>
              <w:rPr>
                <w:sz w:val="20"/>
              </w:rPr>
            </w:pPr>
            <w:r>
              <w:rPr>
                <w:spacing w:val="-6"/>
                <w:sz w:val="20"/>
              </w:rPr>
              <w:t>8.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Pone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operar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especialidad.</w:t>
            </w:r>
          </w:p>
        </w:tc>
        <w:tc>
          <w:tcPr>
            <w:tcW w:w="4602" w:type="dxa"/>
          </w:tcPr>
          <w:p w14:paraId="4B145FE9" w14:textId="77777777" w:rsidR="00217A8D" w:rsidRDefault="00AC3846">
            <w:pPr>
              <w:pStyle w:val="TableParagraph"/>
              <w:spacing w:before="4" w:line="266" w:lineRule="auto"/>
              <w:ind w:left="885" w:right="129" w:hanging="360"/>
              <w:rPr>
                <w:sz w:val="20"/>
              </w:rPr>
            </w:pPr>
            <w:r>
              <w:t>8.1.</w:t>
            </w:r>
            <w:r>
              <w:rPr>
                <w:spacing w:val="-26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Académico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operar la especialidad.</w:t>
            </w:r>
          </w:p>
        </w:tc>
        <w:tc>
          <w:tcPr>
            <w:tcW w:w="2838" w:type="dxa"/>
          </w:tcPr>
          <w:p w14:paraId="4B145FEA" w14:textId="77777777" w:rsidR="00217A8D" w:rsidRDefault="00AC3846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Departamento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Académico</w:t>
            </w:r>
          </w:p>
        </w:tc>
      </w:tr>
    </w:tbl>
    <w:p w14:paraId="4B145FEC" w14:textId="77777777" w:rsidR="00217A8D" w:rsidRDefault="00217A8D">
      <w:pPr>
        <w:pStyle w:val="TableParagraph"/>
        <w:rPr>
          <w:sz w:val="20"/>
        </w:rPr>
        <w:sectPr w:rsidR="00217A8D">
          <w:headerReference w:type="default" r:id="rId35"/>
          <w:footerReference w:type="default" r:id="rId36"/>
          <w:pgSz w:w="12240" w:h="15840"/>
          <w:pgMar w:top="1940" w:right="0" w:bottom="880" w:left="360" w:header="418" w:footer="686" w:gutter="0"/>
          <w:cols w:space="720"/>
        </w:sectPr>
      </w:pPr>
    </w:p>
    <w:p w14:paraId="4B145FED" w14:textId="77777777" w:rsidR="00217A8D" w:rsidRDefault="00217A8D">
      <w:pPr>
        <w:pStyle w:val="Textoindependiente"/>
        <w:spacing w:before="53"/>
        <w:rPr>
          <w:b/>
        </w:rPr>
      </w:pPr>
    </w:p>
    <w:tbl>
      <w:tblPr>
        <w:tblW w:w="0" w:type="auto"/>
        <w:tblInd w:w="92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3"/>
        <w:gridCol w:w="4602"/>
        <w:gridCol w:w="2838"/>
      </w:tblGrid>
      <w:tr w:rsidR="00217A8D" w14:paraId="4B145FF1" w14:textId="77777777">
        <w:trPr>
          <w:trHeight w:val="434"/>
        </w:trPr>
        <w:tc>
          <w:tcPr>
            <w:tcW w:w="2453" w:type="dxa"/>
            <w:shd w:val="clear" w:color="auto" w:fill="D9D9D9"/>
          </w:tcPr>
          <w:p w14:paraId="4B145FEE" w14:textId="77777777" w:rsidR="00217A8D" w:rsidRDefault="00AC3846">
            <w:pPr>
              <w:pStyle w:val="TableParagraph"/>
              <w:spacing w:line="248" w:lineRule="exact"/>
              <w:ind w:left="520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4602" w:type="dxa"/>
            <w:shd w:val="clear" w:color="auto" w:fill="D9D9D9"/>
          </w:tcPr>
          <w:p w14:paraId="4B145FEF" w14:textId="77777777" w:rsidR="00217A8D" w:rsidRDefault="00AC3846">
            <w:pPr>
              <w:pStyle w:val="TableParagraph"/>
              <w:spacing w:before="109"/>
              <w:ind w:left="2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838" w:type="dxa"/>
            <w:shd w:val="clear" w:color="auto" w:fill="D9D9D9"/>
          </w:tcPr>
          <w:p w14:paraId="4B145FF0" w14:textId="77777777" w:rsidR="00217A8D" w:rsidRDefault="00AC3846">
            <w:pPr>
              <w:pStyle w:val="TableParagraph"/>
              <w:spacing w:before="109"/>
              <w:ind w:left="940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:rsidR="00217A8D" w14:paraId="4B145FFA" w14:textId="77777777">
        <w:trPr>
          <w:trHeight w:val="3931"/>
        </w:trPr>
        <w:tc>
          <w:tcPr>
            <w:tcW w:w="2453" w:type="dxa"/>
          </w:tcPr>
          <w:p w14:paraId="4B145FF2" w14:textId="77777777" w:rsidR="00217A8D" w:rsidRDefault="00AC3846">
            <w:pPr>
              <w:pStyle w:val="TableParagraph"/>
              <w:spacing w:before="1" w:line="276" w:lineRule="auto"/>
              <w:ind w:left="107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Realiza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evaluación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especialidad.</w:t>
            </w:r>
          </w:p>
        </w:tc>
        <w:tc>
          <w:tcPr>
            <w:tcW w:w="4602" w:type="dxa"/>
          </w:tcPr>
          <w:p w14:paraId="4B145FF3" w14:textId="77777777" w:rsidR="00217A8D" w:rsidRDefault="00AC3846">
            <w:pPr>
              <w:pStyle w:val="TableParagraph"/>
              <w:numPr>
                <w:ilvl w:val="1"/>
                <w:numId w:val="12"/>
              </w:numPr>
              <w:tabs>
                <w:tab w:val="left" w:pos="824"/>
                <w:tab w:val="left" w:pos="828"/>
              </w:tabs>
              <w:spacing w:before="1" w:line="276" w:lineRule="auto"/>
              <w:ind w:right="219"/>
              <w:jc w:val="both"/>
              <w:rPr>
                <w:sz w:val="20"/>
              </w:rPr>
            </w:pPr>
            <w:r>
              <w:rPr>
                <w:sz w:val="20"/>
              </w:rPr>
              <w:t>El Departamento Académico realiza la evaluación de la especialidad. Define las competencias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genéricas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específicas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las asignaturas de la especialidad.</w:t>
            </w:r>
          </w:p>
          <w:p w14:paraId="4B145FF4" w14:textId="77777777" w:rsidR="00217A8D" w:rsidRDefault="00AC3846">
            <w:pPr>
              <w:pStyle w:val="TableParagraph"/>
              <w:numPr>
                <w:ilvl w:val="1"/>
                <w:numId w:val="12"/>
              </w:numPr>
              <w:tabs>
                <w:tab w:val="left" w:pos="824"/>
                <w:tab w:val="left" w:pos="828"/>
              </w:tabs>
              <w:spacing w:line="276" w:lineRule="auto"/>
              <w:ind w:right="222"/>
              <w:jc w:val="both"/>
              <w:rPr>
                <w:sz w:val="20"/>
              </w:rPr>
            </w:pPr>
            <w:r>
              <w:rPr>
                <w:sz w:val="20"/>
              </w:rPr>
              <w:t xml:space="preserve">El Departamento Académico analiza si es necesario cancelar la </w:t>
            </w:r>
            <w:r>
              <w:rPr>
                <w:sz w:val="20"/>
              </w:rPr>
              <w:t>especialidad.</w:t>
            </w:r>
          </w:p>
          <w:p w14:paraId="4B145FF5" w14:textId="77777777" w:rsidR="00217A8D" w:rsidRDefault="00AC3846">
            <w:pPr>
              <w:pStyle w:val="TableParagraph"/>
              <w:numPr>
                <w:ilvl w:val="1"/>
                <w:numId w:val="12"/>
              </w:numPr>
              <w:tabs>
                <w:tab w:val="left" w:pos="824"/>
                <w:tab w:val="left" w:pos="828"/>
              </w:tabs>
              <w:spacing w:line="276" w:lineRule="auto"/>
              <w:ind w:right="226"/>
              <w:jc w:val="both"/>
              <w:rPr>
                <w:sz w:val="20"/>
              </w:rPr>
            </w:pPr>
            <w:r>
              <w:rPr>
                <w:sz w:val="20"/>
              </w:rPr>
              <w:t>En caso de ser necesario, elabora oficio de solicitud de cancelación de la especialidad.</w:t>
            </w:r>
          </w:p>
          <w:p w14:paraId="4B145FF6" w14:textId="77777777" w:rsidR="00217A8D" w:rsidRDefault="00AC3846">
            <w:pPr>
              <w:pStyle w:val="TableParagraph"/>
              <w:numPr>
                <w:ilvl w:val="1"/>
                <w:numId w:val="12"/>
              </w:numPr>
              <w:tabs>
                <w:tab w:val="left" w:pos="824"/>
                <w:tab w:val="left" w:pos="828"/>
              </w:tabs>
              <w:spacing w:before="1" w:line="276" w:lineRule="auto"/>
              <w:ind w:right="223"/>
              <w:jc w:val="both"/>
              <w:rPr>
                <w:sz w:val="20"/>
              </w:rPr>
            </w:pPr>
            <w:r>
              <w:rPr>
                <w:sz w:val="20"/>
              </w:rPr>
              <w:t xml:space="preserve">El Departamento Académico analiza si la vigencia de la especialidad debe ser </w:t>
            </w:r>
            <w:r>
              <w:rPr>
                <w:spacing w:val="-2"/>
                <w:sz w:val="20"/>
              </w:rPr>
              <w:t>ampliada.</w:t>
            </w:r>
          </w:p>
          <w:p w14:paraId="4B145FF7" w14:textId="77777777" w:rsidR="00217A8D" w:rsidRDefault="00AC3846">
            <w:pPr>
              <w:pStyle w:val="TableParagraph"/>
              <w:numPr>
                <w:ilvl w:val="1"/>
                <w:numId w:val="12"/>
              </w:numPr>
              <w:tabs>
                <w:tab w:val="left" w:pos="824"/>
                <w:tab w:val="left" w:pos="828"/>
              </w:tabs>
              <w:spacing w:line="276" w:lineRule="auto"/>
              <w:ind w:right="222"/>
              <w:jc w:val="both"/>
              <w:rPr>
                <w:sz w:val="20"/>
              </w:rPr>
            </w:pPr>
            <w:r>
              <w:rPr>
                <w:sz w:val="20"/>
              </w:rPr>
              <w:t>En caso de ser necesario, elabora oficio de solicitud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ampliación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vigencia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</w:p>
          <w:p w14:paraId="4B145FF8" w14:textId="77777777" w:rsidR="00217A8D" w:rsidRDefault="00AC3846">
            <w:pPr>
              <w:pStyle w:val="TableParagraph"/>
              <w:ind w:left="828"/>
              <w:rPr>
                <w:sz w:val="20"/>
              </w:rPr>
            </w:pPr>
            <w:r>
              <w:rPr>
                <w:spacing w:val="-2"/>
                <w:sz w:val="20"/>
              </w:rPr>
              <w:t>especialidad.</w:t>
            </w:r>
          </w:p>
        </w:tc>
        <w:tc>
          <w:tcPr>
            <w:tcW w:w="2838" w:type="dxa"/>
          </w:tcPr>
          <w:p w14:paraId="4B145FF9" w14:textId="77777777" w:rsidR="00217A8D" w:rsidRDefault="00AC3846">
            <w:pPr>
              <w:pStyle w:val="TableParagraph"/>
              <w:spacing w:before="1" w:line="415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Departamento Académico Departamento Académico </w:t>
            </w:r>
            <w:r>
              <w:rPr>
                <w:sz w:val="20"/>
              </w:rPr>
              <w:t xml:space="preserve">Subdirección Académica </w:t>
            </w:r>
            <w:r>
              <w:rPr>
                <w:spacing w:val="-2"/>
                <w:sz w:val="20"/>
              </w:rPr>
              <w:t xml:space="preserve">Departamento Académico </w:t>
            </w:r>
            <w:r>
              <w:rPr>
                <w:sz w:val="20"/>
              </w:rPr>
              <w:t>Subdirección Académica</w:t>
            </w:r>
          </w:p>
        </w:tc>
      </w:tr>
      <w:tr w:rsidR="00217A8D" w14:paraId="4B145FFF" w14:textId="77777777">
        <w:trPr>
          <w:trHeight w:val="1149"/>
        </w:trPr>
        <w:tc>
          <w:tcPr>
            <w:tcW w:w="2453" w:type="dxa"/>
          </w:tcPr>
          <w:p w14:paraId="4B145FFB" w14:textId="77777777" w:rsidR="00217A8D" w:rsidRDefault="00AC3846">
            <w:pPr>
              <w:pStyle w:val="TableParagraph"/>
              <w:spacing w:before="1" w:line="276" w:lineRule="auto"/>
              <w:ind w:left="107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10. Elabora y captura solicitud de cancelación de vigencia de la especialidad en la </w:t>
            </w:r>
            <w:r>
              <w:rPr>
                <w:sz w:val="20"/>
              </w:rPr>
              <w:t>plataforma.</w:t>
            </w:r>
          </w:p>
        </w:tc>
        <w:tc>
          <w:tcPr>
            <w:tcW w:w="4602" w:type="dxa"/>
          </w:tcPr>
          <w:p w14:paraId="4B145FFC" w14:textId="77777777" w:rsidR="00217A8D" w:rsidRDefault="00AC3846">
            <w:pPr>
              <w:pStyle w:val="TableParagraph"/>
              <w:spacing w:before="1" w:line="276" w:lineRule="auto"/>
              <w:ind w:left="775" w:right="218" w:hanging="360"/>
              <w:jc w:val="both"/>
              <w:rPr>
                <w:sz w:val="20"/>
              </w:rPr>
            </w:pPr>
            <w:r>
              <w:rPr>
                <w:sz w:val="20"/>
              </w:rPr>
              <w:t>10.1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solicitud del Departamento Académico, elabora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captura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cancelación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 vigencia de la especialidad en la plataforma del TecNM.</w:t>
            </w:r>
          </w:p>
        </w:tc>
        <w:tc>
          <w:tcPr>
            <w:tcW w:w="2838" w:type="dxa"/>
          </w:tcPr>
          <w:p w14:paraId="4B145FFD" w14:textId="77777777" w:rsidR="00217A8D" w:rsidRDefault="00217A8D">
            <w:pPr>
              <w:pStyle w:val="TableParagraph"/>
              <w:spacing w:before="93"/>
              <w:rPr>
                <w:b/>
                <w:sz w:val="20"/>
              </w:rPr>
            </w:pPr>
          </w:p>
          <w:p w14:paraId="4B145FFE" w14:textId="77777777" w:rsidR="00217A8D" w:rsidRDefault="00AC38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Subdirección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Académica</w:t>
            </w:r>
          </w:p>
        </w:tc>
      </w:tr>
      <w:tr w:rsidR="00217A8D" w14:paraId="4B146005" w14:textId="77777777">
        <w:trPr>
          <w:trHeight w:val="1123"/>
        </w:trPr>
        <w:tc>
          <w:tcPr>
            <w:tcW w:w="2453" w:type="dxa"/>
          </w:tcPr>
          <w:p w14:paraId="4B146000" w14:textId="77777777" w:rsidR="00217A8D" w:rsidRDefault="00AC3846">
            <w:pPr>
              <w:pStyle w:val="TableParagraph"/>
              <w:spacing w:before="1" w:line="276" w:lineRule="auto"/>
              <w:ind w:left="107" w:right="95"/>
              <w:jc w:val="both"/>
              <w:rPr>
                <w:sz w:val="20"/>
              </w:rPr>
            </w:pPr>
            <w:r>
              <w:rPr>
                <w:sz w:val="20"/>
              </w:rPr>
              <w:t>11. Elabora y captura solicitud de ampliación de vigencia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especialidad</w:t>
            </w:r>
          </w:p>
          <w:p w14:paraId="4B146001" w14:textId="77777777" w:rsidR="00217A8D" w:rsidRDefault="00AC3846">
            <w:pPr>
              <w:pStyle w:val="TableParagraph"/>
              <w:spacing w:before="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plataforma.</w:t>
            </w:r>
          </w:p>
        </w:tc>
        <w:tc>
          <w:tcPr>
            <w:tcW w:w="4602" w:type="dxa"/>
          </w:tcPr>
          <w:p w14:paraId="4B146002" w14:textId="77777777" w:rsidR="00217A8D" w:rsidRDefault="00AC3846">
            <w:pPr>
              <w:pStyle w:val="TableParagraph"/>
              <w:spacing w:before="1" w:line="276" w:lineRule="auto"/>
              <w:ind w:left="633" w:right="218" w:hanging="284"/>
              <w:jc w:val="both"/>
              <w:rPr>
                <w:sz w:val="20"/>
              </w:rPr>
            </w:pPr>
            <w:r>
              <w:rPr>
                <w:sz w:val="20"/>
              </w:rPr>
              <w:t xml:space="preserve">11.1. A solicitud del Departamento Académico, elabora y captura solicitud de ampliación de </w:t>
            </w:r>
            <w:r>
              <w:rPr>
                <w:spacing w:val="-2"/>
                <w:sz w:val="20"/>
              </w:rPr>
              <w:t>vigencia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especialidad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plataforma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del</w:t>
            </w:r>
          </w:p>
          <w:p w14:paraId="4B146003" w14:textId="77777777" w:rsidR="00217A8D" w:rsidRDefault="00AC3846">
            <w:pPr>
              <w:pStyle w:val="TableParagraph"/>
              <w:spacing w:before="1"/>
              <w:ind w:left="633"/>
              <w:rPr>
                <w:sz w:val="20"/>
              </w:rPr>
            </w:pPr>
            <w:r>
              <w:rPr>
                <w:spacing w:val="-2"/>
                <w:sz w:val="20"/>
              </w:rPr>
              <w:t>TecNM.</w:t>
            </w:r>
          </w:p>
        </w:tc>
        <w:tc>
          <w:tcPr>
            <w:tcW w:w="2838" w:type="dxa"/>
          </w:tcPr>
          <w:p w14:paraId="4B146004" w14:textId="77777777" w:rsidR="00217A8D" w:rsidRDefault="00AC3846">
            <w:pPr>
              <w:pStyle w:val="TableParagraph"/>
              <w:spacing w:before="14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Subdirección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Académica</w:t>
            </w:r>
          </w:p>
        </w:tc>
      </w:tr>
      <w:tr w:rsidR="00217A8D" w14:paraId="4B14600C" w14:textId="77777777">
        <w:trPr>
          <w:trHeight w:val="1703"/>
        </w:trPr>
        <w:tc>
          <w:tcPr>
            <w:tcW w:w="2453" w:type="dxa"/>
          </w:tcPr>
          <w:p w14:paraId="4B146006" w14:textId="77777777" w:rsidR="00217A8D" w:rsidRDefault="00217A8D">
            <w:pPr>
              <w:pStyle w:val="TableParagraph"/>
              <w:spacing w:before="95"/>
              <w:rPr>
                <w:b/>
                <w:sz w:val="20"/>
              </w:rPr>
            </w:pPr>
          </w:p>
          <w:p w14:paraId="4B146007" w14:textId="77777777" w:rsidR="00217A8D" w:rsidRDefault="00AC3846">
            <w:pPr>
              <w:pStyle w:val="TableParagraph"/>
              <w:spacing w:line="276" w:lineRule="auto"/>
              <w:ind w:left="165"/>
              <w:rPr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Concluye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vigencia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especialidad.</w:t>
            </w:r>
          </w:p>
        </w:tc>
        <w:tc>
          <w:tcPr>
            <w:tcW w:w="4602" w:type="dxa"/>
          </w:tcPr>
          <w:p w14:paraId="4B146008" w14:textId="77777777" w:rsidR="00217A8D" w:rsidRDefault="00AC3846">
            <w:pPr>
              <w:pStyle w:val="TableParagraph"/>
              <w:spacing w:before="1" w:line="273" w:lineRule="auto"/>
              <w:ind w:left="633" w:right="216" w:hanging="360"/>
              <w:jc w:val="both"/>
              <w:rPr>
                <w:sz w:val="20"/>
              </w:rPr>
            </w:pPr>
            <w:r>
              <w:t>12.1.</w:t>
            </w:r>
            <w:r>
              <w:rPr>
                <w:spacing w:val="30"/>
              </w:rPr>
              <w:t xml:space="preserve"> </w:t>
            </w:r>
            <w:r>
              <w:rPr>
                <w:sz w:val="20"/>
              </w:rPr>
              <w:t xml:space="preserve">Por motivo de haber transcurrido tres años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vigencia,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motivo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haber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solicitado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la </w:t>
            </w:r>
            <w:r>
              <w:rPr>
                <w:sz w:val="20"/>
              </w:rPr>
              <w:t xml:space="preserve">cancelación, o por motivo de haber transcurrido el tiempo de ampliación de </w:t>
            </w:r>
            <w:proofErr w:type="gramStart"/>
            <w:r>
              <w:rPr>
                <w:sz w:val="20"/>
              </w:rPr>
              <w:t>vigencia</w:t>
            </w:r>
            <w:r>
              <w:rPr>
                <w:spacing w:val="32"/>
                <w:sz w:val="20"/>
              </w:rPr>
              <w:t xml:space="preserve">  </w:t>
            </w:r>
            <w:r>
              <w:rPr>
                <w:sz w:val="20"/>
              </w:rPr>
              <w:t>de</w:t>
            </w:r>
            <w:proofErr w:type="gramEnd"/>
            <w:r>
              <w:rPr>
                <w:spacing w:val="32"/>
                <w:sz w:val="20"/>
              </w:rPr>
              <w:t xml:space="preserve">  </w:t>
            </w:r>
            <w:r>
              <w:rPr>
                <w:sz w:val="20"/>
              </w:rPr>
              <w:t>la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z w:val="20"/>
              </w:rPr>
              <w:t>especialidad,</w:t>
            </w:r>
            <w:r>
              <w:rPr>
                <w:spacing w:val="32"/>
                <w:sz w:val="20"/>
              </w:rPr>
              <w:t xml:space="preserve">  </w:t>
            </w:r>
            <w:r>
              <w:rPr>
                <w:sz w:val="20"/>
              </w:rPr>
              <w:t>concluye</w:t>
            </w:r>
            <w:r>
              <w:rPr>
                <w:spacing w:val="32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la</w:t>
            </w:r>
          </w:p>
          <w:p w14:paraId="4B146009" w14:textId="77777777" w:rsidR="00217A8D" w:rsidRDefault="00AC3846">
            <w:pPr>
              <w:pStyle w:val="TableParagraph"/>
              <w:spacing w:before="4"/>
              <w:ind w:left="6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especialidad.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finaliza.</w:t>
            </w:r>
          </w:p>
        </w:tc>
        <w:tc>
          <w:tcPr>
            <w:tcW w:w="2838" w:type="dxa"/>
          </w:tcPr>
          <w:p w14:paraId="4B14600A" w14:textId="77777777" w:rsidR="00217A8D" w:rsidRDefault="00217A8D">
            <w:pPr>
              <w:pStyle w:val="TableParagraph"/>
              <w:spacing w:before="95"/>
              <w:rPr>
                <w:b/>
                <w:sz w:val="20"/>
              </w:rPr>
            </w:pPr>
          </w:p>
          <w:p w14:paraId="4B14600B" w14:textId="77777777" w:rsidR="00217A8D" w:rsidRDefault="00AC384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Departamento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Académico</w:t>
            </w:r>
          </w:p>
        </w:tc>
      </w:tr>
    </w:tbl>
    <w:p w14:paraId="4B14600D" w14:textId="77777777" w:rsidR="00217A8D" w:rsidRDefault="00217A8D">
      <w:pPr>
        <w:pStyle w:val="Textoindependiente"/>
        <w:rPr>
          <w:b/>
          <w:sz w:val="24"/>
        </w:rPr>
      </w:pPr>
    </w:p>
    <w:p w14:paraId="4B14600E" w14:textId="77777777" w:rsidR="00217A8D" w:rsidRDefault="00217A8D">
      <w:pPr>
        <w:pStyle w:val="Textoindependiente"/>
        <w:rPr>
          <w:b/>
          <w:sz w:val="24"/>
        </w:rPr>
      </w:pPr>
    </w:p>
    <w:p w14:paraId="4B14600F" w14:textId="77777777" w:rsidR="00217A8D" w:rsidRDefault="00AC3846">
      <w:pPr>
        <w:pStyle w:val="Ttulo1"/>
        <w:numPr>
          <w:ilvl w:val="0"/>
          <w:numId w:val="8"/>
        </w:numPr>
        <w:tabs>
          <w:tab w:val="left" w:pos="1558"/>
        </w:tabs>
        <w:ind w:left="1558" w:hanging="358"/>
      </w:pPr>
      <w:r>
        <w:t>Documentos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referencia</w:t>
      </w:r>
    </w:p>
    <w:p w14:paraId="4B146010" w14:textId="77777777" w:rsidR="00217A8D" w:rsidRDefault="00217A8D">
      <w:pPr>
        <w:pStyle w:val="Textoindependiente"/>
        <w:spacing w:before="49"/>
        <w:rPr>
          <w:b/>
        </w:rPr>
      </w:pPr>
    </w:p>
    <w:tbl>
      <w:tblPr>
        <w:tblW w:w="0" w:type="auto"/>
        <w:tblInd w:w="92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2"/>
      </w:tblGrid>
      <w:tr w:rsidR="00217A8D" w14:paraId="4B146012" w14:textId="77777777">
        <w:trPr>
          <w:trHeight w:val="390"/>
        </w:trPr>
        <w:tc>
          <w:tcPr>
            <w:tcW w:w="9892" w:type="dxa"/>
            <w:shd w:val="clear" w:color="auto" w:fill="D9D9D9"/>
          </w:tcPr>
          <w:p w14:paraId="4B146011" w14:textId="77777777" w:rsidR="00217A8D" w:rsidRDefault="00AC3846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Documento</w:t>
            </w:r>
          </w:p>
        </w:tc>
      </w:tr>
      <w:tr w:rsidR="00217A8D" w14:paraId="4B146014" w14:textId="77777777">
        <w:trPr>
          <w:trHeight w:val="400"/>
        </w:trPr>
        <w:tc>
          <w:tcPr>
            <w:tcW w:w="9892" w:type="dxa"/>
          </w:tcPr>
          <w:p w14:paraId="4B146013" w14:textId="77777777" w:rsidR="00217A8D" w:rsidRDefault="00AC38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Manual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Académico-Administrativos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Tecnológico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México,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Octubre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2015</w:t>
            </w:r>
          </w:p>
        </w:tc>
      </w:tr>
      <w:tr w:rsidR="00217A8D" w14:paraId="4B146016" w14:textId="77777777">
        <w:trPr>
          <w:trHeight w:val="400"/>
        </w:trPr>
        <w:tc>
          <w:tcPr>
            <w:tcW w:w="9892" w:type="dxa"/>
          </w:tcPr>
          <w:p w14:paraId="4B146015" w14:textId="77777777" w:rsidR="00217A8D" w:rsidRDefault="00AC384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Instructivo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Elaborar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Procedimientos,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Código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ITPAC-CA-IT-01,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Revisión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0.</w:t>
            </w:r>
          </w:p>
        </w:tc>
      </w:tr>
    </w:tbl>
    <w:p w14:paraId="4B146017" w14:textId="77777777" w:rsidR="00217A8D" w:rsidRDefault="00217A8D">
      <w:pPr>
        <w:pStyle w:val="TableParagraph"/>
        <w:rPr>
          <w:sz w:val="20"/>
        </w:rPr>
        <w:sectPr w:rsidR="00217A8D">
          <w:pgSz w:w="12240" w:h="15840"/>
          <w:pgMar w:top="1940" w:right="0" w:bottom="880" w:left="360" w:header="418" w:footer="686" w:gutter="0"/>
          <w:cols w:space="720"/>
        </w:sectPr>
      </w:pPr>
    </w:p>
    <w:p w14:paraId="4B146018" w14:textId="77777777" w:rsidR="00217A8D" w:rsidRDefault="00217A8D">
      <w:pPr>
        <w:pStyle w:val="Textoindependiente"/>
        <w:rPr>
          <w:b/>
          <w:sz w:val="24"/>
        </w:rPr>
      </w:pPr>
    </w:p>
    <w:p w14:paraId="4B146019" w14:textId="77777777" w:rsidR="00217A8D" w:rsidRDefault="00217A8D">
      <w:pPr>
        <w:pStyle w:val="Textoindependiente"/>
        <w:spacing w:before="3"/>
        <w:rPr>
          <w:b/>
          <w:sz w:val="24"/>
        </w:rPr>
      </w:pPr>
    </w:p>
    <w:p w14:paraId="4B14601A" w14:textId="77777777" w:rsidR="00217A8D" w:rsidRDefault="00AC3846">
      <w:pPr>
        <w:pStyle w:val="Ttulo1"/>
        <w:numPr>
          <w:ilvl w:val="0"/>
          <w:numId w:val="8"/>
        </w:numPr>
        <w:tabs>
          <w:tab w:val="left" w:pos="1558"/>
        </w:tabs>
        <w:spacing w:before="1"/>
        <w:ind w:left="1558" w:hanging="358"/>
        <w:rPr>
          <w:sz w:val="22"/>
        </w:rPr>
      </w:pPr>
      <w:r>
        <w:rPr>
          <w:spacing w:val="-2"/>
        </w:rPr>
        <w:t>Registros</w:t>
      </w:r>
    </w:p>
    <w:tbl>
      <w:tblPr>
        <w:tblStyle w:val="Style21"/>
        <w:tblW w:w="12414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47"/>
        <w:gridCol w:w="1306"/>
        <w:gridCol w:w="1393"/>
        <w:gridCol w:w="1974"/>
        <w:gridCol w:w="1113"/>
        <w:gridCol w:w="1531"/>
        <w:gridCol w:w="1385"/>
        <w:gridCol w:w="2365"/>
      </w:tblGrid>
      <w:tr w:rsidR="00217A8D" w14:paraId="4B146022" w14:textId="77777777">
        <w:trPr>
          <w:gridAfter w:val="1"/>
          <w:wAfter w:w="2365" w:type="dxa"/>
          <w:trHeight w:val="564"/>
        </w:trPr>
        <w:tc>
          <w:tcPr>
            <w:tcW w:w="13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1B" w14:textId="77777777" w:rsidR="00217A8D" w:rsidRDefault="00AC3846">
            <w:pPr>
              <w:jc w:val="center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 xml:space="preserve">Nombre </w:t>
            </w:r>
          </w:p>
        </w:tc>
        <w:tc>
          <w:tcPr>
            <w:tcW w:w="130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1C" w14:textId="77777777" w:rsidR="00217A8D" w:rsidRDefault="00AC3846">
            <w:pPr>
              <w:jc w:val="center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 xml:space="preserve">Código </w:t>
            </w:r>
          </w:p>
        </w:tc>
        <w:tc>
          <w:tcPr>
            <w:tcW w:w="13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1D" w14:textId="77777777" w:rsidR="00217A8D" w:rsidRDefault="00AC3846">
            <w:pPr>
              <w:jc w:val="center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 xml:space="preserve">Manejo </w:t>
            </w:r>
          </w:p>
        </w:tc>
        <w:tc>
          <w:tcPr>
            <w:tcW w:w="197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1E" w14:textId="77777777" w:rsidR="00217A8D" w:rsidRDefault="00AC3846">
            <w:pPr>
              <w:jc w:val="center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 xml:space="preserve">Almacenamiento </w:t>
            </w:r>
          </w:p>
        </w:tc>
        <w:tc>
          <w:tcPr>
            <w:tcW w:w="111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1F" w14:textId="77777777" w:rsidR="00217A8D" w:rsidRDefault="00AC3846">
            <w:pPr>
              <w:jc w:val="center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Vigencia</w:t>
            </w:r>
          </w:p>
        </w:tc>
        <w:tc>
          <w:tcPr>
            <w:tcW w:w="153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20" w14:textId="77777777" w:rsidR="00217A8D" w:rsidRDefault="00AC3846">
            <w:pPr>
              <w:jc w:val="center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Destino Final</w:t>
            </w:r>
          </w:p>
        </w:tc>
        <w:tc>
          <w:tcPr>
            <w:tcW w:w="13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21" w14:textId="77777777" w:rsidR="00217A8D" w:rsidRDefault="00AC3846">
            <w:pPr>
              <w:jc w:val="center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 xml:space="preserve">Responsable </w:t>
            </w:r>
          </w:p>
        </w:tc>
      </w:tr>
      <w:tr w:rsidR="00217A8D" w14:paraId="4B14602B" w14:textId="77777777">
        <w:trPr>
          <w:trHeight w:val="90"/>
        </w:trPr>
        <w:tc>
          <w:tcPr>
            <w:tcW w:w="134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23" w14:textId="77777777" w:rsidR="00217A8D" w:rsidRDefault="00217A8D">
            <w:pPr>
              <w:spacing w:line="276" w:lineRule="auto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24" w14:textId="77777777" w:rsidR="00217A8D" w:rsidRDefault="00217A8D">
            <w:pPr>
              <w:spacing w:line="276" w:lineRule="auto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25" w14:textId="77777777" w:rsidR="00217A8D" w:rsidRDefault="00217A8D">
            <w:pPr>
              <w:spacing w:line="276" w:lineRule="auto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26" w14:textId="77777777" w:rsidR="00217A8D" w:rsidRDefault="00217A8D">
            <w:pPr>
              <w:spacing w:line="276" w:lineRule="auto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27" w14:textId="77777777" w:rsidR="00217A8D" w:rsidRDefault="00217A8D">
            <w:pPr>
              <w:spacing w:line="276" w:lineRule="auto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28" w14:textId="77777777" w:rsidR="00217A8D" w:rsidRDefault="00217A8D">
            <w:pPr>
              <w:spacing w:line="276" w:lineRule="auto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146029" w14:textId="77777777" w:rsidR="00217A8D" w:rsidRDefault="00217A8D">
            <w:pPr>
              <w:spacing w:line="276" w:lineRule="auto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single" w:sz="12" w:space="0" w:color="000000"/>
              <w:bottom w:val="nil"/>
              <w:right w:val="nil"/>
            </w:tcBorders>
            <w:vAlign w:val="bottom"/>
          </w:tcPr>
          <w:p w14:paraId="4B14602A" w14:textId="77777777" w:rsidR="00217A8D" w:rsidRDefault="00217A8D">
            <w:pPr>
              <w:jc w:val="center"/>
              <w:rPr>
                <w:rFonts w:eastAsia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17A8D" w14:paraId="4B146037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2C" w14:textId="77777777" w:rsidR="00217A8D" w:rsidRDefault="00AC3846">
            <w:pPr>
              <w:pStyle w:val="TableParagraph"/>
              <w:spacing w:before="143"/>
              <w:ind w:left="108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Estudio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región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2D" w14:textId="77777777" w:rsidR="00217A8D" w:rsidRDefault="00AC3846">
            <w:pPr>
              <w:pStyle w:val="TableParagraph"/>
              <w:spacing w:before="143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aplica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2E" w14:textId="77777777" w:rsidR="00217A8D" w:rsidRDefault="00AC3846">
            <w:pPr>
              <w:pStyle w:val="TableParagraph"/>
              <w:spacing w:before="29"/>
              <w:ind w:left="14" w:right="14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2F" w14:textId="77777777" w:rsidR="00217A8D" w:rsidRDefault="00AC3846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Carpeta</w:t>
            </w:r>
            <w:r>
              <w:rPr>
                <w:sz w:val="18"/>
                <w:szCs w:val="18"/>
              </w:rPr>
              <w:tab/>
            </w:r>
            <w:r>
              <w:rPr>
                <w:spacing w:val="-4"/>
                <w:sz w:val="18"/>
                <w:szCs w:val="18"/>
              </w:rPr>
              <w:t xml:space="preserve">y/o </w:t>
            </w:r>
            <w:r>
              <w:rPr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30" w14:textId="77777777" w:rsidR="00217A8D" w:rsidRDefault="00AC3846">
            <w:pPr>
              <w:pStyle w:val="TableParagraph"/>
              <w:spacing w:before="29" w:line="276" w:lineRule="auto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Trámite: </w:t>
            </w:r>
            <w:r>
              <w:rPr>
                <w:sz w:val="18"/>
                <w:szCs w:val="18"/>
                <w:u w:val="single"/>
              </w:rPr>
              <w:t xml:space="preserve"> </w:t>
            </w:r>
            <w:proofErr w:type="gramStart"/>
            <w:r>
              <w:rPr>
                <w:sz w:val="18"/>
                <w:szCs w:val="18"/>
                <w:u w:val="single"/>
              </w:rPr>
              <w:t xml:space="preserve">2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Concentración</w:t>
            </w:r>
            <w:proofErr w:type="gramEnd"/>
            <w:r>
              <w:rPr>
                <w:spacing w:val="-2"/>
                <w:sz w:val="18"/>
                <w:szCs w:val="18"/>
              </w:rPr>
              <w:t>:</w:t>
            </w:r>
          </w:p>
          <w:p w14:paraId="4B146031" w14:textId="77777777" w:rsidR="00217A8D" w:rsidRDefault="00AC3846">
            <w:pPr>
              <w:pStyle w:val="TableParagraph"/>
              <w:spacing w:line="157" w:lineRule="exact"/>
              <w:ind w:left="110"/>
              <w:rPr>
                <w:sz w:val="18"/>
                <w:szCs w:val="18"/>
                <w:u w:val="single"/>
              </w:rPr>
            </w:pPr>
            <w:r>
              <w:rPr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4B146032" w14:textId="77777777" w:rsidR="00217A8D" w:rsidRDefault="00AC3846">
            <w:pPr>
              <w:pStyle w:val="TableParagraph"/>
              <w:spacing w:before="30" w:line="163" w:lineRule="exact"/>
              <w:ind w:left="110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Total:</w:t>
            </w:r>
            <w:r>
              <w:rPr>
                <w:spacing w:val="44"/>
                <w:sz w:val="18"/>
                <w:szCs w:val="18"/>
              </w:rPr>
              <w:t xml:space="preserve">  </w:t>
            </w:r>
            <w:r>
              <w:rPr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33" w14:textId="77777777" w:rsidR="00217A8D" w:rsidRDefault="00AC3846">
            <w:pPr>
              <w:pStyle w:val="TableParagraph"/>
              <w:spacing w:before="29" w:line="276" w:lineRule="auto"/>
              <w:ind w:left="111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Conservación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( x</w:t>
            </w:r>
            <w:proofErr w:type="gramEnd"/>
            <w:r>
              <w:rPr>
                <w:spacing w:val="2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 Eliminación (  ) Muestreo (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34" w14:textId="77777777" w:rsidR="00217A8D" w:rsidRDefault="00AC3846">
            <w:pPr>
              <w:pStyle w:val="TableParagraph"/>
              <w:spacing w:before="1"/>
              <w:ind w:left="1" w:right="134"/>
              <w:jc w:val="center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Departamento</w:t>
            </w:r>
          </w:p>
          <w:p w14:paraId="4B146035" w14:textId="77777777" w:rsidR="00217A8D" w:rsidRDefault="00AC3846">
            <w:pPr>
              <w:pStyle w:val="TableParagraph"/>
              <w:spacing w:before="37"/>
              <w:ind w:right="134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Académico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4B146036" w14:textId="77777777" w:rsidR="00217A8D" w:rsidRDefault="00217A8D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217A8D" w14:paraId="4B146044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38" w14:textId="77777777" w:rsidR="00217A8D" w:rsidRDefault="00AC384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Estudio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en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relación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la</w:t>
            </w:r>
          </w:p>
          <w:p w14:paraId="4B146039" w14:textId="77777777" w:rsidR="00217A8D" w:rsidRDefault="00AC3846">
            <w:pPr>
              <w:pStyle w:val="TableParagraph"/>
              <w:spacing w:before="37"/>
              <w:ind w:left="108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carrera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3A" w14:textId="77777777" w:rsidR="00217A8D" w:rsidRDefault="00AC3846">
            <w:pPr>
              <w:pStyle w:val="TableParagraph"/>
              <w:spacing w:before="143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aplica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3B" w14:textId="77777777" w:rsidR="00217A8D" w:rsidRDefault="00AC3846">
            <w:pPr>
              <w:pStyle w:val="TableParagraph"/>
              <w:spacing w:before="30"/>
              <w:ind w:left="14" w:right="14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3C" w14:textId="77777777" w:rsidR="00217A8D" w:rsidRDefault="00AC3846">
            <w:pPr>
              <w:pStyle w:val="TableParagraph"/>
              <w:tabs>
                <w:tab w:val="left" w:pos="1236"/>
              </w:tabs>
              <w:spacing w:before="30"/>
              <w:ind w:left="109" w:right="91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Carpeta</w:t>
            </w:r>
            <w:r>
              <w:rPr>
                <w:sz w:val="18"/>
                <w:szCs w:val="18"/>
              </w:rPr>
              <w:tab/>
            </w:r>
            <w:r>
              <w:rPr>
                <w:spacing w:val="-4"/>
                <w:sz w:val="18"/>
                <w:szCs w:val="18"/>
              </w:rPr>
              <w:t xml:space="preserve">y/o </w:t>
            </w:r>
            <w:r>
              <w:rPr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3D" w14:textId="77777777" w:rsidR="00217A8D" w:rsidRDefault="00AC3846">
            <w:pPr>
              <w:pStyle w:val="TableParagraph"/>
              <w:spacing w:before="30" w:line="276" w:lineRule="auto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Trámite: </w:t>
            </w:r>
            <w:r>
              <w:rPr>
                <w:sz w:val="18"/>
                <w:szCs w:val="18"/>
                <w:u w:val="single"/>
              </w:rPr>
              <w:t xml:space="preserve">2 </w:t>
            </w:r>
            <w:r>
              <w:rPr>
                <w:spacing w:val="-2"/>
                <w:sz w:val="18"/>
                <w:szCs w:val="18"/>
              </w:rPr>
              <w:t>Concentración:</w:t>
            </w:r>
          </w:p>
          <w:p w14:paraId="4B14603E" w14:textId="77777777" w:rsidR="00217A8D" w:rsidRDefault="00AC3846">
            <w:pPr>
              <w:pStyle w:val="TableParagraph"/>
              <w:spacing w:line="157" w:lineRule="exact"/>
              <w:ind w:left="110"/>
              <w:rPr>
                <w:sz w:val="18"/>
                <w:szCs w:val="18"/>
                <w:u w:val="single"/>
              </w:rPr>
            </w:pPr>
            <w:r>
              <w:rPr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4B14603F" w14:textId="77777777" w:rsidR="00217A8D" w:rsidRDefault="00AC3846">
            <w:pPr>
              <w:pStyle w:val="TableParagraph"/>
              <w:spacing w:before="30" w:line="163" w:lineRule="exact"/>
              <w:ind w:left="110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Total:</w:t>
            </w:r>
            <w:r>
              <w:rPr>
                <w:spacing w:val="44"/>
                <w:sz w:val="18"/>
                <w:szCs w:val="18"/>
              </w:rPr>
              <w:t xml:space="preserve">  </w:t>
            </w:r>
            <w:r>
              <w:rPr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40" w14:textId="77777777" w:rsidR="00217A8D" w:rsidRDefault="00AC3846">
            <w:pPr>
              <w:pStyle w:val="TableParagraph"/>
              <w:spacing w:before="30" w:line="276" w:lineRule="auto"/>
              <w:ind w:left="111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Conservación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( x</w:t>
            </w:r>
            <w:proofErr w:type="gramEnd"/>
            <w:r>
              <w:rPr>
                <w:spacing w:val="2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 Eliminación (  ) Muestreo (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41" w14:textId="77777777" w:rsidR="00217A8D" w:rsidRDefault="00AC3846">
            <w:pPr>
              <w:pStyle w:val="TableParagraph"/>
              <w:spacing w:before="1"/>
              <w:ind w:left="1" w:right="134"/>
              <w:jc w:val="center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Departamento</w:t>
            </w:r>
          </w:p>
          <w:p w14:paraId="4B146042" w14:textId="77777777" w:rsidR="00217A8D" w:rsidRDefault="00AC3846">
            <w:pPr>
              <w:pStyle w:val="TableParagraph"/>
              <w:spacing w:before="37"/>
              <w:ind w:right="134"/>
              <w:jc w:val="center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Académico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4B146043" w14:textId="77777777" w:rsidR="00217A8D" w:rsidRDefault="00217A8D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217A8D" w14:paraId="4B146051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45" w14:textId="77777777" w:rsidR="00217A8D" w:rsidRDefault="00AC3846">
            <w:pPr>
              <w:pStyle w:val="TableParagraph"/>
              <w:spacing w:before="2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Programas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asignaturas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de</w:t>
            </w:r>
          </w:p>
          <w:p w14:paraId="4B146046" w14:textId="77777777" w:rsidR="00217A8D" w:rsidRDefault="00AC3846">
            <w:pPr>
              <w:pStyle w:val="TableParagraph"/>
              <w:spacing w:before="36"/>
              <w:ind w:left="108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la</w:t>
            </w:r>
            <w:r>
              <w:rPr>
                <w:spacing w:val="-2"/>
                <w:sz w:val="18"/>
                <w:szCs w:val="18"/>
              </w:rPr>
              <w:t xml:space="preserve"> especialidad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47" w14:textId="77777777" w:rsidR="00217A8D" w:rsidRDefault="00AC3846">
            <w:pPr>
              <w:pStyle w:val="TableParagraph"/>
              <w:spacing w:before="143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aplica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48" w14:textId="77777777" w:rsidR="00217A8D" w:rsidRDefault="00AC3846">
            <w:pPr>
              <w:pStyle w:val="TableParagraph"/>
              <w:spacing w:before="29"/>
              <w:ind w:left="14" w:right="14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49" w14:textId="77777777" w:rsidR="00217A8D" w:rsidRDefault="00AC3846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Carpeta</w:t>
            </w:r>
            <w:r>
              <w:rPr>
                <w:sz w:val="18"/>
                <w:szCs w:val="18"/>
              </w:rPr>
              <w:tab/>
            </w:r>
            <w:r>
              <w:rPr>
                <w:spacing w:val="-4"/>
                <w:sz w:val="18"/>
                <w:szCs w:val="18"/>
              </w:rPr>
              <w:t xml:space="preserve">y/o </w:t>
            </w:r>
            <w:r>
              <w:rPr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4A" w14:textId="77777777" w:rsidR="00217A8D" w:rsidRDefault="00AC3846">
            <w:pPr>
              <w:pStyle w:val="TableParagraph"/>
              <w:spacing w:before="29" w:line="278" w:lineRule="auto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Trámite: </w:t>
            </w:r>
            <w:r>
              <w:rPr>
                <w:sz w:val="18"/>
                <w:szCs w:val="18"/>
                <w:u w:val="single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Concentración:</w:t>
            </w:r>
          </w:p>
          <w:p w14:paraId="4B14604B" w14:textId="77777777" w:rsidR="00217A8D" w:rsidRDefault="00AC3846">
            <w:pPr>
              <w:pStyle w:val="TableParagraph"/>
              <w:spacing w:line="153" w:lineRule="exact"/>
              <w:ind w:left="110"/>
              <w:rPr>
                <w:sz w:val="18"/>
                <w:szCs w:val="18"/>
                <w:u w:val="single"/>
              </w:rPr>
            </w:pPr>
            <w:r>
              <w:rPr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4B14604C" w14:textId="77777777" w:rsidR="00217A8D" w:rsidRDefault="00AC3846">
            <w:pPr>
              <w:pStyle w:val="TableParagraph"/>
              <w:spacing w:before="30" w:line="163" w:lineRule="exact"/>
              <w:ind w:left="110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Total:</w:t>
            </w:r>
            <w:r>
              <w:rPr>
                <w:spacing w:val="44"/>
                <w:sz w:val="18"/>
                <w:szCs w:val="18"/>
              </w:rPr>
              <w:t xml:space="preserve">  </w:t>
            </w:r>
            <w:r>
              <w:rPr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4D" w14:textId="77777777" w:rsidR="00217A8D" w:rsidRDefault="00AC3846">
            <w:pPr>
              <w:pStyle w:val="TableParagraph"/>
              <w:spacing w:before="29" w:line="276" w:lineRule="auto"/>
              <w:ind w:left="111"/>
              <w:rPr>
                <w:rFonts w:eastAsia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Conservación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( x</w:t>
            </w:r>
            <w:proofErr w:type="gramEnd"/>
            <w:r>
              <w:rPr>
                <w:spacing w:val="2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 Eliminación (  ) Muestreo (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B14604E" w14:textId="77777777" w:rsidR="00217A8D" w:rsidRDefault="00AC3846">
            <w:pPr>
              <w:pStyle w:val="TableParagraph"/>
              <w:spacing w:before="2"/>
              <w:ind w:left="1" w:right="134"/>
              <w:jc w:val="center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Departamento</w:t>
            </w:r>
          </w:p>
          <w:p w14:paraId="4B14604F" w14:textId="77777777" w:rsidR="00217A8D" w:rsidRDefault="00AC3846">
            <w:pPr>
              <w:pStyle w:val="TableParagraph"/>
              <w:spacing w:before="36"/>
              <w:ind w:right="134"/>
              <w:jc w:val="center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Académico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4B146050" w14:textId="77777777" w:rsidR="00217A8D" w:rsidRDefault="00217A8D">
            <w:pPr>
              <w:rPr>
                <w:rFonts w:eastAsia="Times New Roman"/>
                <w:sz w:val="18"/>
                <w:szCs w:val="18"/>
              </w:rPr>
            </w:pPr>
          </w:p>
        </w:tc>
      </w:tr>
    </w:tbl>
    <w:p w14:paraId="4B146052" w14:textId="77777777" w:rsidR="00217A8D" w:rsidRDefault="00217A8D">
      <w:pPr>
        <w:pStyle w:val="Textoindependiente"/>
        <w:spacing w:before="24" w:after="1"/>
        <w:rPr>
          <w:b/>
        </w:rPr>
      </w:pPr>
    </w:p>
    <w:p w14:paraId="4B146053" w14:textId="77777777" w:rsidR="00217A8D" w:rsidRDefault="00217A8D">
      <w:pPr>
        <w:pStyle w:val="Textoindependiente"/>
        <w:spacing w:before="2"/>
        <w:rPr>
          <w:b/>
          <w:sz w:val="24"/>
        </w:rPr>
      </w:pPr>
    </w:p>
    <w:p w14:paraId="4B146054" w14:textId="77777777" w:rsidR="00217A8D" w:rsidRDefault="00AC3846">
      <w:pPr>
        <w:pStyle w:val="Ttulo1"/>
        <w:numPr>
          <w:ilvl w:val="0"/>
          <w:numId w:val="8"/>
        </w:numPr>
        <w:tabs>
          <w:tab w:val="left" w:pos="1558"/>
        </w:tabs>
        <w:spacing w:before="1"/>
        <w:ind w:left="1558" w:hanging="358"/>
      </w:pPr>
      <w:r>
        <w:rPr>
          <w:spacing w:val="-2"/>
        </w:rPr>
        <w:t>Glosario</w:t>
      </w:r>
    </w:p>
    <w:p w14:paraId="4B146055" w14:textId="77777777" w:rsidR="00217A8D" w:rsidRDefault="00AC3846">
      <w:pPr>
        <w:pStyle w:val="Textoindependiente"/>
        <w:spacing w:before="292"/>
        <w:ind w:left="917" w:right="1193"/>
        <w:jc w:val="both"/>
      </w:pPr>
      <w:r>
        <w:rPr>
          <w:b/>
        </w:rPr>
        <w:t xml:space="preserve">Especialidad: </w:t>
      </w:r>
      <w:r>
        <w:t>Es el espacio dentro de un plan de estudios, constituido por un conjunto de</w:t>
      </w:r>
      <w:r>
        <w:rPr>
          <w:spacing w:val="-1"/>
        </w:rPr>
        <w:t xml:space="preserve"> </w:t>
      </w:r>
      <w:r>
        <w:t>asignaturas diseñadas para la formación y desarrollo de competencias, que complementan la formación profesional de los estudiantes de las Instituciones adscritas al TecNM.</w:t>
      </w:r>
    </w:p>
    <w:p w14:paraId="4B146056" w14:textId="77777777" w:rsidR="00217A8D" w:rsidRDefault="00217A8D">
      <w:pPr>
        <w:pStyle w:val="Textoindependiente"/>
        <w:spacing w:before="48"/>
      </w:pPr>
    </w:p>
    <w:p w14:paraId="4B146057" w14:textId="77777777" w:rsidR="00217A8D" w:rsidRDefault="00AC3846">
      <w:pPr>
        <w:pStyle w:val="Ttulo1"/>
        <w:numPr>
          <w:ilvl w:val="0"/>
          <w:numId w:val="8"/>
        </w:numPr>
        <w:tabs>
          <w:tab w:val="left" w:pos="1558"/>
        </w:tabs>
        <w:ind w:left="1558" w:hanging="358"/>
      </w:pPr>
      <w:r>
        <w:rPr>
          <w:lang w:val="es-MX"/>
        </w:rPr>
        <w:t>Anexos</w:t>
      </w:r>
      <w:r>
        <w:rPr>
          <w:lang w:val="es-MX"/>
        </w:rPr>
        <w:br/>
      </w:r>
      <w:r>
        <w:rPr>
          <w:b w:val="0"/>
          <w:bCs w:val="0"/>
          <w:lang w:val="es-MX"/>
        </w:rPr>
        <w:t>N/A</w:t>
      </w:r>
    </w:p>
    <w:p w14:paraId="4B146058" w14:textId="77777777" w:rsidR="00217A8D" w:rsidRDefault="00AC3846">
      <w:pPr>
        <w:pStyle w:val="Ttulo1"/>
        <w:numPr>
          <w:ilvl w:val="0"/>
          <w:numId w:val="8"/>
        </w:numPr>
        <w:tabs>
          <w:tab w:val="left" w:pos="1558"/>
        </w:tabs>
        <w:ind w:left="1558" w:hanging="358"/>
      </w:pPr>
      <w:r>
        <w:t>Cambios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rPr>
          <w:spacing w:val="-2"/>
        </w:rPr>
        <w:t>versión</w:t>
      </w:r>
      <w:r>
        <w:rPr>
          <w:spacing w:val="-2"/>
        </w:rPr>
        <w:br/>
      </w:r>
    </w:p>
    <w:p w14:paraId="4B146059" w14:textId="77777777" w:rsidR="00217A8D" w:rsidRDefault="00217A8D">
      <w:pPr>
        <w:pStyle w:val="Ttulo1"/>
        <w:tabs>
          <w:tab w:val="left" w:pos="1558"/>
        </w:tabs>
        <w:ind w:left="1200" w:firstLine="0"/>
        <w:rPr>
          <w:spacing w:val="-2"/>
        </w:rPr>
      </w:pPr>
    </w:p>
    <w:p w14:paraId="4B14605A" w14:textId="77777777" w:rsidR="00217A8D" w:rsidRDefault="00217A8D">
      <w:pPr>
        <w:pStyle w:val="Ttulo1"/>
        <w:tabs>
          <w:tab w:val="left" w:pos="1558"/>
        </w:tabs>
        <w:ind w:left="1200" w:firstLine="0"/>
        <w:rPr>
          <w:spacing w:val="-2"/>
        </w:rPr>
      </w:pPr>
    </w:p>
    <w:tbl>
      <w:tblPr>
        <w:tblW w:w="0" w:type="auto"/>
        <w:tblInd w:w="98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837"/>
        <w:gridCol w:w="5396"/>
      </w:tblGrid>
      <w:tr w:rsidR="00217A8D" w14:paraId="4B14605E" w14:textId="77777777">
        <w:trPr>
          <w:trHeight w:val="465"/>
        </w:trPr>
        <w:tc>
          <w:tcPr>
            <w:tcW w:w="1418" w:type="dxa"/>
            <w:shd w:val="clear" w:color="auto" w:fill="D9D9D9"/>
          </w:tcPr>
          <w:p w14:paraId="4B14605B" w14:textId="77777777" w:rsidR="00217A8D" w:rsidRDefault="00AC3846">
            <w:pPr>
              <w:pStyle w:val="TableParagraph"/>
              <w:spacing w:line="232" w:lineRule="exact"/>
              <w:ind w:left="263" w:right="248" w:hanging="15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20"/>
              </w:rPr>
              <w:t>Versión</w:t>
            </w:r>
          </w:p>
        </w:tc>
        <w:tc>
          <w:tcPr>
            <w:tcW w:w="2837" w:type="dxa"/>
            <w:shd w:val="clear" w:color="auto" w:fill="D9D9D9"/>
          </w:tcPr>
          <w:p w14:paraId="4B14605C" w14:textId="77777777" w:rsidR="00217A8D" w:rsidRDefault="00AC3846">
            <w:pPr>
              <w:pStyle w:val="TableParagraph"/>
              <w:spacing w:before="105"/>
              <w:ind w:left="43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Fecha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actualización</w:t>
            </w:r>
          </w:p>
        </w:tc>
        <w:tc>
          <w:tcPr>
            <w:tcW w:w="5396" w:type="dxa"/>
            <w:shd w:val="clear" w:color="auto" w:fill="D9D9D9"/>
          </w:tcPr>
          <w:p w14:paraId="4B14605D" w14:textId="77777777" w:rsidR="00217A8D" w:rsidRDefault="00AC3846">
            <w:pPr>
              <w:pStyle w:val="TableParagraph"/>
              <w:spacing w:before="105"/>
              <w:ind w:left="168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cambio</w:t>
            </w:r>
          </w:p>
        </w:tc>
      </w:tr>
      <w:tr w:rsidR="00217A8D" w14:paraId="4B146062" w14:textId="77777777">
        <w:trPr>
          <w:trHeight w:val="431"/>
        </w:trPr>
        <w:tc>
          <w:tcPr>
            <w:tcW w:w="1418" w:type="dxa"/>
          </w:tcPr>
          <w:p w14:paraId="4B14605F" w14:textId="77777777" w:rsidR="00217A8D" w:rsidRDefault="00AC3846">
            <w:pPr>
              <w:pStyle w:val="TableParagraph"/>
              <w:spacing w:before="95"/>
              <w:ind w:lef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37" w:type="dxa"/>
          </w:tcPr>
          <w:p w14:paraId="4B146060" w14:textId="77777777" w:rsidR="00217A8D" w:rsidRDefault="00AC3846">
            <w:pPr>
              <w:pStyle w:val="TableParagraph"/>
              <w:spacing w:before="95"/>
              <w:ind w:left="345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Septiembre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5396" w:type="dxa"/>
          </w:tcPr>
          <w:p w14:paraId="4B146061" w14:textId="77777777" w:rsidR="00217A8D" w:rsidRDefault="00AC3846">
            <w:pPr>
              <w:pStyle w:val="TableParagraph"/>
              <w:spacing w:before="95"/>
              <w:ind w:left="106"/>
              <w:rPr>
                <w:sz w:val="20"/>
              </w:rPr>
            </w:pPr>
            <w:r>
              <w:rPr>
                <w:sz w:val="20"/>
              </w:rPr>
              <w:t>Alta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SGC.</w:t>
            </w:r>
          </w:p>
        </w:tc>
      </w:tr>
      <w:tr w:rsidR="00217A8D" w14:paraId="4B146067" w14:textId="77777777">
        <w:trPr>
          <w:trHeight w:val="489"/>
        </w:trPr>
        <w:tc>
          <w:tcPr>
            <w:tcW w:w="1418" w:type="dxa"/>
          </w:tcPr>
          <w:p w14:paraId="4B146063" w14:textId="77777777" w:rsidR="00217A8D" w:rsidRDefault="00AC3846">
            <w:pPr>
              <w:pStyle w:val="TableParagraph"/>
              <w:spacing w:before="123"/>
              <w:ind w:lef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7" w:type="dxa"/>
          </w:tcPr>
          <w:p w14:paraId="4B146064" w14:textId="77777777" w:rsidR="00217A8D" w:rsidRDefault="00AC3846">
            <w:pPr>
              <w:pStyle w:val="TableParagraph"/>
              <w:spacing w:before="123"/>
              <w:ind w:left="511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2025</w:t>
            </w:r>
          </w:p>
        </w:tc>
        <w:tc>
          <w:tcPr>
            <w:tcW w:w="5396" w:type="dxa"/>
          </w:tcPr>
          <w:p w14:paraId="4B146065" w14:textId="77777777" w:rsidR="00217A8D" w:rsidRDefault="00AC3846">
            <w:pPr>
              <w:pStyle w:val="TableParagraph"/>
              <w:spacing w:before="1" w:line="243" w:lineRule="exact"/>
              <w:ind w:left="106"/>
              <w:rPr>
                <w:sz w:val="20"/>
              </w:rPr>
            </w:pPr>
            <w:r>
              <w:rPr>
                <w:sz w:val="20"/>
              </w:rPr>
              <w:t>Revisión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completa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implementación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</w:p>
          <w:p w14:paraId="4B146066" w14:textId="77777777" w:rsidR="00217A8D" w:rsidRDefault="00AC3846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integrado.</w:t>
            </w:r>
          </w:p>
        </w:tc>
      </w:tr>
      <w:tr w:rsidR="00217A8D" w14:paraId="4B14606B" w14:textId="77777777">
        <w:trPr>
          <w:trHeight w:val="489"/>
        </w:trPr>
        <w:tc>
          <w:tcPr>
            <w:tcW w:w="1418" w:type="dxa"/>
          </w:tcPr>
          <w:p w14:paraId="4B146068" w14:textId="77777777" w:rsidR="00217A8D" w:rsidRDefault="00AC3846">
            <w:pPr>
              <w:pStyle w:val="TableParagraph"/>
              <w:spacing w:before="123"/>
              <w:ind w:left="22"/>
              <w:jc w:val="center"/>
              <w:rPr>
                <w:spacing w:val="-10"/>
                <w:sz w:val="20"/>
                <w:lang w:val="es-MX"/>
              </w:rPr>
            </w:pPr>
            <w:r>
              <w:rPr>
                <w:spacing w:val="-10"/>
                <w:sz w:val="20"/>
                <w:lang w:val="es-MX"/>
              </w:rPr>
              <w:t>2</w:t>
            </w:r>
          </w:p>
        </w:tc>
        <w:tc>
          <w:tcPr>
            <w:tcW w:w="2837" w:type="dxa"/>
          </w:tcPr>
          <w:p w14:paraId="4B146069" w14:textId="77777777" w:rsidR="00217A8D" w:rsidRDefault="00AC3846">
            <w:pPr>
              <w:pStyle w:val="TableParagraph"/>
              <w:spacing w:before="1"/>
              <w:ind w:left="94" w:right="93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5396" w:type="dxa"/>
          </w:tcPr>
          <w:p w14:paraId="4B14606A" w14:textId="77777777" w:rsidR="00217A8D" w:rsidRDefault="00AC3846">
            <w:pPr>
              <w:pStyle w:val="TableParagraph"/>
              <w:spacing w:line="240" w:lineRule="atLeast"/>
              <w:ind w:left="106"/>
              <w:rPr>
                <w:spacing w:val="-2"/>
                <w:sz w:val="20"/>
              </w:rPr>
            </w:pPr>
            <w:r>
              <w:rPr>
                <w:sz w:val="20"/>
                <w:lang w:val="es-MX"/>
              </w:rPr>
              <w:t>Revisión general del procedimiento y se actualizó el encabezado del procedimiento.</w:t>
            </w:r>
            <w:r>
              <w:rPr>
                <w:sz w:val="20"/>
                <w:lang w:val="es-MX"/>
              </w:rPr>
              <w:br/>
              <w:t xml:space="preserve">Se modificó el apartado 7 correspondiente a “Registros”, actualizando la estructura de la tabla e incorporando los campos: </w:t>
            </w:r>
            <w:r>
              <w:rPr>
                <w:sz w:val="20"/>
                <w:lang w:val="es-MX"/>
              </w:rPr>
              <w:t>nombre, código, manejo, almacenamiento, vigencia, destino final y responsable.</w:t>
            </w:r>
            <w:r>
              <w:rPr>
                <w:sz w:val="20"/>
                <w:lang w:val="es-MX"/>
              </w:rPr>
              <w:br/>
              <w:t xml:space="preserve">En el apartado 9 se renombro como “Anexo”, el apartado 10 se actualizo como cambios a esta versión y se </w:t>
            </w:r>
            <w:proofErr w:type="spellStart"/>
            <w:r>
              <w:rPr>
                <w:sz w:val="20"/>
                <w:lang w:val="es-MX"/>
              </w:rPr>
              <w:t>agrego</w:t>
            </w:r>
            <w:proofErr w:type="spellEnd"/>
            <w:r>
              <w:rPr>
                <w:sz w:val="20"/>
                <w:lang w:val="es-MX"/>
              </w:rPr>
              <w:t xml:space="preserve"> el apartado 11 “información y reportes generados para otras áreas”</w:t>
            </w:r>
          </w:p>
        </w:tc>
      </w:tr>
    </w:tbl>
    <w:p w14:paraId="4B14606C" w14:textId="77777777" w:rsidR="00217A8D" w:rsidRDefault="00AC3846">
      <w:pPr>
        <w:pStyle w:val="Ttulo1"/>
        <w:numPr>
          <w:ilvl w:val="0"/>
          <w:numId w:val="8"/>
        </w:numPr>
        <w:tabs>
          <w:tab w:val="left" w:pos="1558"/>
        </w:tabs>
        <w:ind w:left="1558" w:hanging="358"/>
      </w:pPr>
      <w:r>
        <w:rPr>
          <w:lang w:val="es-MX"/>
        </w:rPr>
        <w:lastRenderedPageBreak/>
        <w:t>I</w:t>
      </w:r>
      <w:proofErr w:type="spellStart"/>
      <w:r>
        <w:t>nformación</w:t>
      </w:r>
      <w:proofErr w:type="spellEnd"/>
      <w:r>
        <w:t xml:space="preserve"> y reportes generados para otras áreas</w:t>
      </w:r>
      <w:r>
        <w:br/>
      </w: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3401"/>
        <w:gridCol w:w="3404"/>
      </w:tblGrid>
      <w:tr w:rsidR="00217A8D" w14:paraId="4B146070" w14:textId="77777777">
        <w:trPr>
          <w:trHeight w:val="304"/>
        </w:trPr>
        <w:tc>
          <w:tcPr>
            <w:tcW w:w="3541" w:type="dxa"/>
          </w:tcPr>
          <w:p w14:paraId="4B14606D" w14:textId="77777777" w:rsidR="00217A8D" w:rsidRDefault="00AC3846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Reporte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Información</w:t>
            </w:r>
          </w:p>
        </w:tc>
        <w:tc>
          <w:tcPr>
            <w:tcW w:w="3401" w:type="dxa"/>
          </w:tcPr>
          <w:p w14:paraId="4B14606E" w14:textId="77777777" w:rsidR="00217A8D" w:rsidRDefault="00AC3846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Área</w:t>
            </w:r>
            <w:r>
              <w:rPr>
                <w:b/>
                <w:spacing w:val="-2"/>
                <w:sz w:val="24"/>
                <w:szCs w:val="24"/>
              </w:rPr>
              <w:t xml:space="preserve"> Receptora</w:t>
            </w:r>
          </w:p>
        </w:tc>
        <w:tc>
          <w:tcPr>
            <w:tcW w:w="3404" w:type="dxa"/>
          </w:tcPr>
          <w:p w14:paraId="4B14606F" w14:textId="77777777" w:rsidR="00217A8D" w:rsidRDefault="00AC3846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Periodicidad</w:t>
            </w:r>
          </w:p>
        </w:tc>
      </w:tr>
      <w:tr w:rsidR="00971B3A" w14:paraId="4B146074" w14:textId="77777777">
        <w:trPr>
          <w:trHeight w:val="664"/>
        </w:trPr>
        <w:tc>
          <w:tcPr>
            <w:tcW w:w="3541" w:type="dxa"/>
          </w:tcPr>
          <w:p w14:paraId="4B146071" w14:textId="28330FAC" w:rsidR="00971B3A" w:rsidRDefault="00971B3A" w:rsidP="00971B3A">
            <w:pPr>
              <w:pStyle w:val="TableParagraph"/>
              <w:spacing w:before="4" w:line="320" w:lineRule="atLeast"/>
              <w:ind w:left="107" w:right="95"/>
              <w:jc w:val="center"/>
              <w:rPr>
                <w:sz w:val="24"/>
                <w:szCs w:val="24"/>
              </w:rPr>
            </w:pPr>
            <w:r>
              <w:t>Oficio de aprobación de la especialidad y asignaturas</w:t>
            </w:r>
          </w:p>
        </w:tc>
        <w:tc>
          <w:tcPr>
            <w:tcW w:w="3401" w:type="dxa"/>
          </w:tcPr>
          <w:p w14:paraId="4B146072" w14:textId="49ED0BC1" w:rsidR="00971B3A" w:rsidRDefault="00971B3A" w:rsidP="00971B3A">
            <w:pPr>
              <w:pStyle w:val="TableParagraph"/>
              <w:tabs>
                <w:tab w:val="left" w:pos="1012"/>
                <w:tab w:val="left" w:pos="1662"/>
              </w:tabs>
              <w:spacing w:before="4" w:line="320" w:lineRule="atLeast"/>
              <w:ind w:left="107" w:right="99"/>
              <w:jc w:val="center"/>
              <w:rPr>
                <w:sz w:val="24"/>
                <w:szCs w:val="24"/>
              </w:rPr>
            </w:pPr>
            <w:r>
              <w:t>Departamentos Académicos</w:t>
            </w:r>
          </w:p>
        </w:tc>
        <w:tc>
          <w:tcPr>
            <w:tcW w:w="3404" w:type="dxa"/>
          </w:tcPr>
          <w:p w14:paraId="4B146073" w14:textId="25E8D5E3" w:rsidR="00971B3A" w:rsidRDefault="00971B3A" w:rsidP="00971B3A">
            <w:pPr>
              <w:pStyle w:val="TableParagraph"/>
              <w:spacing w:before="29"/>
              <w:ind w:left="107"/>
              <w:jc w:val="center"/>
              <w:rPr>
                <w:sz w:val="24"/>
                <w:szCs w:val="24"/>
              </w:rPr>
            </w:pPr>
            <w:r>
              <w:t>Para el proceso de acreditación</w:t>
            </w:r>
          </w:p>
        </w:tc>
      </w:tr>
    </w:tbl>
    <w:p w14:paraId="4B146075" w14:textId="77777777" w:rsidR="00217A8D" w:rsidRDefault="00217A8D">
      <w:pPr>
        <w:pStyle w:val="Ttulo1"/>
        <w:tabs>
          <w:tab w:val="left" w:pos="1558"/>
        </w:tabs>
        <w:ind w:left="1200" w:firstLine="0"/>
      </w:pPr>
    </w:p>
    <w:p w14:paraId="4B146076" w14:textId="77777777" w:rsidR="00217A8D" w:rsidRDefault="00217A8D">
      <w:pPr>
        <w:pStyle w:val="Ttulo1"/>
        <w:tabs>
          <w:tab w:val="left" w:pos="1558"/>
        </w:tabs>
        <w:ind w:left="1200" w:firstLine="0"/>
      </w:pPr>
    </w:p>
    <w:p w14:paraId="4B146077" w14:textId="77777777" w:rsidR="00217A8D" w:rsidRDefault="00217A8D">
      <w:pPr>
        <w:pStyle w:val="Textoindependiente"/>
        <w:spacing w:before="49"/>
        <w:rPr>
          <w:b/>
        </w:rPr>
      </w:pPr>
    </w:p>
    <w:p w14:paraId="4B146078" w14:textId="77777777" w:rsidR="00217A8D" w:rsidRDefault="00217A8D"/>
    <w:sectPr w:rsidR="00217A8D">
      <w:pgSz w:w="12240" w:h="15840"/>
      <w:pgMar w:top="1940" w:right="0" w:bottom="880" w:left="360" w:header="418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146095" w14:textId="77777777" w:rsidR="00217A8D" w:rsidRDefault="00AC3846">
      <w:r>
        <w:separator/>
      </w:r>
    </w:p>
  </w:endnote>
  <w:endnote w:type="continuationSeparator" w:id="0">
    <w:p w14:paraId="4B146096" w14:textId="77777777" w:rsidR="00217A8D" w:rsidRDefault="00AC3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460A4" w14:textId="77777777" w:rsidR="00217A8D" w:rsidRDefault="00AC3846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4B1460C5" wp14:editId="4B1460C6">
              <wp:simplePos x="0" y="0"/>
              <wp:positionH relativeFrom="page">
                <wp:posOffset>829945</wp:posOffset>
              </wp:positionH>
              <wp:positionV relativeFrom="page">
                <wp:posOffset>9482455</wp:posOffset>
              </wp:positionV>
              <wp:extent cx="850265" cy="13970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26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1460E2" w14:textId="77777777" w:rsidR="00217A8D" w:rsidRDefault="00AC3846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ITPAC-AC-PO-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1460C5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65.35pt;margin-top:746.65pt;width:66.95pt;height:1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" filled="f" stroked="f">
              <v:textbox inset="0,0,0,0">
                <w:txbxContent>
                  <w:p w14:paraId="4B1460E2" w14:textId="77777777" w:rsidR="00217A8D" w:rsidRDefault="00AC3846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ITPAC-AC-PO-</w:t>
                    </w:r>
                    <w:r>
                      <w:rPr>
                        <w:b/>
                        <w:spacing w:val="-5"/>
                        <w:sz w:val="18"/>
                      </w:rPr>
                      <w:t>009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4B1460C7" wp14:editId="4B1460C8">
              <wp:simplePos x="0" y="0"/>
              <wp:positionH relativeFrom="page">
                <wp:posOffset>6332855</wp:posOffset>
              </wp:positionH>
              <wp:positionV relativeFrom="page">
                <wp:posOffset>9482455</wp:posOffset>
              </wp:positionV>
              <wp:extent cx="701040" cy="13970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10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1460E3" w14:textId="77777777" w:rsidR="00217A8D" w:rsidRDefault="00AC3846">
                          <w:pPr>
                            <w:spacing w:line="203" w:lineRule="exact"/>
                            <w:rPr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b/>
                              <w:sz w:val="18"/>
                              <w:lang w:val="es-MX"/>
                            </w:rPr>
                            <w:t xml:space="preserve">                 Ver.2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1460C7" id="Textbox 5" o:spid="_x0000_s1028" type="#_x0000_t202" style="position:absolute;margin-left:498.65pt;margin-top:746.65pt;width:55.2pt;height:1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" filled="f" stroked="f">
              <v:textbox inset="0,0,0,0">
                <w:txbxContent>
                  <w:p w14:paraId="4B1460E3" w14:textId="77777777" w:rsidR="00217A8D" w:rsidRDefault="00AC3846">
                    <w:pPr>
                      <w:spacing w:line="203" w:lineRule="exact"/>
                      <w:rPr>
                        <w:b/>
                        <w:sz w:val="18"/>
                        <w:lang w:val="es-MX"/>
                      </w:rPr>
                    </w:pPr>
                    <w:r>
                      <w:rPr>
                        <w:b/>
                        <w:sz w:val="18"/>
                        <w:lang w:val="es-MX"/>
                      </w:rPr>
                      <w:t xml:space="preserve">                 Ver.2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B1460C9" wp14:editId="4B1460CA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1460E4" w14:textId="77777777" w:rsidR="00217A8D" w:rsidRDefault="00AC3846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1460C9" id="Textbox 6" o:spid="_x0000_s1029" type="#_x0000_t202" style="position:absolute;margin-left:143.1pt;margin-top:757.35pt;width:348.55pt;height:10.0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" filled="f" stroked="f">
              <v:textbox inset="0,0,0,0">
                <w:txbxContent>
                  <w:p w14:paraId="4B1460E4" w14:textId="77777777" w:rsidR="00217A8D" w:rsidRDefault="00AC3846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460B2" w14:textId="77777777" w:rsidR="00217A8D" w:rsidRDefault="00AC3846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B1460D1" wp14:editId="4B1460D2">
              <wp:simplePos x="0" y="0"/>
              <wp:positionH relativeFrom="page">
                <wp:posOffset>855980</wp:posOffset>
              </wp:positionH>
              <wp:positionV relativeFrom="page">
                <wp:posOffset>9482455</wp:posOffset>
              </wp:positionV>
              <wp:extent cx="850265" cy="13970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26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1460E7" w14:textId="77777777" w:rsidR="00217A8D" w:rsidRDefault="00AC3846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ITPAC-AC-PO-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1460D1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2" type="#_x0000_t202" style="position:absolute;margin-left:67.4pt;margin-top:746.65pt;width:66.95pt;height:1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" filled="f" stroked="f">
              <v:textbox inset="0,0,0,0">
                <w:txbxContent>
                  <w:p w14:paraId="4B1460E7" w14:textId="77777777" w:rsidR="00217A8D" w:rsidRDefault="00AC3846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ITPAC-AC-PO-</w:t>
                    </w:r>
                    <w:r>
                      <w:rPr>
                        <w:b/>
                        <w:spacing w:val="-5"/>
                        <w:sz w:val="18"/>
                      </w:rPr>
                      <w:t>009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B1460D3" wp14:editId="4B1460D4">
              <wp:simplePos x="0" y="0"/>
              <wp:positionH relativeFrom="page">
                <wp:posOffset>6332855</wp:posOffset>
              </wp:positionH>
              <wp:positionV relativeFrom="page">
                <wp:posOffset>9482455</wp:posOffset>
              </wp:positionV>
              <wp:extent cx="701040" cy="139700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10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1460E8" w14:textId="77777777" w:rsidR="00217A8D" w:rsidRDefault="00AC3846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b/>
                              <w:sz w:val="18"/>
                              <w:lang w:val="es-MX"/>
                            </w:rPr>
                            <w:t xml:space="preserve">              Ver.2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1460D3" id="Textbox 9" o:spid="_x0000_s1033" type="#_x0000_t202" style="position:absolute;margin-left:498.65pt;margin-top:746.65pt;width:55.2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" filled="f" stroked="f">
              <v:textbox inset="0,0,0,0">
                <w:txbxContent>
                  <w:p w14:paraId="4B1460E8" w14:textId="77777777" w:rsidR="00217A8D" w:rsidRDefault="00AC3846">
                    <w:pPr>
                      <w:spacing w:line="203" w:lineRule="exact"/>
                      <w:ind w:left="20"/>
                      <w:rPr>
                        <w:b/>
                        <w:sz w:val="18"/>
                        <w:lang w:val="es-MX"/>
                      </w:rPr>
                    </w:pPr>
                    <w:r>
                      <w:rPr>
                        <w:b/>
                        <w:sz w:val="18"/>
                        <w:lang w:val="es-MX"/>
                      </w:rPr>
                      <w:t xml:space="preserve">              Ver.2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B1460D5" wp14:editId="4B1460D6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1460E9" w14:textId="77777777" w:rsidR="00217A8D" w:rsidRDefault="00AC3846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1460D5" id="Textbox 10" o:spid="_x0000_s1034" type="#_x0000_t202" style="position:absolute;margin-left:143.1pt;margin-top:757.35pt;width:348.55pt;height:10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" filled="f" stroked="f">
              <v:textbox inset="0,0,0,0">
                <w:txbxContent>
                  <w:p w14:paraId="4B1460E9" w14:textId="77777777" w:rsidR="00217A8D" w:rsidRDefault="00AC3846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460C0" w14:textId="77777777" w:rsidR="00217A8D" w:rsidRDefault="00AC3846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B1460DB" wp14:editId="4B1460DC">
              <wp:simplePos x="0" y="0"/>
              <wp:positionH relativeFrom="page">
                <wp:posOffset>798195</wp:posOffset>
              </wp:positionH>
              <wp:positionV relativeFrom="page">
                <wp:posOffset>9482455</wp:posOffset>
              </wp:positionV>
              <wp:extent cx="850265" cy="139700"/>
              <wp:effectExtent l="0" t="0" r="0" b="0"/>
              <wp:wrapNone/>
              <wp:docPr id="72" name="Textbox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26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1460EB" w14:textId="77777777" w:rsidR="00217A8D" w:rsidRDefault="00AC3846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ITPAC-AC-PO-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1460DB" id="_x0000_t202" coordsize="21600,21600" o:spt="202" path="m,l,21600r21600,l21600,xe">
              <v:stroke joinstyle="miter"/>
              <v:path gradientshapeok="t" o:connecttype="rect"/>
            </v:shapetype>
            <v:shape id="Textbox 72" o:spid="_x0000_s1036" type="#_x0000_t202" style="position:absolute;margin-left:62.85pt;margin-top:746.65pt;width:66.95pt;height:1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" filled="f" stroked="f">
              <v:textbox inset="0,0,0,0">
                <w:txbxContent>
                  <w:p w14:paraId="4B1460EB" w14:textId="77777777" w:rsidR="00217A8D" w:rsidRDefault="00AC3846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ITPAC-AC-PO-</w:t>
                    </w:r>
                    <w:r>
                      <w:rPr>
                        <w:b/>
                        <w:spacing w:val="-5"/>
                        <w:sz w:val="18"/>
                      </w:rPr>
                      <w:t>009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B1460DD" wp14:editId="4B1460DE">
              <wp:simplePos x="0" y="0"/>
              <wp:positionH relativeFrom="page">
                <wp:posOffset>6275070</wp:posOffset>
              </wp:positionH>
              <wp:positionV relativeFrom="page">
                <wp:posOffset>9482455</wp:posOffset>
              </wp:positionV>
              <wp:extent cx="762000" cy="139700"/>
              <wp:effectExtent l="0" t="0" r="0" b="0"/>
              <wp:wrapNone/>
              <wp:docPr id="73" name="Textbox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1460EC" w14:textId="77777777" w:rsidR="00217A8D" w:rsidRDefault="00AC3846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b/>
                              <w:sz w:val="18"/>
                              <w:lang w:val="es-MX"/>
                            </w:rPr>
                            <w:t xml:space="preserve">                  Ver.2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1460DD" id="Textbox 73" o:spid="_x0000_s1037" type="#_x0000_t202" style="position:absolute;margin-left:494.1pt;margin-top:746.65pt;width:60pt;height:1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" filled="f" stroked="f">
              <v:textbox inset="0,0,0,0">
                <w:txbxContent>
                  <w:p w14:paraId="4B1460EC" w14:textId="77777777" w:rsidR="00217A8D" w:rsidRDefault="00AC3846">
                    <w:pPr>
                      <w:spacing w:line="203" w:lineRule="exact"/>
                      <w:ind w:left="20"/>
                      <w:rPr>
                        <w:b/>
                        <w:sz w:val="18"/>
                        <w:lang w:val="es-MX"/>
                      </w:rPr>
                    </w:pPr>
                    <w:r>
                      <w:rPr>
                        <w:b/>
                        <w:sz w:val="18"/>
                        <w:lang w:val="es-MX"/>
                      </w:rPr>
                      <w:t xml:space="preserve">                  Ver.2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B1460DF" wp14:editId="4B1460E0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74" name="Textbox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1460ED" w14:textId="77777777" w:rsidR="00217A8D" w:rsidRDefault="00AC3846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1460DF" id="Textbox 74" o:spid="_x0000_s1038" type="#_x0000_t202" style="position:absolute;margin-left:143.1pt;margin-top:757.35pt;width:348.55pt;height:10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" filled="f" stroked="f">
              <v:textbox inset="0,0,0,0">
                <w:txbxContent>
                  <w:p w14:paraId="4B1460ED" w14:textId="77777777" w:rsidR="00217A8D" w:rsidRDefault="00AC3846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46093" w14:textId="77777777" w:rsidR="00217A8D" w:rsidRDefault="00AC3846">
      <w:r>
        <w:separator/>
      </w:r>
    </w:p>
  </w:footnote>
  <w:footnote w:type="continuationSeparator" w:id="0">
    <w:p w14:paraId="4B146094" w14:textId="77777777" w:rsidR="00217A8D" w:rsidRDefault="00AC3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vertAnchor="page" w:horzAnchor="page" w:tblpX="1151" w:tblpY="409"/>
      <w:tblOverlap w:val="never"/>
      <w:tblW w:w="0" w:type="auto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18" w:space="0" w:color="000000"/>
        <w:insideV w:val="single" w:sz="1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9"/>
      <w:gridCol w:w="2838"/>
      <w:gridCol w:w="1760"/>
      <w:gridCol w:w="4052"/>
    </w:tblGrid>
    <w:tr w:rsidR="00217A8D" w14:paraId="4B146098" w14:textId="77777777">
      <w:trPr>
        <w:trHeight w:val="246"/>
      </w:trPr>
      <w:tc>
        <w:tcPr>
          <w:tcW w:w="10069" w:type="dxa"/>
          <w:gridSpan w:val="4"/>
          <w:tcBorders>
            <w:bottom w:val="single" w:sz="2" w:space="0" w:color="808080"/>
          </w:tcBorders>
        </w:tcPr>
        <w:p w14:paraId="4B146097" w14:textId="77777777" w:rsidR="00217A8D" w:rsidRDefault="00AC3846">
          <w:pPr>
            <w:pStyle w:val="TableParagraph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0048" behindDoc="0" locked="0" layoutInCell="1" allowOverlap="1" wp14:anchorId="4B1460C1" wp14:editId="4B1460C2">
                    <wp:simplePos x="0" y="0"/>
                    <wp:positionH relativeFrom="margin">
                      <wp:posOffset>2875915</wp:posOffset>
                    </wp:positionH>
                    <wp:positionV relativeFrom="paragraph">
                      <wp:posOffset>150495</wp:posOffset>
                    </wp:positionV>
                    <wp:extent cx="1828800" cy="1828800"/>
                    <wp:effectExtent l="0" t="0" r="0" b="0"/>
                    <wp:wrapNone/>
                    <wp:docPr id="15" name="Cuadro de texto 1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B1460E1" w14:textId="77777777" w:rsidR="00217A8D" w:rsidRDefault="00AC3846">
                                <w:pPr>
                                  <w:pStyle w:val="Encabezado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10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B1460C1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5" o:spid="_x0000_s1026" type="#_x0000_t202" style="position:absolute;left:0;text-align:left;margin-left:226.45pt;margin-top:11.85pt;width:2in;height:2in;z-index:25165004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" filled="f" fillcolor="white [3201]" stroked="f" strokeweight=".5pt">
                    <v:textbox style="mso-fit-shape-to-text:t" inset="0,0,0,0">
                      <w:txbxContent>
                        <w:p w14:paraId="4B1460E1" w14:textId="77777777" w:rsidR="00217A8D" w:rsidRDefault="00AC3846">
                          <w:pPr>
                            <w:pStyle w:val="Encabezad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:rsidR="00217A8D" w14:paraId="4B14609A" w14:textId="77777777">
      <w:trPr>
        <w:trHeight w:val="244"/>
      </w:trPr>
      <w:tc>
        <w:tcPr>
          <w:tcW w:w="10069" w:type="dxa"/>
          <w:gridSpan w:val="4"/>
          <w:tcBorders>
            <w:top w:val="single" w:sz="2" w:space="0" w:color="808080"/>
            <w:bottom w:val="single" w:sz="2" w:space="0" w:color="808080"/>
          </w:tcBorders>
        </w:tcPr>
        <w:p w14:paraId="4B146099" w14:textId="77777777" w:rsidR="00217A8D" w:rsidRDefault="00217A8D">
          <w:pPr>
            <w:pStyle w:val="TableParagraph"/>
            <w:spacing w:before="1" w:line="223" w:lineRule="exact"/>
            <w:ind w:left="39"/>
            <w:jc w:val="center"/>
            <w:rPr>
              <w:sz w:val="20"/>
            </w:rPr>
          </w:pPr>
        </w:p>
      </w:tc>
    </w:tr>
    <w:tr w:rsidR="00217A8D" w14:paraId="4B14609F" w14:textId="77777777">
      <w:trPr>
        <w:trHeight w:val="286"/>
      </w:trPr>
      <w:tc>
        <w:tcPr>
          <w:tcW w:w="1419" w:type="dxa"/>
          <w:vMerge w:val="restart"/>
          <w:tcBorders>
            <w:top w:val="single" w:sz="2" w:space="0" w:color="808080"/>
            <w:right w:val="single" w:sz="2" w:space="0" w:color="808080"/>
          </w:tcBorders>
        </w:tcPr>
        <w:p w14:paraId="4B14609B" w14:textId="77777777" w:rsidR="00217A8D" w:rsidRDefault="00AC3846">
          <w:pPr>
            <w:pStyle w:val="TableParagraph"/>
            <w:rPr>
              <w:rFonts w:ascii="Times New Roman"/>
              <w:sz w:val="18"/>
            </w:rPr>
          </w:pPr>
          <w:r>
            <w:rPr>
              <w:noProof/>
            </w:rPr>
            <w:drawing>
              <wp:anchor distT="0" distB="0" distL="0" distR="0" simplePos="0" relativeHeight="251653120" behindDoc="1" locked="0" layoutInCell="1" allowOverlap="1" wp14:anchorId="4B1460C3" wp14:editId="4B1460C4">
                <wp:simplePos x="0" y="0"/>
                <wp:positionH relativeFrom="page">
                  <wp:posOffset>172720</wp:posOffset>
                </wp:positionH>
                <wp:positionV relativeFrom="page">
                  <wp:posOffset>142875</wp:posOffset>
                </wp:positionV>
                <wp:extent cx="556260" cy="417830"/>
                <wp:effectExtent l="0" t="0" r="0" b="0"/>
                <wp:wrapNone/>
                <wp:docPr id="3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100" cy="4179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8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4B14609C" w14:textId="77777777" w:rsidR="00217A8D" w:rsidRDefault="00AC3846">
          <w:pPr>
            <w:pStyle w:val="TableParagraph"/>
            <w:spacing w:before="109"/>
            <w:ind w:left="489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8"/>
              <w:sz w:val="18"/>
            </w:rPr>
            <w:t xml:space="preserve"> </w:t>
          </w:r>
          <w:r>
            <w:rPr>
              <w:b/>
              <w:sz w:val="18"/>
            </w:rPr>
            <w:t>ITPAC-AC-PO-</w:t>
          </w:r>
          <w:r>
            <w:rPr>
              <w:b/>
              <w:spacing w:val="-5"/>
              <w:sz w:val="18"/>
            </w:rPr>
            <w:t>009</w:t>
          </w:r>
        </w:p>
      </w:tc>
      <w:tc>
        <w:tcPr>
          <w:tcW w:w="176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4B14609D" w14:textId="77777777" w:rsidR="00217A8D" w:rsidRDefault="00AC3846">
          <w:pPr>
            <w:pStyle w:val="TableParagraph"/>
            <w:spacing w:before="109"/>
            <w:ind w:left="529"/>
            <w:rPr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spacing w:val="-6"/>
              <w:sz w:val="18"/>
              <w:lang w:val="es-MX"/>
            </w:rPr>
            <w:t>2</w:t>
          </w:r>
        </w:p>
      </w:tc>
      <w:tc>
        <w:tcPr>
          <w:tcW w:w="4052" w:type="dxa"/>
          <w:tcBorders>
            <w:top w:val="single" w:sz="2" w:space="0" w:color="808080"/>
            <w:left w:val="single" w:sz="2" w:space="0" w:color="808080"/>
            <w:bottom w:val="single" w:sz="2" w:space="0" w:color="808080"/>
          </w:tcBorders>
        </w:tcPr>
        <w:p w14:paraId="4B14609E" w14:textId="28D738DB" w:rsidR="00217A8D" w:rsidRDefault="00AC3846">
          <w:pPr>
            <w:pStyle w:val="TableParagraph"/>
            <w:spacing w:line="219" w:lineRule="exact"/>
            <w:ind w:left="41"/>
            <w:jc w:val="center"/>
            <w:rPr>
              <w:rFonts w:ascii="Times New Roman"/>
              <w:sz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 xml:space="preserve">Norma: ISO </w:t>
          </w:r>
          <w:r w:rsidR="00971B3A">
            <w:rPr>
              <w:rFonts w:ascii="Arial" w:eastAsia="Arial" w:hAnsi="Arial" w:cs="Arial"/>
              <w:sz w:val="18"/>
              <w:szCs w:val="18"/>
            </w:rPr>
            <w:t>9001:20</w:t>
          </w:r>
          <w:r w:rsidR="00971B3A">
            <w:rPr>
              <w:rFonts w:ascii="Arial" w:eastAsia="Arial" w:hAnsi="Arial" w:cs="Arial"/>
              <w:sz w:val="18"/>
              <w:szCs w:val="18"/>
              <w:lang w:val="es-MX"/>
            </w:rPr>
            <w:t>1</w:t>
          </w:r>
          <w:r w:rsidR="00971B3A">
            <w:rPr>
              <w:rFonts w:ascii="Arial" w:eastAsia="Arial" w:hAnsi="Arial" w:cs="Arial"/>
              <w:sz w:val="18"/>
              <w:szCs w:val="18"/>
            </w:rPr>
            <w:t xml:space="preserve">5 </w:t>
          </w:r>
          <w:r w:rsidR="00971B3A">
            <w:rPr>
              <w:rFonts w:ascii="Arial" w:eastAsia="Arial" w:hAnsi="Arial" w:cs="Arial"/>
              <w:sz w:val="18"/>
              <w:szCs w:val="18"/>
              <w:lang w:val="es-MX"/>
            </w:rPr>
            <w:t>Requisitos</w:t>
          </w:r>
          <w:r>
            <w:rPr>
              <w:rFonts w:ascii="Arial" w:eastAsia="Arial" w:hAnsi="Arial" w:cs="Arial"/>
              <w:sz w:val="18"/>
              <w:szCs w:val="18"/>
            </w:rPr>
            <w:t>:</w:t>
          </w:r>
          <w:r>
            <w:rPr>
              <w:b/>
              <w:sz w:val="18"/>
            </w:rPr>
            <w:t>8.3,</w:t>
          </w:r>
          <w:r>
            <w:rPr>
              <w:b/>
              <w:spacing w:val="-7"/>
              <w:sz w:val="18"/>
            </w:rPr>
            <w:t xml:space="preserve"> </w:t>
          </w:r>
          <w:r>
            <w:rPr>
              <w:b/>
              <w:spacing w:val="-2"/>
              <w:sz w:val="18"/>
            </w:rPr>
            <w:t>8.3.</w:t>
          </w:r>
          <w:r>
            <w:rPr>
              <w:b/>
              <w:spacing w:val="-2"/>
              <w:sz w:val="18"/>
              <w:lang w:val="es-MX"/>
            </w:rPr>
            <w:t>1</w:t>
          </w:r>
        </w:p>
      </w:tc>
    </w:tr>
    <w:tr w:rsidR="00217A8D" w14:paraId="4B1460A2" w14:textId="77777777">
      <w:trPr>
        <w:trHeight w:val="528"/>
      </w:trPr>
      <w:tc>
        <w:tcPr>
          <w:tcW w:w="1419" w:type="dxa"/>
          <w:vMerge/>
          <w:tcBorders>
            <w:top w:val="nil"/>
            <w:right w:val="single" w:sz="2" w:space="0" w:color="808080"/>
          </w:tcBorders>
        </w:tcPr>
        <w:p w14:paraId="4B1460A0" w14:textId="77777777" w:rsidR="00217A8D" w:rsidRDefault="00217A8D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sz="2" w:space="0" w:color="808080"/>
            <w:left w:val="single" w:sz="2" w:space="0" w:color="808080"/>
          </w:tcBorders>
        </w:tcPr>
        <w:p w14:paraId="4B1460A1" w14:textId="77777777" w:rsidR="00217A8D" w:rsidRDefault="00AC3846">
          <w:pPr>
            <w:jc w:val="center"/>
            <w:rPr>
              <w:sz w:val="2"/>
              <w:szCs w:val="2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6"/>
              <w:sz w:val="24"/>
            </w:rPr>
            <w:t xml:space="preserve"> </w:t>
          </w:r>
          <w:r>
            <w:rPr>
              <w:b/>
              <w:sz w:val="24"/>
            </w:rPr>
            <w:t>el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diseño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y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desarrollo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de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pacing w:val="-2"/>
              <w:sz w:val="24"/>
            </w:rPr>
            <w:t>Especialidades</w:t>
          </w:r>
        </w:p>
      </w:tc>
    </w:tr>
  </w:tbl>
  <w:p w14:paraId="4B1460A3" w14:textId="77777777" w:rsidR="00217A8D" w:rsidRDefault="00217A8D">
    <w:pPr>
      <w:pStyle w:val="Textoindependiente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vertAnchor="page" w:horzAnchor="page" w:tblpX="1151" w:tblpY="409"/>
      <w:tblOverlap w:val="never"/>
      <w:tblW w:w="0" w:type="auto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18" w:space="0" w:color="000000"/>
        <w:insideV w:val="single" w:sz="1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9"/>
      <w:gridCol w:w="2838"/>
      <w:gridCol w:w="1760"/>
      <w:gridCol w:w="4052"/>
    </w:tblGrid>
    <w:tr w:rsidR="00217A8D" w14:paraId="4B1460A6" w14:textId="77777777">
      <w:trPr>
        <w:trHeight w:val="246"/>
      </w:trPr>
      <w:tc>
        <w:tcPr>
          <w:tcW w:w="10069" w:type="dxa"/>
          <w:gridSpan w:val="4"/>
          <w:tcBorders>
            <w:bottom w:val="single" w:sz="2" w:space="0" w:color="808080"/>
          </w:tcBorders>
        </w:tcPr>
        <w:p w14:paraId="4B1460A5" w14:textId="77777777" w:rsidR="00217A8D" w:rsidRDefault="00AC3846">
          <w:pPr>
            <w:pStyle w:val="TableParagraph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1072" behindDoc="0" locked="0" layoutInCell="1" allowOverlap="1" wp14:anchorId="4B1460CB" wp14:editId="4B1460CC">
                    <wp:simplePos x="0" y="0"/>
                    <wp:positionH relativeFrom="margin">
                      <wp:posOffset>2875915</wp:posOffset>
                    </wp:positionH>
                    <wp:positionV relativeFrom="paragraph">
                      <wp:posOffset>150495</wp:posOffset>
                    </wp:positionV>
                    <wp:extent cx="1828800" cy="1828800"/>
                    <wp:effectExtent l="0" t="0" r="0" b="0"/>
                    <wp:wrapNone/>
                    <wp:docPr id="76" name="Cuadro de texto 7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B1460E5" w14:textId="77777777" w:rsidR="00217A8D" w:rsidRDefault="00AC3846">
                                <w:pPr>
                                  <w:pStyle w:val="Encabezado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10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B1460CB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76" o:spid="_x0000_s1030" type="#_x0000_t202" style="position:absolute;left:0;text-align:left;margin-left:226.45pt;margin-top:11.85pt;width:2in;height:2in;z-index:25165107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" filled="f" stroked="f" strokeweight=".5pt">
                    <v:textbox style="mso-fit-shape-to-text:t" inset="0,0,0,0">
                      <w:txbxContent>
                        <w:p w14:paraId="4B1460E5" w14:textId="77777777" w:rsidR="00217A8D" w:rsidRDefault="00AC3846">
                          <w:pPr>
                            <w:pStyle w:val="Encabezad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:rsidR="00217A8D" w14:paraId="4B1460A8" w14:textId="77777777">
      <w:trPr>
        <w:trHeight w:val="244"/>
      </w:trPr>
      <w:tc>
        <w:tcPr>
          <w:tcW w:w="10069" w:type="dxa"/>
          <w:gridSpan w:val="4"/>
          <w:tcBorders>
            <w:top w:val="single" w:sz="2" w:space="0" w:color="808080"/>
            <w:bottom w:val="single" w:sz="2" w:space="0" w:color="808080"/>
          </w:tcBorders>
        </w:tcPr>
        <w:p w14:paraId="4B1460A7" w14:textId="77777777" w:rsidR="00217A8D" w:rsidRDefault="00217A8D">
          <w:pPr>
            <w:pStyle w:val="TableParagraph"/>
            <w:spacing w:before="1" w:line="223" w:lineRule="exact"/>
            <w:ind w:left="39"/>
            <w:jc w:val="center"/>
            <w:rPr>
              <w:sz w:val="20"/>
            </w:rPr>
          </w:pPr>
        </w:p>
      </w:tc>
    </w:tr>
    <w:tr w:rsidR="00217A8D" w14:paraId="4B1460AD" w14:textId="77777777">
      <w:trPr>
        <w:trHeight w:val="286"/>
      </w:trPr>
      <w:tc>
        <w:tcPr>
          <w:tcW w:w="1419" w:type="dxa"/>
          <w:vMerge w:val="restart"/>
          <w:tcBorders>
            <w:top w:val="single" w:sz="2" w:space="0" w:color="808080"/>
            <w:right w:val="single" w:sz="2" w:space="0" w:color="808080"/>
          </w:tcBorders>
        </w:tcPr>
        <w:p w14:paraId="4B1460A9" w14:textId="77777777" w:rsidR="00217A8D" w:rsidRDefault="00AC3846">
          <w:pPr>
            <w:pStyle w:val="TableParagraph"/>
            <w:rPr>
              <w:rFonts w:ascii="Times New Roman"/>
              <w:sz w:val="18"/>
            </w:rPr>
          </w:pPr>
          <w:r>
            <w:rPr>
              <w:noProof/>
            </w:rPr>
            <w:drawing>
              <wp:anchor distT="0" distB="0" distL="0" distR="0" simplePos="0" relativeHeight="251664384" behindDoc="1" locked="0" layoutInCell="1" allowOverlap="1" wp14:anchorId="4B1460CD" wp14:editId="4B1460CE">
                <wp:simplePos x="0" y="0"/>
                <wp:positionH relativeFrom="page">
                  <wp:posOffset>172720</wp:posOffset>
                </wp:positionH>
                <wp:positionV relativeFrom="page">
                  <wp:posOffset>146050</wp:posOffset>
                </wp:positionV>
                <wp:extent cx="556260" cy="417830"/>
                <wp:effectExtent l="0" t="0" r="7620" b="8890"/>
                <wp:wrapNone/>
                <wp:docPr id="77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100" cy="4179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8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4B1460AA" w14:textId="77777777" w:rsidR="00217A8D" w:rsidRDefault="00AC3846">
          <w:pPr>
            <w:pStyle w:val="TableParagraph"/>
            <w:spacing w:before="109"/>
            <w:ind w:left="489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8"/>
              <w:sz w:val="18"/>
            </w:rPr>
            <w:t xml:space="preserve"> </w:t>
          </w:r>
          <w:r>
            <w:rPr>
              <w:b/>
              <w:sz w:val="18"/>
            </w:rPr>
            <w:t>ITPAC-AC-PO-</w:t>
          </w:r>
          <w:r>
            <w:rPr>
              <w:b/>
              <w:spacing w:val="-5"/>
              <w:sz w:val="18"/>
            </w:rPr>
            <w:t>009</w:t>
          </w:r>
        </w:p>
      </w:tc>
      <w:tc>
        <w:tcPr>
          <w:tcW w:w="176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4B1460AB" w14:textId="77777777" w:rsidR="00217A8D" w:rsidRDefault="00AC3846">
          <w:pPr>
            <w:pStyle w:val="TableParagraph"/>
            <w:spacing w:before="109"/>
            <w:ind w:left="529"/>
            <w:rPr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spacing w:val="-6"/>
              <w:sz w:val="18"/>
              <w:lang w:val="es-MX"/>
            </w:rPr>
            <w:t>2</w:t>
          </w:r>
        </w:p>
      </w:tc>
      <w:tc>
        <w:tcPr>
          <w:tcW w:w="4052" w:type="dxa"/>
          <w:tcBorders>
            <w:top w:val="single" w:sz="2" w:space="0" w:color="808080"/>
            <w:left w:val="single" w:sz="2" w:space="0" w:color="808080"/>
            <w:bottom w:val="single" w:sz="2" w:space="0" w:color="808080"/>
          </w:tcBorders>
        </w:tcPr>
        <w:p w14:paraId="4B1460AC" w14:textId="77777777" w:rsidR="00217A8D" w:rsidRDefault="00AC3846">
          <w:pPr>
            <w:pStyle w:val="TableParagraph"/>
            <w:spacing w:line="219" w:lineRule="exact"/>
            <w:ind w:left="41"/>
            <w:jc w:val="center"/>
            <w:rPr>
              <w:rFonts w:ascii="Times New Roman"/>
              <w:sz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 xml:space="preserve">Norma: ISO </w:t>
          </w:r>
          <w:proofErr w:type="gramStart"/>
          <w:r>
            <w:rPr>
              <w:rFonts w:ascii="Arial" w:eastAsia="Arial" w:hAnsi="Arial" w:cs="Arial"/>
              <w:sz w:val="18"/>
              <w:szCs w:val="18"/>
            </w:rPr>
            <w:t>9001:20</w:t>
          </w:r>
          <w:r>
            <w:rPr>
              <w:rFonts w:ascii="Arial" w:eastAsia="Arial" w:hAnsi="Arial" w:cs="Arial"/>
              <w:sz w:val="18"/>
              <w:szCs w:val="18"/>
              <w:lang w:val="es-MX"/>
            </w:rPr>
            <w:t>1</w:t>
          </w:r>
          <w:r>
            <w:rPr>
              <w:rFonts w:ascii="Arial" w:eastAsia="Arial" w:hAnsi="Arial" w:cs="Arial"/>
              <w:sz w:val="18"/>
              <w:szCs w:val="18"/>
            </w:rPr>
            <w:t xml:space="preserve">5 </w:t>
          </w:r>
          <w:r>
            <w:rPr>
              <w:rFonts w:ascii="Arial" w:eastAsia="Arial" w:hAnsi="Arial" w:cs="Arial"/>
              <w:sz w:val="18"/>
              <w:szCs w:val="18"/>
              <w:lang w:val="es-MX"/>
            </w:rPr>
            <w:t xml:space="preserve"> </w:t>
          </w:r>
          <w:r>
            <w:rPr>
              <w:rFonts w:ascii="Arial" w:eastAsia="Arial" w:hAnsi="Arial" w:cs="Arial"/>
              <w:sz w:val="18"/>
              <w:szCs w:val="18"/>
            </w:rPr>
            <w:t>Requisitos</w:t>
          </w:r>
          <w:proofErr w:type="gramEnd"/>
          <w:r>
            <w:rPr>
              <w:rFonts w:ascii="Arial" w:eastAsia="Arial" w:hAnsi="Arial" w:cs="Arial"/>
              <w:sz w:val="18"/>
              <w:szCs w:val="18"/>
            </w:rPr>
            <w:t>:</w:t>
          </w:r>
          <w:r>
            <w:rPr>
              <w:b/>
              <w:sz w:val="18"/>
            </w:rPr>
            <w:t>8.3,</w:t>
          </w:r>
          <w:r>
            <w:rPr>
              <w:b/>
              <w:spacing w:val="-7"/>
              <w:sz w:val="18"/>
            </w:rPr>
            <w:t xml:space="preserve"> </w:t>
          </w:r>
          <w:r>
            <w:rPr>
              <w:b/>
              <w:spacing w:val="-2"/>
              <w:sz w:val="18"/>
            </w:rPr>
            <w:t>8.3.</w:t>
          </w:r>
          <w:r>
            <w:rPr>
              <w:b/>
              <w:spacing w:val="-2"/>
              <w:sz w:val="18"/>
              <w:lang w:val="es-MX"/>
            </w:rPr>
            <w:t>1</w:t>
          </w:r>
        </w:p>
      </w:tc>
    </w:tr>
    <w:tr w:rsidR="00217A8D" w14:paraId="4B1460B0" w14:textId="77777777">
      <w:trPr>
        <w:trHeight w:val="528"/>
      </w:trPr>
      <w:tc>
        <w:tcPr>
          <w:tcW w:w="1419" w:type="dxa"/>
          <w:vMerge/>
          <w:tcBorders>
            <w:top w:val="nil"/>
            <w:right w:val="single" w:sz="2" w:space="0" w:color="808080"/>
          </w:tcBorders>
        </w:tcPr>
        <w:p w14:paraId="4B1460AE" w14:textId="77777777" w:rsidR="00217A8D" w:rsidRDefault="00217A8D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sz="2" w:space="0" w:color="808080"/>
            <w:left w:val="single" w:sz="2" w:space="0" w:color="808080"/>
          </w:tcBorders>
        </w:tcPr>
        <w:p w14:paraId="4B1460AF" w14:textId="77777777" w:rsidR="00217A8D" w:rsidRDefault="00AC3846">
          <w:pPr>
            <w:jc w:val="center"/>
            <w:rPr>
              <w:sz w:val="2"/>
              <w:szCs w:val="2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6"/>
              <w:sz w:val="24"/>
            </w:rPr>
            <w:t xml:space="preserve"> </w:t>
          </w:r>
          <w:r>
            <w:rPr>
              <w:b/>
              <w:sz w:val="24"/>
            </w:rPr>
            <w:t>el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diseño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y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desarrollo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de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pacing w:val="-2"/>
              <w:sz w:val="24"/>
            </w:rPr>
            <w:t>Especialidades</w:t>
          </w:r>
        </w:p>
      </w:tc>
    </w:tr>
  </w:tbl>
  <w:p w14:paraId="4B1460B1" w14:textId="77777777" w:rsidR="00217A8D" w:rsidRDefault="00AC3846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B1460CF" wp14:editId="4B1460D0">
              <wp:simplePos x="0" y="0"/>
              <wp:positionH relativeFrom="page">
                <wp:posOffset>977900</wp:posOffset>
              </wp:positionH>
              <wp:positionV relativeFrom="page">
                <wp:posOffset>1448435</wp:posOffset>
              </wp:positionV>
              <wp:extent cx="1379220" cy="177800"/>
              <wp:effectExtent l="0" t="0" r="0" b="0"/>
              <wp:wrapNone/>
              <wp:docPr id="7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92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1460E6" w14:textId="77777777" w:rsidR="00217A8D" w:rsidRDefault="00AC3846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4.</w:t>
                          </w:r>
                          <w:r>
                            <w:rPr>
                              <w:b/>
                              <w:spacing w:val="30"/>
                              <w:sz w:val="24"/>
                            </w:rPr>
                            <w:t xml:space="preserve">  </w:t>
                          </w:r>
                          <w:r>
                            <w:rPr>
                              <w:b/>
                              <w:sz w:val="24"/>
                            </w:rPr>
                            <w:t>Diagrama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flujo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1460CF" id="Textbox 7" o:spid="_x0000_s1031" type="#_x0000_t202" style="position:absolute;margin-left:77pt;margin-top:114.05pt;width:108.6pt;height:14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" filled="f" stroked="f">
              <v:textbox inset="0,0,0,0">
                <w:txbxContent>
                  <w:p w14:paraId="4B1460E6" w14:textId="77777777" w:rsidR="00217A8D" w:rsidRDefault="00AC3846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4.</w:t>
                    </w:r>
                    <w:r>
                      <w:rPr>
                        <w:b/>
                        <w:spacing w:val="30"/>
                        <w:sz w:val="24"/>
                      </w:rPr>
                      <w:t xml:space="preserve">  </w:t>
                    </w:r>
                    <w:r>
                      <w:rPr>
                        <w:b/>
                        <w:sz w:val="24"/>
                      </w:rPr>
                      <w:t>Diagrama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flujo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vertAnchor="page" w:horzAnchor="page" w:tblpX="1151" w:tblpY="409"/>
      <w:tblOverlap w:val="never"/>
      <w:tblW w:w="0" w:type="auto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18" w:space="0" w:color="000000"/>
        <w:insideV w:val="single" w:sz="1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9"/>
      <w:gridCol w:w="2838"/>
      <w:gridCol w:w="1760"/>
      <w:gridCol w:w="4052"/>
    </w:tblGrid>
    <w:tr w:rsidR="00217A8D" w14:paraId="4B1460B4" w14:textId="77777777">
      <w:trPr>
        <w:trHeight w:val="246"/>
      </w:trPr>
      <w:tc>
        <w:tcPr>
          <w:tcW w:w="10069" w:type="dxa"/>
          <w:gridSpan w:val="4"/>
          <w:tcBorders>
            <w:bottom w:val="single" w:sz="2" w:space="0" w:color="808080"/>
          </w:tcBorders>
        </w:tcPr>
        <w:p w14:paraId="4B1460B3" w14:textId="77777777" w:rsidR="00217A8D" w:rsidRDefault="00AC3846">
          <w:pPr>
            <w:pStyle w:val="TableParagraph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2096" behindDoc="0" locked="0" layoutInCell="1" allowOverlap="1" wp14:anchorId="4B1460D7" wp14:editId="4B1460D8">
                    <wp:simplePos x="0" y="0"/>
                    <wp:positionH relativeFrom="margin">
                      <wp:posOffset>2875915</wp:posOffset>
                    </wp:positionH>
                    <wp:positionV relativeFrom="paragraph">
                      <wp:posOffset>150495</wp:posOffset>
                    </wp:positionV>
                    <wp:extent cx="1828800" cy="1828800"/>
                    <wp:effectExtent l="0" t="0" r="0" b="0"/>
                    <wp:wrapNone/>
                    <wp:docPr id="78" name="Cuadro de texto 7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B1460EA" w14:textId="77777777" w:rsidR="00217A8D" w:rsidRDefault="00AC3846">
                                <w:pPr>
                                  <w:pStyle w:val="Encabezado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10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B1460D7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78" o:spid="_x0000_s1035" type="#_x0000_t202" style="position:absolute;left:0;text-align:left;margin-left:226.45pt;margin-top:11.85pt;width:2in;height:2in;z-index:25165209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" filled="f" stroked="f" strokeweight=".5pt">
                    <v:textbox style="mso-fit-shape-to-text:t" inset="0,0,0,0">
                      <w:txbxContent>
                        <w:p w14:paraId="4B1460EA" w14:textId="77777777" w:rsidR="00217A8D" w:rsidRDefault="00AC3846">
                          <w:pPr>
                            <w:pStyle w:val="Encabezad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:rsidR="00217A8D" w14:paraId="4B1460B6" w14:textId="77777777">
      <w:trPr>
        <w:trHeight w:val="244"/>
      </w:trPr>
      <w:tc>
        <w:tcPr>
          <w:tcW w:w="10069" w:type="dxa"/>
          <w:gridSpan w:val="4"/>
          <w:tcBorders>
            <w:top w:val="single" w:sz="2" w:space="0" w:color="808080"/>
            <w:bottom w:val="single" w:sz="2" w:space="0" w:color="808080"/>
          </w:tcBorders>
        </w:tcPr>
        <w:p w14:paraId="4B1460B5" w14:textId="77777777" w:rsidR="00217A8D" w:rsidRDefault="00217A8D">
          <w:pPr>
            <w:pStyle w:val="TableParagraph"/>
            <w:spacing w:before="1" w:line="223" w:lineRule="exact"/>
            <w:ind w:left="39"/>
            <w:jc w:val="center"/>
            <w:rPr>
              <w:sz w:val="20"/>
            </w:rPr>
          </w:pPr>
        </w:p>
      </w:tc>
    </w:tr>
    <w:tr w:rsidR="00217A8D" w14:paraId="4B1460BB" w14:textId="77777777">
      <w:trPr>
        <w:trHeight w:val="286"/>
      </w:trPr>
      <w:tc>
        <w:tcPr>
          <w:tcW w:w="1419" w:type="dxa"/>
          <w:vMerge w:val="restart"/>
          <w:tcBorders>
            <w:top w:val="single" w:sz="2" w:space="0" w:color="808080"/>
            <w:right w:val="single" w:sz="2" w:space="0" w:color="808080"/>
          </w:tcBorders>
        </w:tcPr>
        <w:p w14:paraId="4B1460B7" w14:textId="77777777" w:rsidR="00217A8D" w:rsidRDefault="00AC3846">
          <w:pPr>
            <w:pStyle w:val="TableParagraph"/>
            <w:rPr>
              <w:rFonts w:ascii="Times New Roman"/>
              <w:sz w:val="18"/>
            </w:rPr>
          </w:pPr>
          <w:r>
            <w:rPr>
              <w:noProof/>
            </w:rPr>
            <w:drawing>
              <wp:anchor distT="0" distB="0" distL="0" distR="0" simplePos="0" relativeHeight="251665408" behindDoc="1" locked="0" layoutInCell="1" allowOverlap="1" wp14:anchorId="4B1460D9" wp14:editId="4B1460DA">
                <wp:simplePos x="0" y="0"/>
                <wp:positionH relativeFrom="page">
                  <wp:posOffset>172720</wp:posOffset>
                </wp:positionH>
                <wp:positionV relativeFrom="page">
                  <wp:posOffset>146050</wp:posOffset>
                </wp:positionV>
                <wp:extent cx="556260" cy="417830"/>
                <wp:effectExtent l="0" t="0" r="7620" b="8890"/>
                <wp:wrapNone/>
                <wp:docPr id="79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100" cy="4179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8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4B1460B8" w14:textId="77777777" w:rsidR="00217A8D" w:rsidRDefault="00AC3846">
          <w:pPr>
            <w:pStyle w:val="TableParagraph"/>
            <w:spacing w:before="109"/>
            <w:ind w:left="489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8"/>
              <w:sz w:val="18"/>
            </w:rPr>
            <w:t xml:space="preserve"> </w:t>
          </w:r>
          <w:r>
            <w:rPr>
              <w:b/>
              <w:sz w:val="18"/>
            </w:rPr>
            <w:t>ITPAC-AC-PO-</w:t>
          </w:r>
          <w:r>
            <w:rPr>
              <w:b/>
              <w:spacing w:val="-5"/>
              <w:sz w:val="18"/>
            </w:rPr>
            <w:t>009</w:t>
          </w:r>
        </w:p>
      </w:tc>
      <w:tc>
        <w:tcPr>
          <w:tcW w:w="176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4B1460B9" w14:textId="77777777" w:rsidR="00217A8D" w:rsidRDefault="00AC3846">
          <w:pPr>
            <w:pStyle w:val="TableParagraph"/>
            <w:spacing w:before="109"/>
            <w:ind w:left="529"/>
            <w:rPr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spacing w:val="-6"/>
              <w:sz w:val="18"/>
              <w:lang w:val="es-MX"/>
            </w:rPr>
            <w:t>2</w:t>
          </w:r>
        </w:p>
      </w:tc>
      <w:tc>
        <w:tcPr>
          <w:tcW w:w="4052" w:type="dxa"/>
          <w:tcBorders>
            <w:top w:val="single" w:sz="2" w:space="0" w:color="808080"/>
            <w:left w:val="single" w:sz="2" w:space="0" w:color="808080"/>
            <w:bottom w:val="single" w:sz="2" w:space="0" w:color="808080"/>
          </w:tcBorders>
        </w:tcPr>
        <w:p w14:paraId="4B1460BA" w14:textId="77777777" w:rsidR="00217A8D" w:rsidRDefault="00AC3846">
          <w:pPr>
            <w:pStyle w:val="TableParagraph"/>
            <w:spacing w:line="219" w:lineRule="exact"/>
            <w:ind w:left="41"/>
            <w:jc w:val="center"/>
            <w:rPr>
              <w:rFonts w:ascii="Times New Roman"/>
              <w:sz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 xml:space="preserve">Norma: ISO </w:t>
          </w:r>
          <w:proofErr w:type="gramStart"/>
          <w:r>
            <w:rPr>
              <w:rFonts w:ascii="Arial" w:eastAsia="Arial" w:hAnsi="Arial" w:cs="Arial"/>
              <w:sz w:val="18"/>
              <w:szCs w:val="18"/>
            </w:rPr>
            <w:t>9001:20</w:t>
          </w:r>
          <w:r>
            <w:rPr>
              <w:rFonts w:ascii="Arial" w:eastAsia="Arial" w:hAnsi="Arial" w:cs="Arial"/>
              <w:sz w:val="18"/>
              <w:szCs w:val="18"/>
              <w:lang w:val="es-MX"/>
            </w:rPr>
            <w:t>1</w:t>
          </w:r>
          <w:r>
            <w:rPr>
              <w:rFonts w:ascii="Arial" w:eastAsia="Arial" w:hAnsi="Arial" w:cs="Arial"/>
              <w:sz w:val="18"/>
              <w:szCs w:val="18"/>
            </w:rPr>
            <w:t xml:space="preserve">5 </w:t>
          </w:r>
          <w:r>
            <w:rPr>
              <w:rFonts w:ascii="Arial" w:eastAsia="Arial" w:hAnsi="Arial" w:cs="Arial"/>
              <w:sz w:val="18"/>
              <w:szCs w:val="18"/>
              <w:lang w:val="es-MX"/>
            </w:rPr>
            <w:t xml:space="preserve"> </w:t>
          </w:r>
          <w:r>
            <w:rPr>
              <w:rFonts w:ascii="Arial" w:eastAsia="Arial" w:hAnsi="Arial" w:cs="Arial"/>
              <w:sz w:val="18"/>
              <w:szCs w:val="18"/>
            </w:rPr>
            <w:t>Requisitos</w:t>
          </w:r>
          <w:proofErr w:type="gramEnd"/>
          <w:r>
            <w:rPr>
              <w:rFonts w:ascii="Arial" w:eastAsia="Arial" w:hAnsi="Arial" w:cs="Arial"/>
              <w:sz w:val="18"/>
              <w:szCs w:val="18"/>
            </w:rPr>
            <w:t>:</w:t>
          </w:r>
          <w:r>
            <w:rPr>
              <w:b/>
              <w:sz w:val="18"/>
            </w:rPr>
            <w:t>8.3,</w:t>
          </w:r>
          <w:r>
            <w:rPr>
              <w:b/>
              <w:spacing w:val="-7"/>
              <w:sz w:val="18"/>
            </w:rPr>
            <w:t xml:space="preserve"> </w:t>
          </w:r>
          <w:r>
            <w:rPr>
              <w:b/>
              <w:spacing w:val="-2"/>
              <w:sz w:val="18"/>
            </w:rPr>
            <w:t>8.3.</w:t>
          </w:r>
          <w:r>
            <w:rPr>
              <w:b/>
              <w:spacing w:val="-2"/>
              <w:sz w:val="18"/>
              <w:lang w:val="es-MX"/>
            </w:rPr>
            <w:t>1</w:t>
          </w:r>
        </w:p>
      </w:tc>
    </w:tr>
    <w:tr w:rsidR="00217A8D" w14:paraId="4B1460BE" w14:textId="77777777">
      <w:trPr>
        <w:trHeight w:val="528"/>
      </w:trPr>
      <w:tc>
        <w:tcPr>
          <w:tcW w:w="1419" w:type="dxa"/>
          <w:vMerge/>
          <w:tcBorders>
            <w:top w:val="nil"/>
            <w:right w:val="single" w:sz="2" w:space="0" w:color="808080"/>
          </w:tcBorders>
        </w:tcPr>
        <w:p w14:paraId="4B1460BC" w14:textId="77777777" w:rsidR="00217A8D" w:rsidRDefault="00217A8D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sz="2" w:space="0" w:color="808080"/>
            <w:left w:val="single" w:sz="2" w:space="0" w:color="808080"/>
          </w:tcBorders>
        </w:tcPr>
        <w:p w14:paraId="4B1460BD" w14:textId="77777777" w:rsidR="00217A8D" w:rsidRDefault="00AC3846">
          <w:pPr>
            <w:jc w:val="center"/>
            <w:rPr>
              <w:sz w:val="2"/>
              <w:szCs w:val="2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6"/>
              <w:sz w:val="24"/>
            </w:rPr>
            <w:t xml:space="preserve"> </w:t>
          </w:r>
          <w:r>
            <w:rPr>
              <w:b/>
              <w:sz w:val="24"/>
            </w:rPr>
            <w:t>el</w:t>
          </w:r>
          <w:r>
            <w:rPr>
              <w:b/>
              <w:spacing w:val="-1"/>
              <w:sz w:val="24"/>
            </w:rPr>
            <w:t xml:space="preserve"> </w:t>
          </w:r>
          <w:r>
            <w:rPr>
              <w:b/>
              <w:sz w:val="24"/>
            </w:rPr>
            <w:t>diseño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y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desarrollo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de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pacing w:val="-2"/>
              <w:sz w:val="24"/>
            </w:rPr>
            <w:t>Especialidades</w:t>
          </w:r>
        </w:p>
      </w:tc>
    </w:tr>
  </w:tbl>
  <w:p w14:paraId="4B1460BF" w14:textId="77777777" w:rsidR="00217A8D" w:rsidRDefault="00217A8D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239341B"/>
    <w:multiLevelType w:val="multilevel"/>
    <w:tmpl w:val="9239341B"/>
    <w:lvl w:ilvl="0">
      <w:start w:val="3"/>
      <w:numFmt w:val="decimal"/>
      <w:lvlText w:val="%1"/>
      <w:lvlJc w:val="left"/>
      <w:pPr>
        <w:ind w:left="828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2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74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951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28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0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08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46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837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B5E306ED"/>
    <w:multiLevelType w:val="multilevel"/>
    <w:tmpl w:val="B5E306ED"/>
    <w:lvl w:ilvl="0">
      <w:start w:val="1"/>
      <w:numFmt w:val="lowerLetter"/>
      <w:lvlText w:val="%1."/>
      <w:lvlJc w:val="left"/>
      <w:pPr>
        <w:ind w:left="163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2664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3688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712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73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6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8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808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832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BF205925"/>
    <w:multiLevelType w:val="multilevel"/>
    <w:tmpl w:val="BF205925"/>
    <w:lvl w:ilvl="0">
      <w:start w:val="1"/>
      <w:numFmt w:val="lowerLetter"/>
      <w:lvlText w:val="%1."/>
      <w:lvlJc w:val="left"/>
      <w:pPr>
        <w:ind w:left="163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2664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3688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712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73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6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8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808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832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CF092B84"/>
    <w:multiLevelType w:val="multilevel"/>
    <w:tmpl w:val="CF092B84"/>
    <w:lvl w:ilvl="0">
      <w:start w:val="3"/>
      <w:numFmt w:val="decimal"/>
      <w:lvlText w:val="%1"/>
      <w:lvlJc w:val="left"/>
      <w:pPr>
        <w:ind w:left="1216" w:hanging="300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216" w:hanging="30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373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3">
      <w:numFmt w:val="bullet"/>
      <w:lvlText w:val=""/>
      <w:lvlJc w:val="left"/>
      <w:pPr>
        <w:ind w:left="16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420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8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6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4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320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56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numFmt w:val="bullet"/>
      <w:lvlText w:val=""/>
      <w:lvlJc w:val="left"/>
      <w:pPr>
        <w:ind w:left="19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3026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133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4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4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45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56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66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248C179"/>
    <w:multiLevelType w:val="multilevel"/>
    <w:tmpl w:val="0248C179"/>
    <w:lvl w:ilvl="0">
      <w:start w:val="7"/>
      <w:numFmt w:val="decimal"/>
      <w:lvlText w:val="%1"/>
      <w:lvlJc w:val="left"/>
      <w:pPr>
        <w:ind w:left="885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8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622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993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07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478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849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3D62ECE"/>
    <w:multiLevelType w:val="multilevel"/>
    <w:tmpl w:val="03D62ECE"/>
    <w:lvl w:ilvl="0">
      <w:numFmt w:val="bullet"/>
      <w:lvlText w:val=""/>
      <w:lvlJc w:val="left"/>
      <w:pPr>
        <w:ind w:left="16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2664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3688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712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73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6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8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808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832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25B654F3"/>
    <w:multiLevelType w:val="multilevel"/>
    <w:tmpl w:val="25B654F3"/>
    <w:lvl w:ilvl="0">
      <w:numFmt w:val="bullet"/>
      <w:lvlText w:val=""/>
      <w:lvlJc w:val="left"/>
      <w:pPr>
        <w:ind w:left="16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2664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3688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712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73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6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8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808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832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2A8F537B"/>
    <w:multiLevelType w:val="multilevel"/>
    <w:tmpl w:val="2A8F537B"/>
    <w:lvl w:ilvl="0">
      <w:start w:val="5"/>
      <w:numFmt w:val="decimal"/>
      <w:lvlText w:val="%1"/>
      <w:lvlJc w:val="left"/>
      <w:pPr>
        <w:ind w:left="828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2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74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951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28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0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08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46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837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59ADCABA"/>
    <w:multiLevelType w:val="multilevel"/>
    <w:tmpl w:val="59ADCABA"/>
    <w:lvl w:ilvl="0">
      <w:start w:val="1"/>
      <w:numFmt w:val="lowerLetter"/>
      <w:lvlText w:val="%1."/>
      <w:lvlJc w:val="left"/>
      <w:pPr>
        <w:ind w:left="163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2664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3688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712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73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6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8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808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832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5A241D34"/>
    <w:multiLevelType w:val="multilevel"/>
    <w:tmpl w:val="5A241D34"/>
    <w:lvl w:ilvl="0">
      <w:start w:val="9"/>
      <w:numFmt w:val="decimal"/>
      <w:lvlText w:val="%1"/>
      <w:lvlJc w:val="left"/>
      <w:pPr>
        <w:ind w:left="828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2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74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951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28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0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08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46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837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72183CF9"/>
    <w:multiLevelType w:val="multilevel"/>
    <w:tmpl w:val="72183CF9"/>
    <w:lvl w:ilvl="0">
      <w:start w:val="5"/>
      <w:numFmt w:val="decimal"/>
      <w:lvlText w:val="%1."/>
      <w:lvlJc w:val="left"/>
      <w:pPr>
        <w:ind w:left="1560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>
      <w:numFmt w:val="bullet"/>
      <w:lvlText w:val="•"/>
      <w:lvlJc w:val="left"/>
      <w:pPr>
        <w:ind w:left="2592" w:hanging="36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3624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65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688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2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52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84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816" w:hanging="360"/>
      </w:pPr>
      <w:rPr>
        <w:rFonts w:hint="default"/>
        <w:lang w:val="es-ES" w:eastAsia="en-US" w:bidi="ar-SA"/>
      </w:rPr>
    </w:lvl>
  </w:abstractNum>
  <w:num w:numId="1" w16cid:durableId="1886406171">
    <w:abstractNumId w:val="4"/>
  </w:num>
  <w:num w:numId="2" w16cid:durableId="175848220">
    <w:abstractNumId w:val="3"/>
  </w:num>
  <w:num w:numId="3" w16cid:durableId="598610847">
    <w:abstractNumId w:val="9"/>
  </w:num>
  <w:num w:numId="4" w16cid:durableId="729109156">
    <w:abstractNumId w:val="2"/>
  </w:num>
  <w:num w:numId="5" w16cid:durableId="197668055">
    <w:abstractNumId w:val="1"/>
  </w:num>
  <w:num w:numId="6" w16cid:durableId="1542942366">
    <w:abstractNumId w:val="6"/>
  </w:num>
  <w:num w:numId="7" w16cid:durableId="39213393">
    <w:abstractNumId w:val="7"/>
  </w:num>
  <w:num w:numId="8" w16cid:durableId="1111975265">
    <w:abstractNumId w:val="11"/>
  </w:num>
  <w:num w:numId="9" w16cid:durableId="316304228">
    <w:abstractNumId w:val="5"/>
  </w:num>
  <w:num w:numId="10" w16cid:durableId="480657419">
    <w:abstractNumId w:val="0"/>
  </w:num>
  <w:num w:numId="11" w16cid:durableId="359670218">
    <w:abstractNumId w:val="8"/>
  </w:num>
  <w:num w:numId="12" w16cid:durableId="19670077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A8D"/>
    <w:rsid w:val="00217A8D"/>
    <w:rsid w:val="00832548"/>
    <w:rsid w:val="00971B3A"/>
    <w:rsid w:val="00AC3846"/>
    <w:rsid w:val="7BBE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45D4D"/>
  <w15:docId w15:val="{ACDDFBE3-7661-4E55-85F3-2D3131458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Ttulo1">
    <w:name w:val="heading 1"/>
    <w:basedOn w:val="Normal"/>
    <w:uiPriority w:val="1"/>
    <w:qFormat/>
    <w:pPr>
      <w:ind w:left="1558" w:hanging="358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1216" w:hanging="299"/>
      <w:outlineLvl w:val="1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1637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Style21">
    <w:name w:val="_Style 21"/>
    <w:basedOn w:val="TableNormal0"/>
    <w:qFormat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iedepgina">
    <w:name w:val="footer"/>
    <w:basedOn w:val="Normal"/>
    <w:link w:val="PiedepginaCar"/>
    <w:rsid w:val="00971B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971B3A"/>
    <w:rPr>
      <w:rFonts w:ascii="Calibri" w:eastAsia="Calibri" w:hAnsi="Calibri" w:cs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2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3.xm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3273</Words>
  <Characters>18004</Characters>
  <Application>Microsoft Office Word</Application>
  <DocSecurity>0</DocSecurity>
  <Lines>150</Lines>
  <Paragraphs>42</Paragraphs>
  <ScaleCrop>false</ScaleCrop>
  <Company/>
  <LinksUpToDate>false</LinksUpToDate>
  <CharactersWithSpaces>21235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</dc:creator>
  <cp:lastModifiedBy>Charmy .</cp:lastModifiedBy>
  <cp:revision>3</cp:revision>
  <cp:lastPrinted>2026-07-29T01:05:00Z</cp:lastPrinted>
  <dcterms:created xsi:type="dcterms:W3CDTF">2026-07-15T22:46:00Z</dcterms:created>
  <dcterms:modified xsi:type="dcterms:W3CDTF">2026-07-29T01:06:00Z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2025-03-01T00:00:00Z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34E620AD26564086B3466ECE433D8AA1_12</vt:lpwstr>
  </property>
</Properties>
</file>